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838"/>
        <w:gridCol w:w="1673"/>
        <w:gridCol w:w="709"/>
        <w:gridCol w:w="1164"/>
        <w:gridCol w:w="1423"/>
        <w:gridCol w:w="3966"/>
      </w:tblGrid>
      <w:tr w:rsidR="00030378" w:rsidRPr="00627613" w14:paraId="189E213F" w14:textId="77777777" w:rsidTr="00DE0AA1">
        <w:trPr>
          <w:trHeight w:val="283"/>
          <w:tblHeader/>
        </w:trPr>
        <w:tc>
          <w:tcPr>
            <w:tcW w:w="1838"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11A34629"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Agency</w:t>
            </w:r>
          </w:p>
        </w:tc>
        <w:tc>
          <w:tcPr>
            <w:tcW w:w="3546"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3FC74B77"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Department of Industry, Tourism and Trade</w:t>
            </w:r>
          </w:p>
        </w:tc>
        <w:tc>
          <w:tcPr>
            <w:tcW w:w="1423"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5BA6F363"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Work unit</w:t>
            </w:r>
          </w:p>
        </w:tc>
        <w:tc>
          <w:tcPr>
            <w:tcW w:w="3966" w:type="dxa"/>
            <w:tcBorders>
              <w:top w:val="single" w:sz="4" w:space="0" w:color="1F1F5F" w:themeColor="text1"/>
              <w:left w:val="single" w:sz="4" w:space="0" w:color="1F1F5F" w:themeColor="text1"/>
            </w:tcBorders>
            <w:tcMar>
              <w:left w:w="57" w:type="dxa"/>
              <w:right w:w="57" w:type="dxa"/>
            </w:tcMar>
          </w:tcPr>
          <w:p w14:paraId="2ED41108" w14:textId="77777777" w:rsidR="00030378" w:rsidRPr="00627613" w:rsidRDefault="00F573A8" w:rsidP="00960CDD">
            <w:pPr>
              <w:spacing w:before="20" w:after="20"/>
              <w:rPr>
                <w:rFonts w:asciiTheme="minorHAnsi" w:hAnsiTheme="minorHAnsi"/>
                <w:sz w:val="20"/>
              </w:rPr>
            </w:pPr>
            <w:r w:rsidRPr="00627613">
              <w:rPr>
                <w:rFonts w:asciiTheme="minorHAnsi" w:hAnsiTheme="minorHAnsi"/>
                <w:sz w:val="20"/>
              </w:rPr>
              <w:t xml:space="preserve">Livestock Biosecurity </w:t>
            </w:r>
            <w:r w:rsidR="00030378" w:rsidRPr="00627613">
              <w:rPr>
                <w:rFonts w:asciiTheme="minorHAnsi" w:hAnsiTheme="minorHAnsi"/>
                <w:sz w:val="20"/>
              </w:rPr>
              <w:t>– Bio</w:t>
            </w:r>
            <w:r w:rsidRPr="00627613">
              <w:rPr>
                <w:rFonts w:asciiTheme="minorHAnsi" w:hAnsiTheme="minorHAnsi"/>
                <w:sz w:val="20"/>
              </w:rPr>
              <w:t>s</w:t>
            </w:r>
            <w:r w:rsidR="00030378" w:rsidRPr="00627613">
              <w:rPr>
                <w:rFonts w:asciiTheme="minorHAnsi" w:hAnsiTheme="minorHAnsi"/>
                <w:sz w:val="20"/>
              </w:rPr>
              <w:t>ecurity and Animal Welfare</w:t>
            </w:r>
          </w:p>
        </w:tc>
      </w:tr>
      <w:tr w:rsidR="00030378" w:rsidRPr="00627613" w14:paraId="1E75184C"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56E305A"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Job title</w:t>
            </w:r>
          </w:p>
        </w:tc>
        <w:tc>
          <w:tcPr>
            <w:tcW w:w="3546" w:type="dxa"/>
            <w:gridSpan w:val="3"/>
            <w:tcBorders>
              <w:left w:val="single" w:sz="4" w:space="0" w:color="1F1F5F" w:themeColor="text1"/>
              <w:right w:val="single" w:sz="4" w:space="0" w:color="1F1F5F" w:themeColor="text1"/>
            </w:tcBorders>
            <w:tcMar>
              <w:left w:w="57" w:type="dxa"/>
              <w:right w:w="57" w:type="dxa"/>
            </w:tcMar>
          </w:tcPr>
          <w:p w14:paraId="6F41A497" w14:textId="77777777" w:rsidR="00030378" w:rsidRPr="00627613" w:rsidRDefault="00F573A8" w:rsidP="00960CDD">
            <w:pPr>
              <w:spacing w:before="20" w:after="20"/>
              <w:rPr>
                <w:rFonts w:asciiTheme="minorHAnsi" w:hAnsiTheme="minorHAnsi"/>
                <w:sz w:val="20"/>
              </w:rPr>
            </w:pPr>
            <w:r w:rsidRPr="00627613">
              <w:rPr>
                <w:rFonts w:asciiTheme="minorHAnsi" w:hAnsiTheme="minorHAnsi"/>
                <w:sz w:val="20"/>
              </w:rPr>
              <w:t>Deputy Chief Veterinary Officer</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4542207"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Designation</w:t>
            </w:r>
          </w:p>
        </w:tc>
        <w:tc>
          <w:tcPr>
            <w:tcW w:w="3966" w:type="dxa"/>
            <w:tcBorders>
              <w:left w:val="single" w:sz="4" w:space="0" w:color="1F1F5F" w:themeColor="text1"/>
            </w:tcBorders>
            <w:tcMar>
              <w:left w:w="57" w:type="dxa"/>
              <w:right w:w="57" w:type="dxa"/>
            </w:tcMar>
          </w:tcPr>
          <w:p w14:paraId="6AAA330B" w14:textId="77777777" w:rsidR="00030378" w:rsidRPr="00627613" w:rsidRDefault="00990A48" w:rsidP="00960CDD">
            <w:pPr>
              <w:spacing w:before="20" w:after="20"/>
              <w:rPr>
                <w:rFonts w:asciiTheme="minorHAnsi" w:hAnsiTheme="minorHAnsi"/>
                <w:sz w:val="20"/>
              </w:rPr>
            </w:pPr>
            <w:r w:rsidRPr="00627613">
              <w:rPr>
                <w:rFonts w:asciiTheme="minorHAnsi" w:hAnsiTheme="minorHAnsi"/>
                <w:sz w:val="20"/>
              </w:rPr>
              <w:t>S</w:t>
            </w:r>
            <w:r w:rsidR="008A501C" w:rsidRPr="00627613">
              <w:rPr>
                <w:rFonts w:asciiTheme="minorHAnsi" w:hAnsiTheme="minorHAnsi"/>
                <w:sz w:val="20"/>
              </w:rPr>
              <w:t xml:space="preserve">enior </w:t>
            </w:r>
            <w:r w:rsidRPr="00627613">
              <w:rPr>
                <w:rFonts w:asciiTheme="minorHAnsi" w:hAnsiTheme="minorHAnsi"/>
                <w:sz w:val="20"/>
              </w:rPr>
              <w:t>P</w:t>
            </w:r>
            <w:r w:rsidR="008A501C" w:rsidRPr="00627613">
              <w:rPr>
                <w:rFonts w:asciiTheme="minorHAnsi" w:hAnsiTheme="minorHAnsi"/>
                <w:sz w:val="20"/>
              </w:rPr>
              <w:t xml:space="preserve">rofessional Officer </w:t>
            </w:r>
            <w:r w:rsidRPr="00627613">
              <w:rPr>
                <w:rFonts w:asciiTheme="minorHAnsi" w:hAnsiTheme="minorHAnsi"/>
                <w:sz w:val="20"/>
              </w:rPr>
              <w:t>2</w:t>
            </w:r>
          </w:p>
        </w:tc>
      </w:tr>
      <w:tr w:rsidR="00030378" w:rsidRPr="00627613" w14:paraId="613F5652"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D31D349"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Job type</w:t>
            </w:r>
          </w:p>
        </w:tc>
        <w:tc>
          <w:tcPr>
            <w:tcW w:w="3546" w:type="dxa"/>
            <w:gridSpan w:val="3"/>
            <w:tcBorders>
              <w:left w:val="single" w:sz="4" w:space="0" w:color="1F1F5F" w:themeColor="text1"/>
              <w:right w:val="single" w:sz="4" w:space="0" w:color="1F1F5F" w:themeColor="text1"/>
            </w:tcBorders>
            <w:tcMar>
              <w:left w:w="57" w:type="dxa"/>
              <w:right w:w="57" w:type="dxa"/>
            </w:tcMar>
          </w:tcPr>
          <w:p w14:paraId="4B83496C" w14:textId="73AB6ACE" w:rsidR="00030378" w:rsidRPr="00627613" w:rsidRDefault="00990A48" w:rsidP="00960CDD">
            <w:pPr>
              <w:spacing w:before="20" w:after="20"/>
              <w:rPr>
                <w:rFonts w:asciiTheme="minorHAnsi" w:hAnsiTheme="minorHAnsi"/>
                <w:sz w:val="20"/>
              </w:rPr>
            </w:pPr>
            <w:r w:rsidRPr="00627613">
              <w:rPr>
                <w:rFonts w:asciiTheme="minorHAnsi" w:hAnsiTheme="minorHAnsi"/>
                <w:sz w:val="20"/>
              </w:rPr>
              <w:t>Full</w:t>
            </w:r>
            <w:r w:rsidR="00EE78C4">
              <w:rPr>
                <w:rFonts w:asciiTheme="minorHAnsi" w:hAnsiTheme="minorHAnsi"/>
                <w:sz w:val="20"/>
              </w:rPr>
              <w:t xml:space="preserve"> </w:t>
            </w:r>
            <w:r w:rsidR="00F153F8" w:rsidRPr="00627613">
              <w:rPr>
                <w:rFonts w:asciiTheme="minorHAnsi" w:hAnsiTheme="minorHAnsi"/>
                <w:sz w:val="20"/>
              </w:rPr>
              <w:t>t</w:t>
            </w:r>
            <w:r w:rsidRPr="00627613">
              <w:rPr>
                <w:rFonts w:asciiTheme="minorHAnsi" w:hAnsiTheme="minorHAnsi"/>
                <w:sz w:val="20"/>
              </w:rPr>
              <w:t>ime</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06A48D07"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Duration</w:t>
            </w:r>
          </w:p>
        </w:tc>
        <w:tc>
          <w:tcPr>
            <w:tcW w:w="3966" w:type="dxa"/>
            <w:tcBorders>
              <w:left w:val="single" w:sz="4" w:space="0" w:color="1F1F5F" w:themeColor="text1"/>
            </w:tcBorders>
            <w:tcMar>
              <w:left w:w="57" w:type="dxa"/>
              <w:right w:w="57" w:type="dxa"/>
            </w:tcMar>
          </w:tcPr>
          <w:p w14:paraId="71C30262" w14:textId="5C17E23F" w:rsidR="00030378" w:rsidRPr="00627613" w:rsidRDefault="00F153F8" w:rsidP="00960CDD">
            <w:pPr>
              <w:spacing w:before="20" w:after="20"/>
              <w:rPr>
                <w:rFonts w:asciiTheme="minorHAnsi" w:hAnsiTheme="minorHAnsi"/>
                <w:sz w:val="20"/>
              </w:rPr>
            </w:pPr>
            <w:r w:rsidRPr="00627613">
              <w:rPr>
                <w:rFonts w:asciiTheme="minorHAnsi" w:hAnsiTheme="minorHAnsi"/>
                <w:sz w:val="20"/>
              </w:rPr>
              <w:t>Ongoing</w:t>
            </w:r>
          </w:p>
        </w:tc>
      </w:tr>
      <w:tr w:rsidR="00030378" w:rsidRPr="00627613" w14:paraId="2D8FF448"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55DF7735"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Salary</w:t>
            </w:r>
          </w:p>
        </w:tc>
        <w:tc>
          <w:tcPr>
            <w:tcW w:w="3546" w:type="dxa"/>
            <w:gridSpan w:val="3"/>
            <w:tcBorders>
              <w:left w:val="single" w:sz="4" w:space="0" w:color="1F1F5F" w:themeColor="text1"/>
              <w:right w:val="single" w:sz="4" w:space="0" w:color="1F1F5F" w:themeColor="text1"/>
            </w:tcBorders>
            <w:tcMar>
              <w:left w:w="57" w:type="dxa"/>
              <w:right w:w="57" w:type="dxa"/>
            </w:tcMar>
          </w:tcPr>
          <w:p w14:paraId="78ED09E9" w14:textId="714DEA12" w:rsidR="00030378" w:rsidRPr="00627613" w:rsidRDefault="00960CDD" w:rsidP="00960CDD">
            <w:pPr>
              <w:spacing w:before="20" w:after="20"/>
              <w:rPr>
                <w:rFonts w:asciiTheme="minorHAnsi" w:hAnsiTheme="minorHAnsi"/>
                <w:sz w:val="20"/>
              </w:rPr>
            </w:pPr>
            <w:r w:rsidRPr="00960CDD">
              <w:rPr>
                <w:rFonts w:asciiTheme="minorHAnsi" w:hAnsiTheme="minorHAnsi"/>
                <w:sz w:val="20"/>
              </w:rPr>
              <w:t>$145,394</w:t>
            </w:r>
            <w:r>
              <w:rPr>
                <w:rFonts w:asciiTheme="minorHAnsi" w:hAnsiTheme="minorHAnsi"/>
                <w:sz w:val="20"/>
              </w:rPr>
              <w:t xml:space="preserve"> - </w:t>
            </w:r>
            <w:r w:rsidRPr="00960CDD">
              <w:rPr>
                <w:rFonts w:asciiTheme="minorHAnsi" w:hAnsiTheme="minorHAnsi"/>
                <w:sz w:val="20"/>
              </w:rPr>
              <w:t>$158,469</w:t>
            </w:r>
          </w:p>
        </w:tc>
        <w:tc>
          <w:tcPr>
            <w:tcW w:w="1423"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38A231CC"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Location</w:t>
            </w:r>
          </w:p>
        </w:tc>
        <w:tc>
          <w:tcPr>
            <w:tcW w:w="3966" w:type="dxa"/>
            <w:tcBorders>
              <w:left w:val="single" w:sz="4" w:space="0" w:color="1F1F5F" w:themeColor="text1"/>
            </w:tcBorders>
            <w:tcMar>
              <w:left w:w="57" w:type="dxa"/>
              <w:right w:w="57" w:type="dxa"/>
            </w:tcMar>
          </w:tcPr>
          <w:p w14:paraId="415D2637" w14:textId="77777777" w:rsidR="00030378" w:rsidRPr="00627613" w:rsidRDefault="00990A48" w:rsidP="00960CDD">
            <w:pPr>
              <w:spacing w:before="20" w:after="20"/>
              <w:rPr>
                <w:rFonts w:asciiTheme="minorHAnsi" w:hAnsiTheme="minorHAnsi"/>
                <w:sz w:val="20"/>
              </w:rPr>
            </w:pPr>
            <w:r w:rsidRPr="00627613">
              <w:rPr>
                <w:rFonts w:asciiTheme="minorHAnsi" w:hAnsiTheme="minorHAnsi"/>
                <w:sz w:val="20"/>
              </w:rPr>
              <w:t>Darwin</w:t>
            </w:r>
          </w:p>
        </w:tc>
      </w:tr>
      <w:tr w:rsidR="00030378" w:rsidRPr="00627613" w14:paraId="207B33CB"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069B4201" w14:textId="77777777" w:rsidR="00030378" w:rsidRPr="00627613" w:rsidRDefault="00030378" w:rsidP="00960CDD">
            <w:pPr>
              <w:spacing w:before="20" w:after="20"/>
              <w:rPr>
                <w:rFonts w:asciiTheme="minorHAnsi" w:hAnsiTheme="minorHAnsi"/>
                <w:sz w:val="20"/>
                <w:lang w:val="en-GB"/>
              </w:rPr>
            </w:pPr>
            <w:r w:rsidRPr="00627613">
              <w:rPr>
                <w:rFonts w:asciiTheme="minorHAnsi" w:hAnsiTheme="minorHAnsi"/>
                <w:sz w:val="20"/>
                <w:lang w:val="en-GB"/>
              </w:rPr>
              <w:t>Position number</w:t>
            </w:r>
          </w:p>
        </w:tc>
        <w:tc>
          <w:tcPr>
            <w:tcW w:w="1673"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0D3FDDA8" w14:textId="77777777" w:rsidR="00030378" w:rsidRPr="00627613" w:rsidRDefault="004B2957" w:rsidP="00960CDD">
            <w:pPr>
              <w:spacing w:before="20" w:after="20"/>
              <w:rPr>
                <w:rFonts w:asciiTheme="minorHAnsi" w:hAnsiTheme="minorHAnsi"/>
                <w:sz w:val="20"/>
              </w:rPr>
            </w:pPr>
            <w:r w:rsidRPr="00627613">
              <w:rPr>
                <w:rFonts w:asciiTheme="minorHAnsi" w:hAnsiTheme="minorHAnsi"/>
                <w:sz w:val="20"/>
              </w:rPr>
              <w:t>43603</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66273FD5"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RTF</w:t>
            </w:r>
          </w:p>
        </w:tc>
        <w:tc>
          <w:tcPr>
            <w:tcW w:w="1164"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0AC8CB5D" w14:textId="27725B43" w:rsidR="00030378" w:rsidRPr="00627613" w:rsidRDefault="00B92A5D" w:rsidP="00960CDD">
            <w:pPr>
              <w:spacing w:before="20" w:after="20"/>
              <w:rPr>
                <w:rFonts w:asciiTheme="minorHAnsi" w:hAnsiTheme="minorHAnsi"/>
                <w:sz w:val="20"/>
              </w:rPr>
            </w:pPr>
            <w:r>
              <w:rPr>
                <w:rFonts w:asciiTheme="minorHAnsi" w:hAnsiTheme="minorHAnsi"/>
                <w:sz w:val="20"/>
              </w:rPr>
              <w:t>295413</w:t>
            </w:r>
          </w:p>
        </w:tc>
        <w:tc>
          <w:tcPr>
            <w:tcW w:w="1423"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542E615C" w14:textId="77777777" w:rsidR="00030378" w:rsidRPr="00627613" w:rsidRDefault="00030378" w:rsidP="00960CDD">
            <w:pPr>
              <w:spacing w:before="20" w:after="20"/>
              <w:rPr>
                <w:rFonts w:asciiTheme="minorHAnsi" w:hAnsiTheme="minorHAnsi"/>
                <w:sz w:val="20"/>
              </w:rPr>
            </w:pPr>
            <w:r w:rsidRPr="00627613">
              <w:rPr>
                <w:rFonts w:asciiTheme="minorHAnsi" w:hAnsiTheme="minorHAnsi"/>
                <w:sz w:val="20"/>
              </w:rPr>
              <w:t>Closing</w:t>
            </w:r>
          </w:p>
        </w:tc>
        <w:tc>
          <w:tcPr>
            <w:tcW w:w="3966" w:type="dxa"/>
            <w:tcBorders>
              <w:left w:val="single" w:sz="4" w:space="0" w:color="1F1F5F" w:themeColor="text1"/>
              <w:bottom w:val="single" w:sz="4" w:space="0" w:color="BFBFBF" w:themeColor="background1" w:themeShade="BF"/>
            </w:tcBorders>
            <w:tcMar>
              <w:left w:w="57" w:type="dxa"/>
              <w:right w:w="57" w:type="dxa"/>
            </w:tcMar>
          </w:tcPr>
          <w:p w14:paraId="1259F791" w14:textId="17FFC8B0" w:rsidR="00030378" w:rsidRPr="00627613" w:rsidRDefault="00957736" w:rsidP="00960CDD">
            <w:pPr>
              <w:spacing w:before="20" w:after="20"/>
              <w:rPr>
                <w:rFonts w:asciiTheme="minorHAnsi" w:hAnsiTheme="minorHAnsi"/>
                <w:sz w:val="20"/>
              </w:rPr>
            </w:pPr>
            <w:r>
              <w:rPr>
                <w:rFonts w:asciiTheme="minorHAnsi" w:hAnsiTheme="minorHAnsi"/>
                <w:sz w:val="20"/>
              </w:rPr>
              <w:t>2</w:t>
            </w:r>
            <w:r w:rsidR="008274DE">
              <w:rPr>
                <w:rFonts w:asciiTheme="minorHAnsi" w:hAnsiTheme="minorHAnsi"/>
                <w:sz w:val="20"/>
              </w:rPr>
              <w:t>3</w:t>
            </w:r>
            <w:r>
              <w:rPr>
                <w:rFonts w:asciiTheme="minorHAnsi" w:hAnsiTheme="minorHAnsi"/>
                <w:sz w:val="20"/>
              </w:rPr>
              <w:t>/06/2024</w:t>
            </w:r>
          </w:p>
        </w:tc>
      </w:tr>
      <w:tr w:rsidR="00030378" w:rsidRPr="00627613" w14:paraId="4434FE28"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17EBC7A" w14:textId="116BBDE6" w:rsidR="00030378" w:rsidRPr="00627613" w:rsidRDefault="00030378" w:rsidP="00960CDD">
            <w:pPr>
              <w:spacing w:before="20" w:after="20"/>
              <w:rPr>
                <w:rFonts w:asciiTheme="minorHAnsi" w:hAnsiTheme="minorHAnsi"/>
                <w:sz w:val="20"/>
                <w:lang w:val="en-GB"/>
              </w:rPr>
            </w:pPr>
            <w:r w:rsidRPr="00627613">
              <w:rPr>
                <w:rFonts w:asciiTheme="minorHAnsi" w:hAnsiTheme="minorHAnsi"/>
                <w:sz w:val="20"/>
                <w:lang w:val="en-GB"/>
              </w:rPr>
              <w:t xml:space="preserve">Contact </w:t>
            </w:r>
            <w:r w:rsidR="00431999">
              <w:rPr>
                <w:rFonts w:asciiTheme="minorHAnsi" w:hAnsiTheme="minorHAnsi"/>
                <w:sz w:val="20"/>
                <w:lang w:val="en-GB"/>
              </w:rPr>
              <w:t>o</w:t>
            </w:r>
            <w:r w:rsidRPr="00627613">
              <w:rPr>
                <w:rFonts w:asciiTheme="minorHAnsi" w:hAnsiTheme="minorHAnsi"/>
                <w:sz w:val="20"/>
                <w:lang w:val="en-GB"/>
              </w:rPr>
              <w:t>fficer</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661163F8" w14:textId="6EAA6000" w:rsidR="00030378" w:rsidRPr="00627613" w:rsidRDefault="00CB118B" w:rsidP="00960CDD">
            <w:pPr>
              <w:spacing w:before="20" w:after="20"/>
              <w:rPr>
                <w:rFonts w:asciiTheme="minorHAnsi" w:hAnsiTheme="minorHAnsi"/>
                <w:sz w:val="20"/>
              </w:rPr>
            </w:pPr>
            <w:r w:rsidRPr="00627613">
              <w:rPr>
                <w:rFonts w:asciiTheme="minorHAnsi" w:hAnsiTheme="minorHAnsi"/>
                <w:sz w:val="20"/>
              </w:rPr>
              <w:t>Rob Williams</w:t>
            </w:r>
            <w:r w:rsidR="00431999">
              <w:rPr>
                <w:rFonts w:asciiTheme="minorHAnsi" w:hAnsiTheme="minorHAnsi"/>
                <w:sz w:val="20"/>
              </w:rPr>
              <w:t>,</w:t>
            </w:r>
            <w:r w:rsidR="00030378" w:rsidRPr="00627613">
              <w:rPr>
                <w:rFonts w:asciiTheme="minorHAnsi" w:hAnsiTheme="minorHAnsi"/>
                <w:sz w:val="20"/>
              </w:rPr>
              <w:t xml:space="preserve"> </w:t>
            </w:r>
            <w:r w:rsidR="00990A48" w:rsidRPr="00627613">
              <w:rPr>
                <w:rFonts w:asciiTheme="minorHAnsi" w:hAnsiTheme="minorHAnsi"/>
                <w:sz w:val="20"/>
              </w:rPr>
              <w:t>Chief Veterinary Officer</w:t>
            </w:r>
            <w:r w:rsidR="00F153F8" w:rsidRPr="00627613">
              <w:rPr>
                <w:rFonts w:asciiTheme="minorHAnsi" w:hAnsiTheme="minorHAnsi"/>
                <w:sz w:val="20"/>
              </w:rPr>
              <w:t xml:space="preserve"> on </w:t>
            </w:r>
            <w:r w:rsidR="00990A48" w:rsidRPr="00627613">
              <w:rPr>
                <w:rFonts w:asciiTheme="minorHAnsi" w:hAnsiTheme="minorHAnsi"/>
                <w:sz w:val="20"/>
              </w:rPr>
              <w:t xml:space="preserve">08 8999 </w:t>
            </w:r>
            <w:r w:rsidR="003F570E" w:rsidRPr="00627613">
              <w:rPr>
                <w:rFonts w:asciiTheme="minorHAnsi" w:hAnsiTheme="minorHAnsi"/>
                <w:sz w:val="20"/>
              </w:rPr>
              <w:t>2130</w:t>
            </w:r>
            <w:r w:rsidR="00F153F8" w:rsidRPr="00627613">
              <w:rPr>
                <w:rFonts w:asciiTheme="minorHAnsi" w:hAnsiTheme="minorHAnsi"/>
                <w:sz w:val="20"/>
              </w:rPr>
              <w:t xml:space="preserve"> or</w:t>
            </w:r>
            <w:r w:rsidR="00431999">
              <w:rPr>
                <w:rFonts w:asciiTheme="minorHAnsi" w:hAnsiTheme="minorHAnsi"/>
                <w:sz w:val="20"/>
              </w:rPr>
              <w:t xml:space="preserve"> </w:t>
            </w:r>
            <w:hyperlink r:id="rId9" w:history="1">
              <w:r w:rsidR="00F153F8" w:rsidRPr="00627613">
                <w:rPr>
                  <w:rStyle w:val="Hyperlink"/>
                  <w:rFonts w:asciiTheme="minorHAnsi" w:hAnsiTheme="minorHAnsi"/>
                  <w:sz w:val="20"/>
                </w:rPr>
                <w:t>Rob.Williams@nt.gov.au</w:t>
              </w:r>
            </w:hyperlink>
            <w:r w:rsidR="00F153F8" w:rsidRPr="00627613">
              <w:rPr>
                <w:rFonts w:asciiTheme="minorHAnsi" w:hAnsiTheme="minorHAnsi"/>
                <w:sz w:val="20"/>
              </w:rPr>
              <w:t xml:space="preserve"> </w:t>
            </w:r>
          </w:p>
        </w:tc>
      </w:tr>
      <w:tr w:rsidR="00030378" w:rsidRPr="00627613" w14:paraId="240F52FD" w14:textId="77777777" w:rsidTr="00DE0AA1">
        <w:trPr>
          <w:trHeight w:val="283"/>
          <w:tblHeader/>
        </w:trPr>
        <w:tc>
          <w:tcPr>
            <w:tcW w:w="1838"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0070EEF" w14:textId="77777777" w:rsidR="00030378" w:rsidRPr="00627613" w:rsidRDefault="00030378" w:rsidP="00960CDD">
            <w:pPr>
              <w:spacing w:before="20" w:after="20"/>
              <w:rPr>
                <w:rFonts w:asciiTheme="minorHAnsi" w:hAnsiTheme="minorHAnsi"/>
                <w:sz w:val="20"/>
                <w:lang w:val="en-GB"/>
              </w:rPr>
            </w:pPr>
            <w:r w:rsidRPr="00627613">
              <w:rPr>
                <w:rFonts w:asciiTheme="minorHAnsi" w:hAnsiTheme="minorHAnsi"/>
                <w:sz w:val="20"/>
                <w:lang w:val="en-GB"/>
              </w:rPr>
              <w:t xml:space="preserve">About the agency </w:t>
            </w:r>
          </w:p>
        </w:tc>
        <w:tc>
          <w:tcPr>
            <w:tcW w:w="8935"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69D4CED3" w14:textId="77777777" w:rsidR="00030378" w:rsidRPr="00627613" w:rsidRDefault="00000000" w:rsidP="00960CDD">
            <w:pPr>
              <w:spacing w:before="20" w:after="20"/>
              <w:rPr>
                <w:rFonts w:asciiTheme="minorHAnsi" w:hAnsiTheme="minorHAnsi"/>
                <w:sz w:val="20"/>
              </w:rPr>
            </w:pPr>
            <w:hyperlink r:id="rId10" w:history="1">
              <w:r w:rsidR="00030378" w:rsidRPr="00627613">
                <w:rPr>
                  <w:rStyle w:val="Hyperlink"/>
                  <w:rFonts w:asciiTheme="minorHAnsi" w:hAnsiTheme="minorHAnsi"/>
                  <w:sz w:val="20"/>
                </w:rPr>
                <w:t>www.industry</w:t>
              </w:r>
              <w:r w:rsidR="00030378" w:rsidRPr="00627613">
                <w:rPr>
                  <w:rStyle w:val="Hyperlink"/>
                  <w:rFonts w:asciiTheme="minorHAnsi" w:hAnsiTheme="minorHAnsi"/>
                  <w:sz w:val="20"/>
                </w:rPr>
                <w:t>.</w:t>
              </w:r>
              <w:r w:rsidR="00030378" w:rsidRPr="00627613">
                <w:rPr>
                  <w:rStyle w:val="Hyperlink"/>
                  <w:rFonts w:asciiTheme="minorHAnsi" w:hAnsiTheme="minorHAnsi"/>
                  <w:sz w:val="20"/>
                </w:rPr>
                <w:t>nt.gov.au</w:t>
              </w:r>
            </w:hyperlink>
          </w:p>
        </w:tc>
      </w:tr>
      <w:tr w:rsidR="00030378" w:rsidRPr="00627613" w14:paraId="5F89004D" w14:textId="77777777" w:rsidTr="00DE0AA1">
        <w:trPr>
          <w:trHeight w:val="283"/>
          <w:tblHeader/>
        </w:trPr>
        <w:tc>
          <w:tcPr>
            <w:tcW w:w="1838"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7AEF81AF" w14:textId="77777777" w:rsidR="00030378" w:rsidRPr="00627613" w:rsidRDefault="00030378" w:rsidP="00960CDD">
            <w:pPr>
              <w:spacing w:before="20" w:after="20"/>
              <w:rPr>
                <w:rFonts w:asciiTheme="minorHAnsi" w:hAnsiTheme="minorHAnsi" w:cs="Arial"/>
                <w:bCs/>
                <w:iCs/>
                <w:sz w:val="20"/>
                <w:lang w:val="en-GB"/>
              </w:rPr>
            </w:pPr>
            <w:r w:rsidRPr="00627613">
              <w:rPr>
                <w:rFonts w:asciiTheme="minorHAnsi" w:hAnsiTheme="minorHAnsi"/>
                <w:sz w:val="20"/>
              </w:rPr>
              <w:t xml:space="preserve">Apply online </w:t>
            </w:r>
          </w:p>
        </w:tc>
        <w:tc>
          <w:tcPr>
            <w:tcW w:w="8935"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514F053E" w14:textId="0BC3DCA5" w:rsidR="00030378" w:rsidRPr="00627613" w:rsidRDefault="00000000" w:rsidP="00960CDD">
            <w:pPr>
              <w:spacing w:before="20" w:after="20"/>
              <w:rPr>
                <w:rFonts w:asciiTheme="minorHAnsi" w:hAnsiTheme="minorHAnsi"/>
                <w:sz w:val="20"/>
              </w:rPr>
            </w:pPr>
            <w:hyperlink r:id="rId11" w:history="1">
              <w:r w:rsidR="00431999" w:rsidRPr="001C6BB0">
                <w:rPr>
                  <w:rStyle w:val="Hyperlink"/>
                  <w:rFonts w:asciiTheme="minorHAnsi" w:hAnsiTheme="minorHAnsi"/>
                  <w:sz w:val="20"/>
                </w:rPr>
                <w:t>https://jobs.nt.gov.au/Home/JobDetails?rtfId=295413</w:t>
              </w:r>
            </w:hyperlink>
            <w:r w:rsidR="00431999">
              <w:rPr>
                <w:rFonts w:asciiTheme="minorHAnsi" w:hAnsiTheme="minorHAnsi"/>
                <w:sz w:val="20"/>
              </w:rPr>
              <w:t xml:space="preserve"> </w:t>
            </w:r>
          </w:p>
        </w:tc>
      </w:tr>
      <w:tr w:rsidR="00F153F8" w:rsidRPr="00627613" w14:paraId="3144FAB2" w14:textId="77777777" w:rsidTr="000A244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6B18CB87" w14:textId="77777777" w:rsidR="00F153F8" w:rsidRPr="00627613" w:rsidRDefault="00F153F8" w:rsidP="00960CDD">
            <w:pPr>
              <w:pStyle w:val="Heading1"/>
              <w:spacing w:before="20" w:after="20"/>
              <w:rPr>
                <w:rFonts w:asciiTheme="minorHAnsi" w:hAnsiTheme="minorHAnsi"/>
                <w:color w:val="FFFFFF" w:themeColor="background1"/>
                <w:sz w:val="20"/>
              </w:rPr>
            </w:pPr>
            <w:r w:rsidRPr="00627613">
              <w:rPr>
                <w:rFonts w:asciiTheme="minorHAnsi" w:hAnsiTheme="minorHAnsi"/>
                <w:color w:val="FFFFFF" w:themeColor="background1"/>
                <w:sz w:val="20"/>
              </w:rPr>
              <w:t>APPLICATIONS MUST INCLUDE A ONE-PAGE SUMMARY ABOUT YOU, A DETAILED RESUME AND COPIES OF YOUR TERTIARY QUALIFICATIONS.</w:t>
            </w:r>
          </w:p>
        </w:tc>
      </w:tr>
      <w:tr w:rsidR="00F153F8" w:rsidRPr="00627613" w14:paraId="56C6D61F" w14:textId="77777777" w:rsidTr="000A2442">
        <w:trPr>
          <w:trHeight w:val="1308"/>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3E5253DC" w14:textId="77777777" w:rsidR="00F153F8" w:rsidRPr="00627613" w:rsidRDefault="00F153F8" w:rsidP="00960CDD">
            <w:pPr>
              <w:pStyle w:val="Heading1"/>
              <w:spacing w:before="20" w:after="20"/>
              <w:jc w:val="both"/>
              <w:rPr>
                <w:rFonts w:asciiTheme="minorHAnsi" w:hAnsiTheme="minorHAnsi"/>
                <w:sz w:val="20"/>
              </w:rPr>
            </w:pPr>
            <w:r w:rsidRPr="00627613">
              <w:rPr>
                <w:rFonts w:asciiTheme="minorHAnsi" w:hAnsiTheme="minorHAnsi"/>
                <w:sz w:val="20"/>
              </w:rPr>
              <w:t>Information for applicants – inclusion and diversity and Special Measures recruitment plans</w:t>
            </w:r>
          </w:p>
          <w:p w14:paraId="7767E68D" w14:textId="77777777" w:rsidR="00F153F8" w:rsidRPr="00627613" w:rsidRDefault="00F153F8" w:rsidP="00960CDD">
            <w:pPr>
              <w:spacing w:before="20" w:after="20"/>
              <w:jc w:val="both"/>
              <w:rPr>
                <w:rFonts w:asciiTheme="minorHAnsi" w:hAnsiTheme="minorHAnsi"/>
                <w:sz w:val="20"/>
              </w:rPr>
            </w:pPr>
            <w:r w:rsidRPr="00627613">
              <w:rPr>
                <w:rFonts w:asciiTheme="minorHAnsi" w:hAnsiTheme="minorHAnsi"/>
                <w:sz w:val="20"/>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627613">
                <w:rPr>
                  <w:rStyle w:val="Hyperlink"/>
                  <w:rFonts w:asciiTheme="minorHAnsi" w:hAnsiTheme="minorHAnsi"/>
                  <w:sz w:val="20"/>
                </w:rPr>
                <w:t>OCPE website</w:t>
              </w:r>
            </w:hyperlink>
            <w:r w:rsidRPr="00627613">
              <w:rPr>
                <w:rFonts w:asciiTheme="minorHAnsi" w:hAnsiTheme="minorHAnsi"/>
                <w:sz w:val="20"/>
              </w:rPr>
              <w:t>.</w:t>
            </w:r>
          </w:p>
          <w:p w14:paraId="70D92E01" w14:textId="0258BF5D" w:rsidR="00F153F8" w:rsidRPr="00627613" w:rsidRDefault="00F153F8" w:rsidP="00960CDD">
            <w:pPr>
              <w:spacing w:before="20" w:after="20"/>
              <w:jc w:val="both"/>
              <w:rPr>
                <w:rFonts w:asciiTheme="minorHAnsi" w:hAnsiTheme="minorHAnsi"/>
                <w:sz w:val="20"/>
              </w:rPr>
            </w:pPr>
            <w:r w:rsidRPr="00627613">
              <w:rPr>
                <w:rFonts w:asciiTheme="minorHAnsi" w:hAnsiTheme="minorHAnsi"/>
                <w:sz w:val="20"/>
              </w:rPr>
              <w:t xml:space="preserve">Aboriginal applicants will be granted priority consideration for this vacancy. For more information on Special Measures plans, go to the </w:t>
            </w:r>
            <w:hyperlink r:id="rId13" w:history="1">
              <w:r w:rsidRPr="00627613">
                <w:rPr>
                  <w:rStyle w:val="Hyperlink"/>
                  <w:rFonts w:asciiTheme="minorHAnsi" w:hAnsiTheme="minorHAnsi"/>
                  <w:sz w:val="20"/>
                </w:rPr>
                <w:t>OCPE website</w:t>
              </w:r>
            </w:hyperlink>
            <w:r w:rsidRPr="00627613">
              <w:rPr>
                <w:rFonts w:asciiTheme="minorHAnsi" w:hAnsiTheme="minorHAnsi"/>
                <w:sz w:val="20"/>
              </w:rPr>
              <w:t>.</w:t>
            </w:r>
          </w:p>
        </w:tc>
      </w:tr>
    </w:tbl>
    <w:p w14:paraId="56549FCF" w14:textId="034DCFFA" w:rsidR="002942D4" w:rsidRPr="00627613" w:rsidRDefault="003116ED" w:rsidP="00431999">
      <w:pPr>
        <w:pStyle w:val="Heading1"/>
        <w:spacing w:before="120" w:after="60"/>
        <w:jc w:val="both"/>
        <w:rPr>
          <w:rFonts w:asciiTheme="minorHAnsi" w:hAnsiTheme="minorHAnsi"/>
          <w:sz w:val="20"/>
        </w:rPr>
      </w:pPr>
      <w:r w:rsidRPr="00627613">
        <w:rPr>
          <w:rFonts w:asciiTheme="minorHAnsi" w:hAnsiTheme="minorHAnsi"/>
          <w:sz w:val="20"/>
        </w:rPr>
        <w:t xml:space="preserve">Primary </w:t>
      </w:r>
      <w:r w:rsidR="002942D4" w:rsidRPr="00627613">
        <w:rPr>
          <w:rFonts w:asciiTheme="minorHAnsi" w:hAnsiTheme="minorHAnsi"/>
          <w:sz w:val="20"/>
        </w:rPr>
        <w:t>objective</w:t>
      </w:r>
    </w:p>
    <w:p w14:paraId="07839A66" w14:textId="77777777" w:rsidR="000022CE" w:rsidRPr="00627613" w:rsidRDefault="00E03AF3" w:rsidP="00431999">
      <w:pPr>
        <w:spacing w:after="20" w:line="240" w:lineRule="auto"/>
        <w:jc w:val="both"/>
        <w:rPr>
          <w:rFonts w:asciiTheme="minorHAnsi" w:hAnsiTheme="minorHAnsi"/>
          <w:sz w:val="20"/>
        </w:rPr>
      </w:pPr>
      <w:r w:rsidRPr="00627613">
        <w:rPr>
          <w:rFonts w:asciiTheme="minorHAnsi" w:hAnsiTheme="minorHAnsi"/>
          <w:sz w:val="20"/>
        </w:rPr>
        <w:t xml:space="preserve">The Deputy Chief Veterinary Officer </w:t>
      </w:r>
      <w:r w:rsidR="00697748" w:rsidRPr="00627613">
        <w:rPr>
          <w:rFonts w:asciiTheme="minorHAnsi" w:hAnsiTheme="minorHAnsi"/>
          <w:sz w:val="20"/>
        </w:rPr>
        <w:t>provides leadership</w:t>
      </w:r>
      <w:r w:rsidR="00E874DA" w:rsidRPr="00627613">
        <w:rPr>
          <w:rFonts w:asciiTheme="minorHAnsi" w:hAnsiTheme="minorHAnsi"/>
          <w:sz w:val="20"/>
        </w:rPr>
        <w:t>, plans and manages livestock biosecurity projects which maintain and enhance trade and market access of Northern Territory livestock and livestock products.</w:t>
      </w:r>
    </w:p>
    <w:p w14:paraId="5EC6F87F" w14:textId="77777777" w:rsidR="00E874DA" w:rsidRPr="00627613" w:rsidRDefault="00E874DA" w:rsidP="00431999">
      <w:pPr>
        <w:pStyle w:val="Heading1"/>
        <w:spacing w:before="120" w:after="60"/>
        <w:jc w:val="both"/>
        <w:rPr>
          <w:rFonts w:asciiTheme="minorHAnsi" w:hAnsiTheme="minorHAnsi"/>
          <w:sz w:val="20"/>
        </w:rPr>
      </w:pPr>
      <w:r w:rsidRPr="00627613">
        <w:rPr>
          <w:rFonts w:asciiTheme="minorHAnsi" w:hAnsiTheme="minorHAnsi"/>
          <w:sz w:val="20"/>
        </w:rPr>
        <w:t>Context Statement</w:t>
      </w:r>
    </w:p>
    <w:p w14:paraId="1237F7E2" w14:textId="77777777" w:rsidR="00E874DA" w:rsidRPr="00627613" w:rsidRDefault="00E874DA" w:rsidP="00431999">
      <w:pPr>
        <w:jc w:val="both"/>
        <w:rPr>
          <w:rFonts w:asciiTheme="minorHAnsi" w:hAnsiTheme="minorHAnsi"/>
          <w:sz w:val="20"/>
          <w:lang w:val="en-GB"/>
        </w:rPr>
      </w:pPr>
      <w:r w:rsidRPr="00627613">
        <w:rPr>
          <w:rFonts w:asciiTheme="minorHAnsi" w:hAnsiTheme="minorHAnsi"/>
          <w:sz w:val="20"/>
          <w:lang w:val="en-GB"/>
        </w:rPr>
        <w:t xml:space="preserve">This position is a senior leadership position within the </w:t>
      </w:r>
      <w:r w:rsidR="00697748" w:rsidRPr="00627613">
        <w:rPr>
          <w:rFonts w:asciiTheme="minorHAnsi" w:hAnsiTheme="minorHAnsi"/>
          <w:sz w:val="20"/>
          <w:lang w:val="en-GB"/>
        </w:rPr>
        <w:t>l</w:t>
      </w:r>
      <w:r w:rsidRPr="00627613">
        <w:rPr>
          <w:rFonts w:asciiTheme="minorHAnsi" w:hAnsiTheme="minorHAnsi"/>
          <w:sz w:val="20"/>
          <w:lang w:val="en-GB"/>
        </w:rPr>
        <w:t xml:space="preserve">ivestock biosecurity </w:t>
      </w:r>
      <w:proofErr w:type="gramStart"/>
      <w:r w:rsidRPr="00627613">
        <w:rPr>
          <w:rFonts w:asciiTheme="minorHAnsi" w:hAnsiTheme="minorHAnsi"/>
          <w:sz w:val="20"/>
          <w:lang w:val="en-GB"/>
        </w:rPr>
        <w:t>team, and</w:t>
      </w:r>
      <w:proofErr w:type="gramEnd"/>
      <w:r w:rsidRPr="00627613">
        <w:rPr>
          <w:rFonts w:asciiTheme="minorHAnsi" w:hAnsiTheme="minorHAnsi"/>
          <w:sz w:val="20"/>
          <w:lang w:val="en-GB"/>
        </w:rPr>
        <w:t xml:space="preserve"> will be required to act in the role of Chief Veterinary Officer and Chief Inspector of Livestock in their absence</w:t>
      </w:r>
      <w:r w:rsidR="00697748" w:rsidRPr="00627613">
        <w:rPr>
          <w:rFonts w:asciiTheme="minorHAnsi" w:hAnsiTheme="minorHAnsi"/>
          <w:sz w:val="20"/>
          <w:lang w:val="en-GB"/>
        </w:rPr>
        <w:t>.</w:t>
      </w:r>
    </w:p>
    <w:p w14:paraId="082D411E" w14:textId="77777777" w:rsidR="002A321B" w:rsidRPr="00627613" w:rsidRDefault="00B84E17" w:rsidP="00431999">
      <w:pPr>
        <w:pStyle w:val="Heading1"/>
        <w:spacing w:before="120" w:after="60"/>
        <w:jc w:val="both"/>
        <w:rPr>
          <w:rFonts w:asciiTheme="minorHAnsi" w:hAnsiTheme="minorHAnsi"/>
          <w:sz w:val="20"/>
        </w:rPr>
      </w:pPr>
      <w:r w:rsidRPr="00627613">
        <w:rPr>
          <w:rFonts w:asciiTheme="minorHAnsi" w:hAnsiTheme="minorHAnsi"/>
          <w:sz w:val="20"/>
        </w:rPr>
        <w:t>Key d</w:t>
      </w:r>
      <w:r w:rsidR="00784A4B" w:rsidRPr="00627613">
        <w:rPr>
          <w:rFonts w:asciiTheme="minorHAnsi" w:hAnsiTheme="minorHAnsi"/>
          <w:sz w:val="20"/>
        </w:rPr>
        <w:t xml:space="preserve">uties and </w:t>
      </w:r>
      <w:r w:rsidRPr="00627613">
        <w:rPr>
          <w:rFonts w:asciiTheme="minorHAnsi" w:hAnsiTheme="minorHAnsi"/>
          <w:sz w:val="20"/>
        </w:rPr>
        <w:t>r</w:t>
      </w:r>
      <w:r w:rsidR="00D20905" w:rsidRPr="00627613">
        <w:rPr>
          <w:rFonts w:asciiTheme="minorHAnsi" w:hAnsiTheme="minorHAnsi"/>
          <w:sz w:val="20"/>
        </w:rPr>
        <w:t>esponsibilities</w:t>
      </w:r>
    </w:p>
    <w:p w14:paraId="4B27CF39" w14:textId="77777777" w:rsidR="00B27403" w:rsidRPr="00627613" w:rsidRDefault="00C86816" w:rsidP="00431999">
      <w:pPr>
        <w:pStyle w:val="ListParagraph"/>
        <w:numPr>
          <w:ilvl w:val="0"/>
          <w:numId w:val="18"/>
        </w:numPr>
        <w:spacing w:after="0" w:line="240" w:lineRule="auto"/>
        <w:ind w:left="357" w:hanging="357"/>
        <w:jc w:val="both"/>
        <w:rPr>
          <w:rFonts w:asciiTheme="minorHAnsi" w:hAnsiTheme="minorHAnsi"/>
          <w:sz w:val="20"/>
        </w:rPr>
      </w:pPr>
      <w:r w:rsidRPr="00627613">
        <w:rPr>
          <w:rFonts w:asciiTheme="minorHAnsi" w:hAnsiTheme="minorHAnsi"/>
          <w:sz w:val="20"/>
        </w:rPr>
        <w:t xml:space="preserve">Lead and manage the </w:t>
      </w:r>
      <w:r w:rsidR="00E874DA" w:rsidRPr="00627613">
        <w:rPr>
          <w:rFonts w:asciiTheme="minorHAnsi" w:hAnsiTheme="minorHAnsi"/>
          <w:sz w:val="20"/>
        </w:rPr>
        <w:t>l</w:t>
      </w:r>
      <w:r w:rsidRPr="00627613">
        <w:rPr>
          <w:rFonts w:asciiTheme="minorHAnsi" w:hAnsiTheme="minorHAnsi"/>
          <w:sz w:val="20"/>
        </w:rPr>
        <w:t xml:space="preserve">ivestock </w:t>
      </w:r>
      <w:r w:rsidR="00E874DA" w:rsidRPr="00627613">
        <w:rPr>
          <w:rFonts w:asciiTheme="minorHAnsi" w:hAnsiTheme="minorHAnsi"/>
          <w:sz w:val="20"/>
        </w:rPr>
        <w:t>b</w:t>
      </w:r>
      <w:r w:rsidRPr="00627613">
        <w:rPr>
          <w:rFonts w:asciiTheme="minorHAnsi" w:hAnsiTheme="minorHAnsi"/>
          <w:sz w:val="20"/>
        </w:rPr>
        <w:t xml:space="preserve">iosecurity </w:t>
      </w:r>
      <w:r w:rsidR="00E874DA" w:rsidRPr="00627613">
        <w:rPr>
          <w:rFonts w:asciiTheme="minorHAnsi" w:hAnsiTheme="minorHAnsi"/>
          <w:sz w:val="20"/>
        </w:rPr>
        <w:t>staff</w:t>
      </w:r>
      <w:r w:rsidRPr="00627613">
        <w:rPr>
          <w:rFonts w:asciiTheme="minorHAnsi" w:hAnsiTheme="minorHAnsi"/>
          <w:sz w:val="20"/>
        </w:rPr>
        <w:t xml:space="preserve"> in the Darwin, Katherine, Tennant Creek and Alice Springs regions.</w:t>
      </w:r>
    </w:p>
    <w:p w14:paraId="5145A7CE" w14:textId="77777777" w:rsidR="00B27403" w:rsidRPr="00627613" w:rsidRDefault="0069061A" w:rsidP="00431999">
      <w:pPr>
        <w:pStyle w:val="ListParagraph"/>
        <w:numPr>
          <w:ilvl w:val="0"/>
          <w:numId w:val="18"/>
        </w:numPr>
        <w:spacing w:after="0" w:line="240" w:lineRule="auto"/>
        <w:ind w:left="357" w:hanging="357"/>
        <w:jc w:val="both"/>
        <w:rPr>
          <w:rFonts w:asciiTheme="minorHAnsi" w:hAnsiTheme="minorHAnsi"/>
          <w:sz w:val="20"/>
        </w:rPr>
      </w:pPr>
      <w:r w:rsidRPr="00627613">
        <w:rPr>
          <w:rFonts w:asciiTheme="minorHAnsi" w:hAnsiTheme="minorHAnsi"/>
          <w:sz w:val="20"/>
        </w:rPr>
        <w:t>Manage all trade and market access related to biosecurity projects within the Livestock Biosecurity Unit business plan</w:t>
      </w:r>
      <w:r w:rsidR="00F20F2D" w:rsidRPr="00627613">
        <w:rPr>
          <w:rFonts w:asciiTheme="minorHAnsi" w:hAnsiTheme="minorHAnsi"/>
          <w:sz w:val="20"/>
        </w:rPr>
        <w:t>.</w:t>
      </w:r>
    </w:p>
    <w:p w14:paraId="78436B77" w14:textId="77777777" w:rsidR="00B27403" w:rsidRPr="00627613" w:rsidRDefault="0069061A" w:rsidP="00431999">
      <w:pPr>
        <w:pStyle w:val="ListParagraph"/>
        <w:numPr>
          <w:ilvl w:val="0"/>
          <w:numId w:val="18"/>
        </w:numPr>
        <w:spacing w:after="0" w:line="240" w:lineRule="auto"/>
        <w:ind w:left="357" w:hanging="357"/>
        <w:jc w:val="both"/>
        <w:rPr>
          <w:rFonts w:asciiTheme="minorHAnsi" w:hAnsiTheme="minorHAnsi"/>
          <w:sz w:val="20"/>
        </w:rPr>
      </w:pPr>
      <w:r w:rsidRPr="00627613">
        <w:rPr>
          <w:rFonts w:asciiTheme="minorHAnsi" w:hAnsiTheme="minorHAnsi"/>
          <w:sz w:val="20"/>
        </w:rPr>
        <w:t>Function as the Chief Veterinary Officer and Chief Inspector of Livestock as required</w:t>
      </w:r>
      <w:r w:rsidR="00F20F2D" w:rsidRPr="00627613">
        <w:rPr>
          <w:rFonts w:asciiTheme="minorHAnsi" w:hAnsiTheme="minorHAnsi"/>
          <w:sz w:val="20"/>
        </w:rPr>
        <w:t>.</w:t>
      </w:r>
    </w:p>
    <w:p w14:paraId="4D7EA812" w14:textId="77777777" w:rsidR="00B27403" w:rsidRPr="00627613" w:rsidRDefault="0069061A" w:rsidP="00431999">
      <w:pPr>
        <w:pStyle w:val="ListParagraph"/>
        <w:numPr>
          <w:ilvl w:val="0"/>
          <w:numId w:val="18"/>
        </w:numPr>
        <w:spacing w:after="0" w:line="240" w:lineRule="auto"/>
        <w:ind w:left="357" w:hanging="357"/>
        <w:jc w:val="both"/>
        <w:rPr>
          <w:rFonts w:asciiTheme="minorHAnsi" w:hAnsiTheme="minorHAnsi"/>
          <w:sz w:val="20"/>
        </w:rPr>
      </w:pPr>
      <w:r w:rsidRPr="00627613">
        <w:rPr>
          <w:rFonts w:asciiTheme="minorHAnsi" w:hAnsiTheme="minorHAnsi"/>
          <w:sz w:val="20"/>
        </w:rPr>
        <w:t>Represent the Northern Territory on national working groups and committees related to animal biosecurity and welfare.</w:t>
      </w:r>
    </w:p>
    <w:p w14:paraId="0F028D7D" w14:textId="77777777" w:rsidR="00F20F2D" w:rsidRPr="00627613" w:rsidRDefault="0069061A" w:rsidP="00431999">
      <w:pPr>
        <w:pStyle w:val="ListParagraph"/>
        <w:numPr>
          <w:ilvl w:val="0"/>
          <w:numId w:val="18"/>
        </w:numPr>
        <w:spacing w:after="0" w:line="240" w:lineRule="auto"/>
        <w:ind w:left="357" w:hanging="357"/>
        <w:jc w:val="both"/>
        <w:rPr>
          <w:rFonts w:asciiTheme="minorHAnsi" w:hAnsiTheme="minorHAnsi"/>
          <w:sz w:val="20"/>
        </w:rPr>
      </w:pPr>
      <w:r w:rsidRPr="00627613">
        <w:rPr>
          <w:rFonts w:asciiTheme="minorHAnsi" w:hAnsiTheme="minorHAnsi"/>
          <w:sz w:val="20"/>
        </w:rPr>
        <w:t>Closely liaise with local livestock industry and relevant bodies on matters relating to livestock biosecurity, welfare and market access</w:t>
      </w:r>
      <w:r w:rsidR="00224C96" w:rsidRPr="00627613">
        <w:rPr>
          <w:rFonts w:asciiTheme="minorHAnsi" w:hAnsiTheme="minorHAnsi"/>
          <w:sz w:val="20"/>
        </w:rPr>
        <w:t>.</w:t>
      </w:r>
    </w:p>
    <w:p w14:paraId="6FFAAACE" w14:textId="77777777" w:rsidR="00030378" w:rsidRPr="00627613" w:rsidRDefault="0069061A" w:rsidP="00431999">
      <w:pPr>
        <w:pStyle w:val="ListParagraph"/>
        <w:numPr>
          <w:ilvl w:val="0"/>
          <w:numId w:val="18"/>
        </w:numPr>
        <w:spacing w:after="0" w:line="240" w:lineRule="auto"/>
        <w:ind w:left="357" w:hanging="357"/>
        <w:jc w:val="both"/>
        <w:rPr>
          <w:rFonts w:asciiTheme="minorHAnsi" w:hAnsiTheme="minorHAnsi"/>
          <w:sz w:val="20"/>
        </w:rPr>
      </w:pPr>
      <w:r w:rsidRPr="00627613">
        <w:rPr>
          <w:rFonts w:asciiTheme="minorHAnsi" w:hAnsiTheme="minorHAnsi"/>
          <w:sz w:val="20"/>
        </w:rPr>
        <w:t>High level strategic advice and reporting to government executive and industry on animal biosecurity issues.</w:t>
      </w:r>
    </w:p>
    <w:p w14:paraId="7E779C17" w14:textId="77777777" w:rsidR="0069061A" w:rsidRPr="00627613" w:rsidRDefault="0069061A" w:rsidP="00431999">
      <w:pPr>
        <w:pStyle w:val="ListParagraph"/>
        <w:numPr>
          <w:ilvl w:val="0"/>
          <w:numId w:val="18"/>
        </w:numPr>
        <w:spacing w:after="0" w:line="240" w:lineRule="auto"/>
        <w:ind w:left="357" w:hanging="357"/>
        <w:jc w:val="both"/>
        <w:rPr>
          <w:rFonts w:asciiTheme="minorHAnsi" w:hAnsiTheme="minorHAnsi"/>
          <w:sz w:val="20"/>
        </w:rPr>
      </w:pPr>
      <w:r w:rsidRPr="00627613">
        <w:rPr>
          <w:rFonts w:asciiTheme="minorHAnsi" w:hAnsiTheme="minorHAnsi"/>
          <w:sz w:val="20"/>
        </w:rPr>
        <w:t>Provide leadership in emergency disease and pest animal and plant responses in the Northern Territory.</w:t>
      </w:r>
    </w:p>
    <w:p w14:paraId="4DAC16EA" w14:textId="77777777" w:rsidR="002A321B" w:rsidRPr="00627613" w:rsidRDefault="00B84E17" w:rsidP="00431999">
      <w:pPr>
        <w:pStyle w:val="Heading1"/>
        <w:spacing w:before="120"/>
        <w:jc w:val="both"/>
        <w:rPr>
          <w:rFonts w:asciiTheme="minorHAnsi" w:hAnsiTheme="minorHAnsi"/>
          <w:sz w:val="20"/>
        </w:rPr>
      </w:pPr>
      <w:r w:rsidRPr="00627613">
        <w:rPr>
          <w:rFonts w:asciiTheme="minorHAnsi" w:hAnsiTheme="minorHAnsi"/>
          <w:sz w:val="20"/>
        </w:rPr>
        <w:t>Selection c</w:t>
      </w:r>
      <w:r w:rsidR="00D20905" w:rsidRPr="00627613">
        <w:rPr>
          <w:rFonts w:asciiTheme="minorHAnsi" w:hAnsiTheme="minorHAnsi"/>
          <w:sz w:val="20"/>
        </w:rPr>
        <w:t>riteria</w:t>
      </w:r>
    </w:p>
    <w:p w14:paraId="5DF7F2E3" w14:textId="77777777" w:rsidR="005573A3" w:rsidRPr="00627613" w:rsidRDefault="005573A3" w:rsidP="00431999">
      <w:pPr>
        <w:pStyle w:val="Heading1"/>
        <w:spacing w:before="0" w:after="60"/>
        <w:jc w:val="both"/>
        <w:rPr>
          <w:rFonts w:asciiTheme="minorHAnsi" w:hAnsiTheme="minorHAnsi"/>
          <w:b w:val="0"/>
        </w:rPr>
      </w:pPr>
      <w:r w:rsidRPr="00431999">
        <w:rPr>
          <w:rFonts w:asciiTheme="minorHAnsi" w:hAnsiTheme="minorHAnsi"/>
          <w:sz w:val="20"/>
        </w:rPr>
        <w:t>Essential</w:t>
      </w:r>
    </w:p>
    <w:p w14:paraId="0C2DCD2D" w14:textId="77777777" w:rsidR="005573A3" w:rsidRPr="00627613" w:rsidRDefault="0069061A"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 xml:space="preserve">Relevant </w:t>
      </w:r>
      <w:r w:rsidR="00224C96" w:rsidRPr="00627613">
        <w:rPr>
          <w:rFonts w:asciiTheme="minorHAnsi" w:hAnsiTheme="minorHAnsi"/>
          <w:sz w:val="20"/>
        </w:rPr>
        <w:t xml:space="preserve">tertiary qualification in Veterinary </w:t>
      </w:r>
      <w:r w:rsidRPr="00627613">
        <w:rPr>
          <w:rFonts w:asciiTheme="minorHAnsi" w:hAnsiTheme="minorHAnsi"/>
          <w:sz w:val="20"/>
        </w:rPr>
        <w:t>Science and</w:t>
      </w:r>
      <w:r w:rsidR="00224C96" w:rsidRPr="00627613">
        <w:rPr>
          <w:rFonts w:asciiTheme="minorHAnsi" w:hAnsiTheme="minorHAnsi"/>
          <w:sz w:val="20"/>
        </w:rPr>
        <w:t xml:space="preserve"> eligibility for registration </w:t>
      </w:r>
      <w:r w:rsidRPr="00627613">
        <w:rPr>
          <w:rFonts w:asciiTheme="minorHAnsi" w:hAnsiTheme="minorHAnsi"/>
          <w:sz w:val="20"/>
        </w:rPr>
        <w:t>in</w:t>
      </w:r>
      <w:r w:rsidR="00224C96" w:rsidRPr="00627613">
        <w:rPr>
          <w:rFonts w:asciiTheme="minorHAnsi" w:hAnsiTheme="minorHAnsi"/>
          <w:sz w:val="20"/>
        </w:rPr>
        <w:t xml:space="preserve"> </w:t>
      </w:r>
      <w:r w:rsidRPr="00627613">
        <w:rPr>
          <w:rFonts w:asciiTheme="minorHAnsi" w:hAnsiTheme="minorHAnsi"/>
          <w:sz w:val="20"/>
        </w:rPr>
        <w:t xml:space="preserve">the </w:t>
      </w:r>
      <w:r w:rsidR="00224C96" w:rsidRPr="00627613">
        <w:rPr>
          <w:rFonts w:asciiTheme="minorHAnsi" w:hAnsiTheme="minorHAnsi"/>
          <w:sz w:val="20"/>
        </w:rPr>
        <w:t>N</w:t>
      </w:r>
      <w:r w:rsidRPr="00627613">
        <w:rPr>
          <w:rFonts w:asciiTheme="minorHAnsi" w:hAnsiTheme="minorHAnsi"/>
          <w:sz w:val="20"/>
        </w:rPr>
        <w:t xml:space="preserve">orthern </w:t>
      </w:r>
      <w:r w:rsidR="00224C96" w:rsidRPr="00627613">
        <w:rPr>
          <w:rFonts w:asciiTheme="minorHAnsi" w:hAnsiTheme="minorHAnsi"/>
          <w:sz w:val="20"/>
        </w:rPr>
        <w:t>T</w:t>
      </w:r>
      <w:r w:rsidRPr="00627613">
        <w:rPr>
          <w:rFonts w:asciiTheme="minorHAnsi" w:hAnsiTheme="minorHAnsi"/>
          <w:sz w:val="20"/>
        </w:rPr>
        <w:t>erritory</w:t>
      </w:r>
      <w:r w:rsidR="00224C96" w:rsidRPr="00627613">
        <w:rPr>
          <w:rFonts w:asciiTheme="minorHAnsi" w:hAnsiTheme="minorHAnsi"/>
          <w:sz w:val="20"/>
        </w:rPr>
        <w:t>.</w:t>
      </w:r>
    </w:p>
    <w:p w14:paraId="5425019A" w14:textId="77777777" w:rsidR="003904E5" w:rsidRPr="00627613" w:rsidRDefault="003904E5"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Demonstrated experience leading animal health</w:t>
      </w:r>
      <w:r w:rsidR="00886F91" w:rsidRPr="00627613">
        <w:rPr>
          <w:rFonts w:asciiTheme="minorHAnsi" w:hAnsiTheme="minorHAnsi"/>
          <w:sz w:val="20"/>
        </w:rPr>
        <w:t xml:space="preserve">, </w:t>
      </w:r>
      <w:r w:rsidRPr="00627613">
        <w:rPr>
          <w:rFonts w:asciiTheme="minorHAnsi" w:hAnsiTheme="minorHAnsi"/>
          <w:sz w:val="20"/>
        </w:rPr>
        <w:t>biosecurity programs</w:t>
      </w:r>
      <w:r w:rsidR="00886F91" w:rsidRPr="00627613">
        <w:rPr>
          <w:rFonts w:asciiTheme="minorHAnsi" w:hAnsiTheme="minorHAnsi"/>
          <w:sz w:val="20"/>
        </w:rPr>
        <w:t xml:space="preserve"> and other livestock programs</w:t>
      </w:r>
      <w:r w:rsidRPr="00627613">
        <w:rPr>
          <w:rFonts w:asciiTheme="minorHAnsi" w:hAnsiTheme="minorHAnsi"/>
          <w:sz w:val="20"/>
        </w:rPr>
        <w:t>.</w:t>
      </w:r>
    </w:p>
    <w:p w14:paraId="2ABB4B03" w14:textId="77777777" w:rsidR="003904E5" w:rsidRPr="00627613" w:rsidRDefault="0069061A"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Highly developed knowledge and experience in animal biosecurity at the state/territory and/or national/international level within the national biosecurity system</w:t>
      </w:r>
      <w:r w:rsidR="00697748" w:rsidRPr="00627613">
        <w:rPr>
          <w:rFonts w:asciiTheme="minorHAnsi" w:hAnsiTheme="minorHAnsi"/>
          <w:sz w:val="20"/>
        </w:rPr>
        <w:t xml:space="preserve"> or within industry</w:t>
      </w:r>
      <w:r w:rsidR="003904E5" w:rsidRPr="00627613">
        <w:rPr>
          <w:rFonts w:asciiTheme="minorHAnsi" w:hAnsiTheme="minorHAnsi"/>
          <w:sz w:val="20"/>
        </w:rPr>
        <w:t>.</w:t>
      </w:r>
    </w:p>
    <w:p w14:paraId="6E39724D" w14:textId="77777777" w:rsidR="005573A3" w:rsidRPr="00627613" w:rsidRDefault="00886F91"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Experience in p</w:t>
      </w:r>
      <w:r w:rsidR="003904E5" w:rsidRPr="00627613">
        <w:rPr>
          <w:rFonts w:asciiTheme="minorHAnsi" w:hAnsiTheme="minorHAnsi"/>
          <w:sz w:val="20"/>
        </w:rPr>
        <w:t xml:space="preserve">olicy research, critical analysis and provision of </w:t>
      </w:r>
      <w:r w:rsidRPr="00627613">
        <w:rPr>
          <w:rFonts w:asciiTheme="minorHAnsi" w:hAnsiTheme="minorHAnsi"/>
          <w:sz w:val="20"/>
        </w:rPr>
        <w:t>high-level</w:t>
      </w:r>
      <w:r w:rsidR="003904E5" w:rsidRPr="00627613">
        <w:rPr>
          <w:rFonts w:asciiTheme="minorHAnsi" w:hAnsiTheme="minorHAnsi"/>
          <w:sz w:val="20"/>
        </w:rPr>
        <w:t xml:space="preserve"> advice, utilising conceptual and analytical skills.</w:t>
      </w:r>
    </w:p>
    <w:p w14:paraId="2CE2E75D" w14:textId="77777777" w:rsidR="003904E5" w:rsidRPr="00627613" w:rsidRDefault="0069061A"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 xml:space="preserve">Demonstrated experience in leading and managing small virtual teams operating in remote regions across multi-disciplinary fields, and implementing strong work, health and safety </w:t>
      </w:r>
      <w:r w:rsidR="00291564" w:rsidRPr="00627613">
        <w:rPr>
          <w:rFonts w:asciiTheme="minorHAnsi" w:hAnsiTheme="minorHAnsi"/>
          <w:sz w:val="20"/>
        </w:rPr>
        <w:t>requirements.</w:t>
      </w:r>
    </w:p>
    <w:p w14:paraId="17D2AA23" w14:textId="77777777" w:rsidR="003904E5" w:rsidRPr="00627613" w:rsidRDefault="00291564"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 xml:space="preserve">Demonstrated knowledge of disease surveillance and disease control </w:t>
      </w:r>
      <w:r w:rsidR="00697748" w:rsidRPr="00627613">
        <w:rPr>
          <w:rFonts w:asciiTheme="minorHAnsi" w:hAnsiTheme="minorHAnsi"/>
          <w:sz w:val="20"/>
        </w:rPr>
        <w:t>i</w:t>
      </w:r>
      <w:r w:rsidRPr="00627613">
        <w:rPr>
          <w:rFonts w:asciiTheme="minorHAnsi" w:hAnsiTheme="minorHAnsi"/>
          <w:sz w:val="20"/>
        </w:rPr>
        <w:t>n livestock and the ability to plan and implement regulatory, research or extension projects.</w:t>
      </w:r>
    </w:p>
    <w:p w14:paraId="07D5C1E8" w14:textId="77777777" w:rsidR="00291564" w:rsidRPr="00627613" w:rsidRDefault="00291564"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Highly developed communication and interpersonal skills to develop stakeholder relationships and establish partnerships.</w:t>
      </w:r>
    </w:p>
    <w:p w14:paraId="2E7C95CF" w14:textId="77777777" w:rsidR="00291564" w:rsidRPr="00627613" w:rsidRDefault="00AB1709" w:rsidP="00431999">
      <w:pPr>
        <w:pStyle w:val="ListParagraph"/>
        <w:numPr>
          <w:ilvl w:val="0"/>
          <w:numId w:val="13"/>
        </w:numPr>
        <w:spacing w:after="0" w:line="240" w:lineRule="auto"/>
        <w:ind w:left="357" w:hanging="357"/>
        <w:jc w:val="both"/>
        <w:rPr>
          <w:rFonts w:asciiTheme="minorHAnsi" w:hAnsiTheme="minorHAnsi"/>
          <w:sz w:val="20"/>
        </w:rPr>
      </w:pPr>
      <w:r w:rsidRPr="00627613">
        <w:rPr>
          <w:rFonts w:asciiTheme="minorHAnsi" w:hAnsiTheme="minorHAnsi"/>
          <w:sz w:val="20"/>
        </w:rPr>
        <w:t>Proven experience in the preparation of complex briefings and submissions, including reports.</w:t>
      </w:r>
    </w:p>
    <w:p w14:paraId="7C8BE656" w14:textId="77777777" w:rsidR="005573A3" w:rsidRPr="00627613" w:rsidRDefault="005573A3" w:rsidP="00431999">
      <w:pPr>
        <w:pStyle w:val="Heading1"/>
        <w:spacing w:before="120" w:after="60"/>
        <w:jc w:val="both"/>
        <w:rPr>
          <w:rFonts w:asciiTheme="minorHAnsi" w:hAnsiTheme="minorHAnsi"/>
          <w:b w:val="0"/>
        </w:rPr>
      </w:pPr>
      <w:r w:rsidRPr="00431999">
        <w:rPr>
          <w:rFonts w:asciiTheme="minorHAnsi" w:hAnsiTheme="minorHAnsi"/>
          <w:sz w:val="20"/>
        </w:rPr>
        <w:t>Desirable</w:t>
      </w:r>
    </w:p>
    <w:p w14:paraId="1E105DAA" w14:textId="77777777" w:rsidR="005573A3" w:rsidRPr="00627613" w:rsidRDefault="00AB1709" w:rsidP="00431999">
      <w:pPr>
        <w:pStyle w:val="ListParagraph"/>
        <w:numPr>
          <w:ilvl w:val="0"/>
          <w:numId w:val="14"/>
        </w:numPr>
        <w:spacing w:after="0" w:line="240" w:lineRule="auto"/>
        <w:ind w:left="357" w:hanging="357"/>
        <w:jc w:val="both"/>
        <w:rPr>
          <w:rFonts w:asciiTheme="minorHAnsi" w:hAnsiTheme="minorHAnsi"/>
          <w:sz w:val="20"/>
        </w:rPr>
      </w:pPr>
      <w:r w:rsidRPr="00627613">
        <w:rPr>
          <w:rFonts w:asciiTheme="minorHAnsi" w:hAnsiTheme="minorHAnsi"/>
          <w:sz w:val="20"/>
        </w:rPr>
        <w:t>Relevant p</w:t>
      </w:r>
      <w:r w:rsidR="00886F91" w:rsidRPr="00627613">
        <w:rPr>
          <w:rFonts w:asciiTheme="minorHAnsi" w:hAnsiTheme="minorHAnsi"/>
          <w:sz w:val="20"/>
        </w:rPr>
        <w:t>ostgraduate</w:t>
      </w:r>
      <w:r w:rsidR="00A42F12" w:rsidRPr="00627613">
        <w:rPr>
          <w:rFonts w:asciiTheme="minorHAnsi" w:hAnsiTheme="minorHAnsi"/>
          <w:sz w:val="20"/>
        </w:rPr>
        <w:t xml:space="preserve"> qualifications </w:t>
      </w:r>
      <w:r w:rsidRPr="00627613">
        <w:rPr>
          <w:rFonts w:asciiTheme="minorHAnsi" w:hAnsiTheme="minorHAnsi"/>
          <w:sz w:val="20"/>
        </w:rPr>
        <w:t>or emergency animal disease response competency</w:t>
      </w:r>
      <w:r w:rsidR="00A42F12" w:rsidRPr="00627613">
        <w:rPr>
          <w:rFonts w:asciiTheme="minorHAnsi" w:hAnsiTheme="minorHAnsi"/>
          <w:sz w:val="20"/>
        </w:rPr>
        <w:t>.</w:t>
      </w:r>
    </w:p>
    <w:p w14:paraId="74E6164D" w14:textId="77777777" w:rsidR="00EF0B77" w:rsidRPr="00627613" w:rsidRDefault="00AB1709" w:rsidP="00431999">
      <w:pPr>
        <w:pStyle w:val="ListParagraph"/>
        <w:numPr>
          <w:ilvl w:val="0"/>
          <w:numId w:val="14"/>
        </w:numPr>
        <w:spacing w:after="0" w:line="240" w:lineRule="auto"/>
        <w:ind w:left="357" w:hanging="357"/>
        <w:jc w:val="both"/>
        <w:rPr>
          <w:rFonts w:asciiTheme="minorHAnsi" w:hAnsiTheme="minorHAnsi"/>
          <w:sz w:val="20"/>
        </w:rPr>
      </w:pPr>
      <w:r w:rsidRPr="00627613">
        <w:rPr>
          <w:rFonts w:asciiTheme="minorHAnsi" w:hAnsiTheme="minorHAnsi"/>
          <w:sz w:val="20"/>
        </w:rPr>
        <w:t>Experience in the preparation of ministerial briefings and correspondence</w:t>
      </w:r>
      <w:r w:rsidR="00402B5C" w:rsidRPr="00627613">
        <w:rPr>
          <w:rFonts w:asciiTheme="minorHAnsi" w:hAnsiTheme="minorHAnsi"/>
          <w:sz w:val="20"/>
        </w:rPr>
        <w:t>.</w:t>
      </w:r>
    </w:p>
    <w:p w14:paraId="39F2761E" w14:textId="77777777" w:rsidR="00A014B7" w:rsidRPr="00627613" w:rsidRDefault="00A014B7" w:rsidP="00431999">
      <w:pPr>
        <w:pStyle w:val="Heading1"/>
        <w:spacing w:before="120" w:after="60"/>
        <w:jc w:val="both"/>
        <w:rPr>
          <w:rFonts w:asciiTheme="minorHAnsi" w:hAnsiTheme="minorHAnsi"/>
          <w:sz w:val="20"/>
        </w:rPr>
      </w:pPr>
      <w:r w:rsidRPr="00627613">
        <w:rPr>
          <w:rFonts w:asciiTheme="minorHAnsi" w:hAnsiTheme="minorHAnsi"/>
          <w:sz w:val="20"/>
        </w:rPr>
        <w:t>Further information</w:t>
      </w:r>
    </w:p>
    <w:p w14:paraId="25AA3757" w14:textId="77777777" w:rsidR="00402B5C" w:rsidRPr="00627613" w:rsidRDefault="00A014B7" w:rsidP="00431999">
      <w:pPr>
        <w:tabs>
          <w:tab w:val="clear" w:pos="4136"/>
          <w:tab w:val="right" w:pos="10773"/>
        </w:tabs>
        <w:spacing w:after="0" w:line="240" w:lineRule="auto"/>
        <w:jc w:val="both"/>
        <w:rPr>
          <w:rFonts w:asciiTheme="minorHAnsi" w:hAnsiTheme="minorHAnsi"/>
          <w:sz w:val="20"/>
        </w:rPr>
      </w:pPr>
      <w:r w:rsidRPr="00627613">
        <w:rPr>
          <w:rFonts w:asciiTheme="minorHAnsi" w:hAnsiTheme="minorHAnsi"/>
          <w:sz w:val="20"/>
        </w:rPr>
        <w:t>To be considered for this position you must be able to travel to regional areas and work outside normal business hours to support emergency management activities.</w:t>
      </w:r>
    </w:p>
    <w:p w14:paraId="2FC70BDA" w14:textId="77777777" w:rsidR="00431999" w:rsidRDefault="00431999" w:rsidP="00431999">
      <w:pPr>
        <w:tabs>
          <w:tab w:val="clear" w:pos="4136"/>
          <w:tab w:val="right" w:pos="10773"/>
        </w:tabs>
        <w:spacing w:after="0" w:line="240" w:lineRule="auto"/>
        <w:jc w:val="both"/>
        <w:rPr>
          <w:rFonts w:asciiTheme="minorHAnsi" w:hAnsiTheme="minorHAnsi"/>
          <w:b/>
          <w:sz w:val="20"/>
        </w:rPr>
      </w:pPr>
    </w:p>
    <w:p w14:paraId="216D76EA" w14:textId="75B4AFBE" w:rsidR="00B14257" w:rsidRPr="00627613" w:rsidRDefault="00694FEA" w:rsidP="00431999">
      <w:pPr>
        <w:tabs>
          <w:tab w:val="clear" w:pos="4136"/>
          <w:tab w:val="right" w:pos="10773"/>
        </w:tabs>
        <w:spacing w:before="240" w:after="0" w:line="240" w:lineRule="auto"/>
        <w:jc w:val="both"/>
        <w:rPr>
          <w:rFonts w:asciiTheme="minorHAnsi" w:hAnsiTheme="minorHAnsi"/>
          <w:sz w:val="20"/>
        </w:rPr>
      </w:pPr>
      <w:r w:rsidRPr="00627613">
        <w:rPr>
          <w:rFonts w:asciiTheme="minorHAnsi" w:hAnsiTheme="minorHAnsi"/>
          <w:b/>
          <w:sz w:val="20"/>
        </w:rPr>
        <w:t>Approved:</w:t>
      </w:r>
      <w:r w:rsidRPr="00627613">
        <w:rPr>
          <w:rFonts w:asciiTheme="minorHAnsi" w:hAnsiTheme="minorHAnsi"/>
          <w:sz w:val="20"/>
        </w:rPr>
        <w:t xml:space="preserve"> </w:t>
      </w:r>
      <w:r w:rsidR="009211BF" w:rsidRPr="00627613">
        <w:rPr>
          <w:rFonts w:asciiTheme="minorHAnsi" w:hAnsiTheme="minorHAnsi"/>
          <w:sz w:val="20"/>
        </w:rPr>
        <w:t>28</w:t>
      </w:r>
      <w:r w:rsidR="00431999" w:rsidRPr="00431999">
        <w:rPr>
          <w:rFonts w:asciiTheme="minorHAnsi" w:hAnsiTheme="minorHAnsi"/>
          <w:sz w:val="20"/>
          <w:vertAlign w:val="superscript"/>
        </w:rPr>
        <w:t>th</w:t>
      </w:r>
      <w:r w:rsidR="00431999">
        <w:rPr>
          <w:rFonts w:asciiTheme="minorHAnsi" w:hAnsiTheme="minorHAnsi"/>
          <w:sz w:val="20"/>
        </w:rPr>
        <w:t xml:space="preserve"> </w:t>
      </w:r>
      <w:r w:rsidR="008A209C" w:rsidRPr="00627613">
        <w:rPr>
          <w:rFonts w:asciiTheme="minorHAnsi" w:hAnsiTheme="minorHAnsi"/>
          <w:sz w:val="20"/>
        </w:rPr>
        <w:t>July 2022</w:t>
      </w:r>
      <w:r w:rsidRPr="00627613">
        <w:rPr>
          <w:rFonts w:asciiTheme="minorHAnsi" w:hAnsiTheme="minorHAnsi"/>
          <w:sz w:val="20"/>
        </w:rPr>
        <w:tab/>
      </w:r>
      <w:r w:rsidR="00B27403" w:rsidRPr="00627613">
        <w:rPr>
          <w:rFonts w:asciiTheme="minorHAnsi" w:hAnsiTheme="minorHAnsi"/>
          <w:sz w:val="20"/>
        </w:rPr>
        <w:t>Lorraine Corowa Senior Executive Director Biosecurity and Animal Welfare</w:t>
      </w:r>
    </w:p>
    <w:sectPr w:rsidR="00B14257" w:rsidRPr="00627613" w:rsidSect="00960CDD">
      <w:headerReference w:type="default" r:id="rId14"/>
      <w:footerReference w:type="default" r:id="rId15"/>
      <w:headerReference w:type="first" r:id="rId16"/>
      <w:footerReference w:type="first" r:id="rId17"/>
      <w:pgSz w:w="11906" w:h="16838" w:code="9"/>
      <w:pgMar w:top="720" w:right="566" w:bottom="568" w:left="567" w:header="142"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38816" w14:textId="77777777" w:rsidR="00FE244D" w:rsidRDefault="00FE244D" w:rsidP="00EF0B77">
      <w:r>
        <w:separator/>
      </w:r>
    </w:p>
  </w:endnote>
  <w:endnote w:type="continuationSeparator" w:id="0">
    <w:p w14:paraId="285076A0" w14:textId="77777777" w:rsidR="00FE244D" w:rsidRDefault="00FE244D"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altName w:val="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4A106"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53580D79" w14:textId="77777777" w:rsidTr="00D47DC7">
      <w:trPr>
        <w:cantSplit/>
        <w:trHeight w:hRule="exact" w:val="850"/>
      </w:trPr>
      <w:tc>
        <w:tcPr>
          <w:tcW w:w="10318" w:type="dxa"/>
          <w:vAlign w:val="bottom"/>
        </w:tcPr>
        <w:p w14:paraId="55D23A52" w14:textId="77777777" w:rsidR="00784A4B" w:rsidRDefault="00784A4B" w:rsidP="00EF0B77">
          <w:pPr>
            <w:rPr>
              <w:rStyle w:val="PageNumber"/>
              <w:b/>
            </w:rPr>
          </w:pPr>
          <w:r>
            <w:rPr>
              <w:rStyle w:val="PageNumber"/>
            </w:rPr>
            <w:t>Office of the Commissioner for Public Employment</w:t>
          </w:r>
        </w:p>
        <w:p w14:paraId="7D143F24" w14:textId="195B8747" w:rsidR="00CA36A0" w:rsidRDefault="00A45CC7" w:rsidP="00EF0B77">
          <w:pPr>
            <w:rPr>
              <w:rStyle w:val="PageNumber"/>
            </w:rPr>
          </w:pPr>
          <w:r>
            <w:rPr>
              <w:rStyle w:val="PageNumber"/>
            </w:rPr>
            <w:t>Date</w:t>
          </w:r>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E03AF3">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E03AF3">
            <w:rPr>
              <w:rStyle w:val="PageNumber"/>
              <w:noProof/>
            </w:rPr>
            <w:t>2</w:t>
          </w:r>
          <w:r w:rsidR="00784A4B" w:rsidRPr="00AC4488">
            <w:rPr>
              <w:rStyle w:val="PageNumber"/>
            </w:rPr>
            <w:fldChar w:fldCharType="end"/>
          </w:r>
        </w:p>
        <w:p w14:paraId="0CC742BD" w14:textId="77777777" w:rsidR="00784A4B" w:rsidRPr="00AC4488" w:rsidRDefault="00784A4B" w:rsidP="00EF0B77">
          <w:pPr>
            <w:rPr>
              <w:rStyle w:val="PageNumber"/>
            </w:rPr>
          </w:pPr>
        </w:p>
      </w:tc>
    </w:tr>
  </w:tbl>
  <w:p w14:paraId="7409B95D"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32658" w14:paraId="1AA96D5C" w14:textId="77777777" w:rsidTr="004D29D1">
      <w:trPr>
        <w:cantSplit/>
        <w:trHeight w:val="836"/>
      </w:trPr>
      <w:tc>
        <w:tcPr>
          <w:tcW w:w="7767" w:type="dxa"/>
          <w:vAlign w:val="bottom"/>
        </w:tcPr>
        <w:p w14:paraId="5D70675C" w14:textId="77777777" w:rsidR="00784A4B" w:rsidRPr="00CE30CF" w:rsidRDefault="00D47DC7" w:rsidP="00EF0B77">
          <w:pPr>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B458A1">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B458A1">
            <w:rPr>
              <w:rStyle w:val="PageNumber"/>
              <w:noProof/>
            </w:rPr>
            <w:t>1</w:t>
          </w:r>
          <w:r w:rsidRPr="00AC4488">
            <w:rPr>
              <w:rStyle w:val="PageNumber"/>
            </w:rPr>
            <w:fldChar w:fldCharType="end"/>
          </w:r>
        </w:p>
      </w:tc>
      <w:tc>
        <w:tcPr>
          <w:tcW w:w="3148" w:type="dxa"/>
          <w:vAlign w:val="bottom"/>
        </w:tcPr>
        <w:p w14:paraId="3C3A10F5" w14:textId="77777777" w:rsidR="0071700C" w:rsidRPr="001E14EB" w:rsidRDefault="00C0624C" w:rsidP="004D29D1">
          <w:pPr>
            <w:spacing w:before="60" w:line="240" w:lineRule="auto"/>
            <w:ind w:right="136"/>
            <w:jc w:val="right"/>
          </w:pPr>
          <w:r>
            <w:rPr>
              <w:noProof/>
            </w:rPr>
            <w:drawing>
              <wp:inline distT="0" distB="0" distL="0" distR="0" wp14:anchorId="247FC5AA" wp14:editId="0D1412FA">
                <wp:extent cx="1332000" cy="475715"/>
                <wp:effectExtent l="0" t="0" r="1905" b="635"/>
                <wp:docPr id="14" name="Picture 14"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332000" cy="475715"/>
                        </a:xfrm>
                        <a:prstGeom prst="rect">
                          <a:avLst/>
                        </a:prstGeom>
                        <a:noFill/>
                        <a:ln>
                          <a:noFill/>
                        </a:ln>
                      </pic:spPr>
                    </pic:pic>
                  </a:graphicData>
                </a:graphic>
              </wp:inline>
            </w:drawing>
          </w:r>
        </w:p>
      </w:tc>
    </w:tr>
  </w:tbl>
  <w:p w14:paraId="70D51A8A"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ED903" w14:textId="77777777" w:rsidR="00FE244D" w:rsidRDefault="00FE244D" w:rsidP="00EF0B77">
      <w:r>
        <w:separator/>
      </w:r>
    </w:p>
  </w:footnote>
  <w:footnote w:type="continuationSeparator" w:id="0">
    <w:p w14:paraId="78C28168" w14:textId="77777777" w:rsidR="00FE244D" w:rsidRDefault="00FE244D"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F4FEC" w14:textId="20721179" w:rsidR="00983000" w:rsidRPr="00162207" w:rsidRDefault="00784A4B"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95874" w14:textId="6B1BEAB0" w:rsidR="00E54F9E" w:rsidRPr="00AD61DC" w:rsidRDefault="00784A4B" w:rsidP="00AD61DC">
    <w:pPr>
      <w:pStyle w:val="Title"/>
    </w:pPr>
    <w:r w:rsidRPr="00AD61DC">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5E93577"/>
    <w:multiLevelType w:val="multilevel"/>
    <w:tmpl w:val="4E6AC8F6"/>
    <w:name w:val="NTG Table Bullet List33222222"/>
    <w:numStyleLink w:val="Numberlist"/>
  </w:abstractNum>
  <w:abstractNum w:abstractNumId="8" w15:restartNumberingAfterBreak="0">
    <w:nsid w:val="18D26C06"/>
    <w:multiLevelType w:val="multilevel"/>
    <w:tmpl w:val="3E5E177A"/>
    <w:name w:val="NTG Table Bullet List33222222222222222"/>
    <w:numStyleLink w:val="Tablenumberlist"/>
  </w:abstractNum>
  <w:abstractNum w:abstractNumId="9" w15:restartNumberingAfterBreak="0">
    <w:nsid w:val="19533A06"/>
    <w:multiLevelType w:val="multilevel"/>
    <w:tmpl w:val="3928FD02"/>
    <w:name w:val="NTG Table Bullet List3222"/>
    <w:numStyleLink w:val="Bulletlist"/>
  </w:abstractNum>
  <w:abstractNum w:abstractNumId="10" w15:restartNumberingAfterBreak="0">
    <w:nsid w:val="19AA34D1"/>
    <w:multiLevelType w:val="hybridMultilevel"/>
    <w:tmpl w:val="F8905D48"/>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2" w15:restartNumberingAfterBreak="0">
    <w:nsid w:val="1B26429D"/>
    <w:multiLevelType w:val="multilevel"/>
    <w:tmpl w:val="3E5E177A"/>
    <w:name w:val="NTG Table Bullet List33222222222"/>
    <w:numStyleLink w:val="Tablenumberlist"/>
  </w:abstractNum>
  <w:abstractNum w:abstractNumId="13" w15:restartNumberingAfterBreak="0">
    <w:nsid w:val="1B86276C"/>
    <w:multiLevelType w:val="multilevel"/>
    <w:tmpl w:val="3928FD02"/>
    <w:name w:val="NTG Table Bullet List32223"/>
    <w:numStyleLink w:val="Bulletlist"/>
  </w:abstractNum>
  <w:abstractNum w:abstractNumId="14" w15:restartNumberingAfterBreak="0">
    <w:nsid w:val="1D0744AE"/>
    <w:multiLevelType w:val="multilevel"/>
    <w:tmpl w:val="3E5E177A"/>
    <w:name w:val="NTG Table Bullet List3222322"/>
    <w:numStyleLink w:val="Tablenumberlist"/>
  </w:abstractNum>
  <w:abstractNum w:abstractNumId="15"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6" w15:restartNumberingAfterBreak="0">
    <w:nsid w:val="272E3F76"/>
    <w:multiLevelType w:val="multilevel"/>
    <w:tmpl w:val="3E5E177A"/>
    <w:name w:val="NTG Table Bullet List3322"/>
    <w:numStyleLink w:val="Tablenumberlist"/>
  </w:abstractNum>
  <w:abstractNum w:abstractNumId="17" w15:restartNumberingAfterBreak="0">
    <w:nsid w:val="27CE4608"/>
    <w:multiLevelType w:val="multilevel"/>
    <w:tmpl w:val="3E5E177A"/>
    <w:name w:val="NTG Table Bullet List33222"/>
    <w:numStyleLink w:val="Tablenumberlist"/>
  </w:abstractNum>
  <w:abstractNum w:abstractNumId="18" w15:restartNumberingAfterBreak="0">
    <w:nsid w:val="27D83E4D"/>
    <w:multiLevelType w:val="multilevel"/>
    <w:tmpl w:val="3928FD02"/>
    <w:numStyleLink w:val="Bulletlist"/>
  </w:abstractNum>
  <w:abstractNum w:abstractNumId="19"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0" w15:restartNumberingAfterBreak="0">
    <w:nsid w:val="2E693641"/>
    <w:multiLevelType w:val="multilevel"/>
    <w:tmpl w:val="3E5E177A"/>
    <w:name w:val="NTG Table Bullet List33"/>
    <w:numStyleLink w:val="Tablenumberlist"/>
  </w:abstractNum>
  <w:abstractNum w:abstractNumId="21" w15:restartNumberingAfterBreak="0">
    <w:nsid w:val="2EF077BC"/>
    <w:multiLevelType w:val="multilevel"/>
    <w:tmpl w:val="0C78A7AC"/>
    <w:name w:val="NTG Table Bullet List33222222222222222222"/>
    <w:numStyleLink w:val="Tablebulletlist"/>
  </w:abstractNum>
  <w:abstractNum w:abstractNumId="22" w15:restartNumberingAfterBreak="0">
    <w:nsid w:val="32DF44DA"/>
    <w:multiLevelType w:val="multilevel"/>
    <w:tmpl w:val="3E5E177A"/>
    <w:name w:val="NTG Table Bullet List3222323"/>
    <w:numStyleLink w:val="Tablenumberlist"/>
  </w:abstractNum>
  <w:abstractNum w:abstractNumId="2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4" w15:restartNumberingAfterBreak="0">
    <w:nsid w:val="3BE61945"/>
    <w:multiLevelType w:val="multilevel"/>
    <w:tmpl w:val="3928FD02"/>
    <w:name w:val="NTG Table Bullet List332222222222222222"/>
    <w:numStyleLink w:val="Bulletlist"/>
  </w:abstractNum>
  <w:abstractNum w:abstractNumId="25" w15:restartNumberingAfterBreak="0">
    <w:nsid w:val="49FD3A20"/>
    <w:multiLevelType w:val="multilevel"/>
    <w:tmpl w:val="3E5E177A"/>
    <w:name w:val="NTG Table Bullet List3322222222222"/>
    <w:numStyleLink w:val="Tablenumberlist"/>
  </w:abstractNum>
  <w:abstractNum w:abstractNumId="26"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7"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8" w15:restartNumberingAfterBreak="0">
    <w:nsid w:val="53842BC6"/>
    <w:multiLevelType w:val="multilevel"/>
    <w:tmpl w:val="0C78A7AC"/>
    <w:numStyleLink w:val="Tablebulletlist"/>
  </w:abstractNum>
  <w:abstractNum w:abstractNumId="2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0" w15:restartNumberingAfterBreak="0">
    <w:nsid w:val="56DA2CAE"/>
    <w:multiLevelType w:val="multilevel"/>
    <w:tmpl w:val="3E5E177A"/>
    <w:name w:val="NTG Table Bullet List332222222222222"/>
    <w:numStyleLink w:val="Tablenumberlist"/>
  </w:abstractNum>
  <w:abstractNum w:abstractNumId="31" w15:restartNumberingAfterBreak="0">
    <w:nsid w:val="583359D9"/>
    <w:multiLevelType w:val="multilevel"/>
    <w:tmpl w:val="3E5E177A"/>
    <w:name w:val="NTG Table Bullet List332222222"/>
    <w:numStyleLink w:val="Tablenumberlist"/>
  </w:abstractNum>
  <w:abstractNum w:abstractNumId="32" w15:restartNumberingAfterBreak="0">
    <w:nsid w:val="5B9A5FFE"/>
    <w:multiLevelType w:val="multilevel"/>
    <w:tmpl w:val="0C78A7AC"/>
    <w:name w:val="NTG Table Bullet List33222222222222"/>
    <w:numStyleLink w:val="Tablebulletlist"/>
  </w:abstractNum>
  <w:abstractNum w:abstractNumId="33" w15:restartNumberingAfterBreak="0">
    <w:nsid w:val="5D444259"/>
    <w:multiLevelType w:val="multilevel"/>
    <w:tmpl w:val="0C78A7AC"/>
    <w:name w:val="NTG Table Bullet List332222"/>
    <w:numStyleLink w:val="Tablebulletlist"/>
  </w:abstractNum>
  <w:abstractNum w:abstractNumId="34" w15:restartNumberingAfterBreak="0">
    <w:nsid w:val="69262556"/>
    <w:multiLevelType w:val="multilevel"/>
    <w:tmpl w:val="3E5E177A"/>
    <w:name w:val="NTG Table Bullet List3322222222222222"/>
    <w:numStyleLink w:val="Tablenumberlist"/>
  </w:abstractNum>
  <w:abstractNum w:abstractNumId="35" w15:restartNumberingAfterBreak="0">
    <w:nsid w:val="7453664D"/>
    <w:multiLevelType w:val="multilevel"/>
    <w:tmpl w:val="0C78A7AC"/>
    <w:name w:val="NTG Table Bullet List3322222222222222222"/>
    <w:numStyleLink w:val="Tablebulletlist"/>
  </w:abstractNum>
  <w:abstractNum w:abstractNumId="36" w15:restartNumberingAfterBreak="0">
    <w:nsid w:val="76141D1E"/>
    <w:multiLevelType w:val="multilevel"/>
    <w:tmpl w:val="0C78A7AC"/>
    <w:name w:val="NTG Table Bullet List332222222222"/>
    <w:numStyleLink w:val="Tablebulletlist"/>
  </w:abstractNum>
  <w:abstractNum w:abstractNumId="37"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8"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73402352">
    <w:abstractNumId w:val="23"/>
  </w:num>
  <w:num w:numId="2" w16cid:durableId="536897211">
    <w:abstractNumId w:val="15"/>
  </w:num>
  <w:num w:numId="3" w16cid:durableId="1458988318">
    <w:abstractNumId w:val="37"/>
  </w:num>
  <w:num w:numId="4" w16cid:durableId="124780938">
    <w:abstractNumId w:val="26"/>
  </w:num>
  <w:num w:numId="5" w16cid:durableId="1895848974">
    <w:abstractNumId w:val="19"/>
  </w:num>
  <w:num w:numId="6" w16cid:durableId="27679379">
    <w:abstractNumId w:val="11"/>
  </w:num>
  <w:num w:numId="7" w16cid:durableId="708460136">
    <w:abstractNumId w:val="28"/>
  </w:num>
  <w:num w:numId="8" w16cid:durableId="1286690609">
    <w:abstractNumId w:val="18"/>
  </w:num>
  <w:num w:numId="9" w16cid:durableId="1159495241">
    <w:abstractNumId w:val="0"/>
  </w:num>
  <w:num w:numId="10" w16cid:durableId="1296374760">
    <w:abstractNumId w:val="6"/>
  </w:num>
  <w:num w:numId="11" w16cid:durableId="136387799">
    <w:abstractNumId w:val="1"/>
  </w:num>
  <w:num w:numId="12" w16cid:durableId="109316157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088272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350980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1328696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670702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7671872">
    <w:abstractNumId w:val="38"/>
  </w:num>
  <w:num w:numId="18" w16cid:durableId="503597379">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3A8"/>
    <w:rsid w:val="00001DDF"/>
    <w:rsid w:val="000022CE"/>
    <w:rsid w:val="00002A35"/>
    <w:rsid w:val="0000322D"/>
    <w:rsid w:val="00007670"/>
    <w:rsid w:val="00010665"/>
    <w:rsid w:val="0002393A"/>
    <w:rsid w:val="00026B63"/>
    <w:rsid w:val="00027DB8"/>
    <w:rsid w:val="0003037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911EF"/>
    <w:rsid w:val="00094771"/>
    <w:rsid w:val="000962C5"/>
    <w:rsid w:val="00097865"/>
    <w:rsid w:val="000A4317"/>
    <w:rsid w:val="000A559C"/>
    <w:rsid w:val="000B2CA1"/>
    <w:rsid w:val="000C3D9C"/>
    <w:rsid w:val="000D1F29"/>
    <w:rsid w:val="000D217A"/>
    <w:rsid w:val="000D633D"/>
    <w:rsid w:val="000E342B"/>
    <w:rsid w:val="000E3ED2"/>
    <w:rsid w:val="000E5DD2"/>
    <w:rsid w:val="000F2958"/>
    <w:rsid w:val="000F3850"/>
    <w:rsid w:val="000F604F"/>
    <w:rsid w:val="000F6504"/>
    <w:rsid w:val="00102582"/>
    <w:rsid w:val="00104E7F"/>
    <w:rsid w:val="001137EC"/>
    <w:rsid w:val="001152F5"/>
    <w:rsid w:val="00117743"/>
    <w:rsid w:val="00117F5B"/>
    <w:rsid w:val="00132658"/>
    <w:rsid w:val="00144126"/>
    <w:rsid w:val="00150DC0"/>
    <w:rsid w:val="0015394D"/>
    <w:rsid w:val="00156173"/>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A7F47"/>
    <w:rsid w:val="001B2616"/>
    <w:rsid w:val="001B28DA"/>
    <w:rsid w:val="001B2B6C"/>
    <w:rsid w:val="001B5E90"/>
    <w:rsid w:val="001B69D2"/>
    <w:rsid w:val="001D01C4"/>
    <w:rsid w:val="001D1990"/>
    <w:rsid w:val="001D4F99"/>
    <w:rsid w:val="001D52B0"/>
    <w:rsid w:val="001D5A18"/>
    <w:rsid w:val="001D7CA4"/>
    <w:rsid w:val="001E057F"/>
    <w:rsid w:val="001E14EB"/>
    <w:rsid w:val="001F59E6"/>
    <w:rsid w:val="00203F1C"/>
    <w:rsid w:val="00206936"/>
    <w:rsid w:val="00206C6F"/>
    <w:rsid w:val="00206FBD"/>
    <w:rsid w:val="0020703F"/>
    <w:rsid w:val="00207746"/>
    <w:rsid w:val="002235C5"/>
    <w:rsid w:val="00224C96"/>
    <w:rsid w:val="00230031"/>
    <w:rsid w:val="002343EC"/>
    <w:rsid w:val="00235007"/>
    <w:rsid w:val="00235C01"/>
    <w:rsid w:val="00247343"/>
    <w:rsid w:val="00255806"/>
    <w:rsid w:val="00260C6D"/>
    <w:rsid w:val="00264005"/>
    <w:rsid w:val="00265C56"/>
    <w:rsid w:val="002716CD"/>
    <w:rsid w:val="00274D4B"/>
    <w:rsid w:val="002806F5"/>
    <w:rsid w:val="00281577"/>
    <w:rsid w:val="00287D73"/>
    <w:rsid w:val="00291564"/>
    <w:rsid w:val="002926BC"/>
    <w:rsid w:val="00293A72"/>
    <w:rsid w:val="002942D4"/>
    <w:rsid w:val="002A0160"/>
    <w:rsid w:val="002A30C3"/>
    <w:rsid w:val="002A321B"/>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3052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4E5"/>
    <w:rsid w:val="00390862"/>
    <w:rsid w:val="00390CE3"/>
    <w:rsid w:val="00394876"/>
    <w:rsid w:val="00394AAF"/>
    <w:rsid w:val="00394CE5"/>
    <w:rsid w:val="003A6341"/>
    <w:rsid w:val="003B67FD"/>
    <w:rsid w:val="003B6A61"/>
    <w:rsid w:val="003C1F95"/>
    <w:rsid w:val="003C2198"/>
    <w:rsid w:val="003C4941"/>
    <w:rsid w:val="003C54D0"/>
    <w:rsid w:val="003D0F63"/>
    <w:rsid w:val="003D42C0"/>
    <w:rsid w:val="003D4A8F"/>
    <w:rsid w:val="003D5B29"/>
    <w:rsid w:val="003D7818"/>
    <w:rsid w:val="003E2445"/>
    <w:rsid w:val="003E3BB2"/>
    <w:rsid w:val="003F2C34"/>
    <w:rsid w:val="003F570E"/>
    <w:rsid w:val="003F5B58"/>
    <w:rsid w:val="0040222A"/>
    <w:rsid w:val="00402B5C"/>
    <w:rsid w:val="004047BC"/>
    <w:rsid w:val="004100F7"/>
    <w:rsid w:val="00414CB3"/>
    <w:rsid w:val="0041563D"/>
    <w:rsid w:val="004159C8"/>
    <w:rsid w:val="00426E25"/>
    <w:rsid w:val="00427D9C"/>
    <w:rsid w:val="00427E7E"/>
    <w:rsid w:val="00431999"/>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3EE"/>
    <w:rsid w:val="0047105A"/>
    <w:rsid w:val="00473C98"/>
    <w:rsid w:val="00474965"/>
    <w:rsid w:val="00482DF8"/>
    <w:rsid w:val="004864DE"/>
    <w:rsid w:val="00494BE5"/>
    <w:rsid w:val="004A0EBA"/>
    <w:rsid w:val="004A2538"/>
    <w:rsid w:val="004A331E"/>
    <w:rsid w:val="004A59C3"/>
    <w:rsid w:val="004A7FC2"/>
    <w:rsid w:val="004B0C15"/>
    <w:rsid w:val="004B2957"/>
    <w:rsid w:val="004B35EA"/>
    <w:rsid w:val="004B69E4"/>
    <w:rsid w:val="004C27EC"/>
    <w:rsid w:val="004C61BD"/>
    <w:rsid w:val="004C6C39"/>
    <w:rsid w:val="004D075F"/>
    <w:rsid w:val="004D1B76"/>
    <w:rsid w:val="004D29D1"/>
    <w:rsid w:val="004D344E"/>
    <w:rsid w:val="004D3EE7"/>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73A2"/>
    <w:rsid w:val="00627613"/>
    <w:rsid w:val="00627FC8"/>
    <w:rsid w:val="006433C3"/>
    <w:rsid w:val="0064651D"/>
    <w:rsid w:val="00650F5B"/>
    <w:rsid w:val="006670D7"/>
    <w:rsid w:val="006719EA"/>
    <w:rsid w:val="00671F13"/>
    <w:rsid w:val="0067400A"/>
    <w:rsid w:val="00680582"/>
    <w:rsid w:val="006847AD"/>
    <w:rsid w:val="006875EA"/>
    <w:rsid w:val="0069047A"/>
    <w:rsid w:val="0069061A"/>
    <w:rsid w:val="0069114B"/>
    <w:rsid w:val="006944C1"/>
    <w:rsid w:val="00694FEA"/>
    <w:rsid w:val="00697748"/>
    <w:rsid w:val="006A756A"/>
    <w:rsid w:val="006C0EC2"/>
    <w:rsid w:val="006D5F7D"/>
    <w:rsid w:val="006D66F7"/>
    <w:rsid w:val="0070291E"/>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274DE"/>
    <w:rsid w:val="008313C4"/>
    <w:rsid w:val="00835434"/>
    <w:rsid w:val="008358C0"/>
    <w:rsid w:val="0084274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86F91"/>
    <w:rsid w:val="0089368E"/>
    <w:rsid w:val="00893C96"/>
    <w:rsid w:val="0089500A"/>
    <w:rsid w:val="00897C94"/>
    <w:rsid w:val="008A209C"/>
    <w:rsid w:val="008A4B30"/>
    <w:rsid w:val="008A501C"/>
    <w:rsid w:val="008A7C12"/>
    <w:rsid w:val="008B03CE"/>
    <w:rsid w:val="008B529E"/>
    <w:rsid w:val="008C0FAF"/>
    <w:rsid w:val="008C17FB"/>
    <w:rsid w:val="008C2D32"/>
    <w:rsid w:val="008C70BB"/>
    <w:rsid w:val="008D1B00"/>
    <w:rsid w:val="008D2207"/>
    <w:rsid w:val="008D57B8"/>
    <w:rsid w:val="008D7FAA"/>
    <w:rsid w:val="008E03FC"/>
    <w:rsid w:val="008E510B"/>
    <w:rsid w:val="00902B13"/>
    <w:rsid w:val="00903EEE"/>
    <w:rsid w:val="0090409B"/>
    <w:rsid w:val="00911941"/>
    <w:rsid w:val="0091294B"/>
    <w:rsid w:val="009150F4"/>
    <w:rsid w:val="0092024D"/>
    <w:rsid w:val="009211BF"/>
    <w:rsid w:val="009247F9"/>
    <w:rsid w:val="00925146"/>
    <w:rsid w:val="00925F0F"/>
    <w:rsid w:val="00931DD5"/>
    <w:rsid w:val="00932F6B"/>
    <w:rsid w:val="009430CD"/>
    <w:rsid w:val="009444F0"/>
    <w:rsid w:val="009468BC"/>
    <w:rsid w:val="00947FAE"/>
    <w:rsid w:val="00957736"/>
    <w:rsid w:val="00960CDD"/>
    <w:rsid w:val="009616DF"/>
    <w:rsid w:val="0096542F"/>
    <w:rsid w:val="009656B1"/>
    <w:rsid w:val="00967FA7"/>
    <w:rsid w:val="009710C2"/>
    <w:rsid w:val="00971645"/>
    <w:rsid w:val="00977919"/>
    <w:rsid w:val="00983000"/>
    <w:rsid w:val="009870FA"/>
    <w:rsid w:val="00990A48"/>
    <w:rsid w:val="009921C3"/>
    <w:rsid w:val="0099551D"/>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14B7"/>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739D"/>
    <w:rsid w:val="00A37DDA"/>
    <w:rsid w:val="00A42F12"/>
    <w:rsid w:val="00A45005"/>
    <w:rsid w:val="00A45CC7"/>
    <w:rsid w:val="00A567EE"/>
    <w:rsid w:val="00A70DD8"/>
    <w:rsid w:val="00A76790"/>
    <w:rsid w:val="00A85D0C"/>
    <w:rsid w:val="00A925EC"/>
    <w:rsid w:val="00A929AA"/>
    <w:rsid w:val="00A92B6B"/>
    <w:rsid w:val="00AA541E"/>
    <w:rsid w:val="00AB1709"/>
    <w:rsid w:val="00AD0DA4"/>
    <w:rsid w:val="00AD4169"/>
    <w:rsid w:val="00AD61DC"/>
    <w:rsid w:val="00AE25C6"/>
    <w:rsid w:val="00AE306C"/>
    <w:rsid w:val="00AE532B"/>
    <w:rsid w:val="00AF28C1"/>
    <w:rsid w:val="00B00D22"/>
    <w:rsid w:val="00B02EF1"/>
    <w:rsid w:val="00B07C97"/>
    <w:rsid w:val="00B11C67"/>
    <w:rsid w:val="00B14257"/>
    <w:rsid w:val="00B15754"/>
    <w:rsid w:val="00B16002"/>
    <w:rsid w:val="00B2046E"/>
    <w:rsid w:val="00B20E8B"/>
    <w:rsid w:val="00B257E1"/>
    <w:rsid w:val="00B2599A"/>
    <w:rsid w:val="00B27403"/>
    <w:rsid w:val="00B27AC4"/>
    <w:rsid w:val="00B343CC"/>
    <w:rsid w:val="00B458A1"/>
    <w:rsid w:val="00B5084A"/>
    <w:rsid w:val="00B606A1"/>
    <w:rsid w:val="00B614F7"/>
    <w:rsid w:val="00B61B26"/>
    <w:rsid w:val="00B65E6B"/>
    <w:rsid w:val="00B675B2"/>
    <w:rsid w:val="00B67C00"/>
    <w:rsid w:val="00B709C1"/>
    <w:rsid w:val="00B81261"/>
    <w:rsid w:val="00B8223E"/>
    <w:rsid w:val="00B832AE"/>
    <w:rsid w:val="00B84E17"/>
    <w:rsid w:val="00B86678"/>
    <w:rsid w:val="00B92A5D"/>
    <w:rsid w:val="00B92F9B"/>
    <w:rsid w:val="00B941B3"/>
    <w:rsid w:val="00B96513"/>
    <w:rsid w:val="00BA1D47"/>
    <w:rsid w:val="00BA66F0"/>
    <w:rsid w:val="00BB2239"/>
    <w:rsid w:val="00BB2AE7"/>
    <w:rsid w:val="00BB432E"/>
    <w:rsid w:val="00BB6464"/>
    <w:rsid w:val="00BB75C5"/>
    <w:rsid w:val="00BC1BB8"/>
    <w:rsid w:val="00BC49D1"/>
    <w:rsid w:val="00BD7FE1"/>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86816"/>
    <w:rsid w:val="00C92B4C"/>
    <w:rsid w:val="00C954F6"/>
    <w:rsid w:val="00CA36A0"/>
    <w:rsid w:val="00CA6BC5"/>
    <w:rsid w:val="00CB0AB1"/>
    <w:rsid w:val="00CB118B"/>
    <w:rsid w:val="00CB6129"/>
    <w:rsid w:val="00CC4261"/>
    <w:rsid w:val="00CC571B"/>
    <w:rsid w:val="00CC61CD"/>
    <w:rsid w:val="00CC6C02"/>
    <w:rsid w:val="00CC737B"/>
    <w:rsid w:val="00CD5011"/>
    <w:rsid w:val="00CE640F"/>
    <w:rsid w:val="00CE76BC"/>
    <w:rsid w:val="00CF540E"/>
    <w:rsid w:val="00D02F07"/>
    <w:rsid w:val="00D11D08"/>
    <w:rsid w:val="00D15D88"/>
    <w:rsid w:val="00D20905"/>
    <w:rsid w:val="00D27D49"/>
    <w:rsid w:val="00D27EBE"/>
    <w:rsid w:val="00D36A49"/>
    <w:rsid w:val="00D47DC7"/>
    <w:rsid w:val="00D517C6"/>
    <w:rsid w:val="00D64096"/>
    <w:rsid w:val="00D71D84"/>
    <w:rsid w:val="00D72464"/>
    <w:rsid w:val="00D72A57"/>
    <w:rsid w:val="00D768EB"/>
    <w:rsid w:val="00D81E17"/>
    <w:rsid w:val="00D82D1E"/>
    <w:rsid w:val="00D832D9"/>
    <w:rsid w:val="00D90F00"/>
    <w:rsid w:val="00D96804"/>
    <w:rsid w:val="00D975C0"/>
    <w:rsid w:val="00DA33A1"/>
    <w:rsid w:val="00DA5285"/>
    <w:rsid w:val="00DA7597"/>
    <w:rsid w:val="00DB191D"/>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EA4"/>
    <w:rsid w:val="00E02681"/>
    <w:rsid w:val="00E02792"/>
    <w:rsid w:val="00E034D8"/>
    <w:rsid w:val="00E03AF3"/>
    <w:rsid w:val="00E04CC0"/>
    <w:rsid w:val="00E0732E"/>
    <w:rsid w:val="00E15816"/>
    <w:rsid w:val="00E160D5"/>
    <w:rsid w:val="00E239FF"/>
    <w:rsid w:val="00E27D7B"/>
    <w:rsid w:val="00E30556"/>
    <w:rsid w:val="00E30981"/>
    <w:rsid w:val="00E31E14"/>
    <w:rsid w:val="00E321DD"/>
    <w:rsid w:val="00E33136"/>
    <w:rsid w:val="00E34C83"/>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82F46"/>
    <w:rsid w:val="00E84C5A"/>
    <w:rsid w:val="00E861DB"/>
    <w:rsid w:val="00E874DA"/>
    <w:rsid w:val="00E908F1"/>
    <w:rsid w:val="00E93406"/>
    <w:rsid w:val="00E956C5"/>
    <w:rsid w:val="00E95C39"/>
    <w:rsid w:val="00EA2C39"/>
    <w:rsid w:val="00EA3543"/>
    <w:rsid w:val="00EA7C3B"/>
    <w:rsid w:val="00EB0A3C"/>
    <w:rsid w:val="00EB0A96"/>
    <w:rsid w:val="00EB77F9"/>
    <w:rsid w:val="00EC5769"/>
    <w:rsid w:val="00EC7D00"/>
    <w:rsid w:val="00ED0304"/>
    <w:rsid w:val="00ED4FF7"/>
    <w:rsid w:val="00ED5B7B"/>
    <w:rsid w:val="00EE00A9"/>
    <w:rsid w:val="00EE2D16"/>
    <w:rsid w:val="00EE38FA"/>
    <w:rsid w:val="00EE3E2C"/>
    <w:rsid w:val="00EE5D23"/>
    <w:rsid w:val="00EE750D"/>
    <w:rsid w:val="00EE78C4"/>
    <w:rsid w:val="00EF0B77"/>
    <w:rsid w:val="00EF3CA4"/>
    <w:rsid w:val="00EF49A8"/>
    <w:rsid w:val="00EF7859"/>
    <w:rsid w:val="00F014DA"/>
    <w:rsid w:val="00F02591"/>
    <w:rsid w:val="00F07B42"/>
    <w:rsid w:val="00F153F8"/>
    <w:rsid w:val="00F20F2D"/>
    <w:rsid w:val="00F24D96"/>
    <w:rsid w:val="00F264EA"/>
    <w:rsid w:val="00F30AE1"/>
    <w:rsid w:val="00F33D27"/>
    <w:rsid w:val="00F37E15"/>
    <w:rsid w:val="00F4205B"/>
    <w:rsid w:val="00F55771"/>
    <w:rsid w:val="00F5696E"/>
    <w:rsid w:val="00F573A8"/>
    <w:rsid w:val="00F60EFF"/>
    <w:rsid w:val="00F64E10"/>
    <w:rsid w:val="00F67D2D"/>
    <w:rsid w:val="00F858F2"/>
    <w:rsid w:val="00F860CC"/>
    <w:rsid w:val="00F94398"/>
    <w:rsid w:val="00FA2185"/>
    <w:rsid w:val="00FB2B56"/>
    <w:rsid w:val="00FB5407"/>
    <w:rsid w:val="00FB55D5"/>
    <w:rsid w:val="00FC12BF"/>
    <w:rsid w:val="00FC2C60"/>
    <w:rsid w:val="00FD3E6F"/>
    <w:rsid w:val="00FD51B9"/>
    <w:rsid w:val="00FD5849"/>
    <w:rsid w:val="00FE03E4"/>
    <w:rsid w:val="00FE198F"/>
    <w:rsid w:val="00FE244D"/>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E5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character" w:styleId="UnresolvedMention">
    <w:name w:val="Unresolved Mention"/>
    <w:basedOn w:val="DefaultParagraphFont"/>
    <w:uiPriority w:val="99"/>
    <w:semiHidden/>
    <w:unhideWhenUsed/>
    <w:rsid w:val="00F153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291444540">
      <w:bodyDiv w:val="1"/>
      <w:marLeft w:val="0"/>
      <w:marRight w:val="0"/>
      <w:marTop w:val="0"/>
      <w:marBottom w:val="0"/>
      <w:divBdr>
        <w:top w:val="none" w:sz="0" w:space="0" w:color="auto"/>
        <w:left w:val="none" w:sz="0" w:space="0" w:color="auto"/>
        <w:bottom w:val="none" w:sz="0" w:space="0" w:color="auto"/>
        <w:right w:val="none" w:sz="0" w:space="0" w:color="auto"/>
      </w:divBdr>
    </w:div>
    <w:div w:id="591816372">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95413"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ndustry.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Rob.Williams@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6E34DE7-D161-4B99-8E5D-E72C53764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678</Words>
  <Characters>3865</Characters>
  <Application>Microsoft Office Word</Application>
  <DocSecurity>0</DocSecurity>
  <Lines>32</Lines>
  <Paragraphs>9</Paragraphs>
  <ScaleCrop>false</ScaleCrop>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2024-05-09T03:47:00Z</dcterms:created>
  <dcterms:modified xsi:type="dcterms:W3CDTF">2024-05-09T04:50:00Z</dcterms:modified>
</cp:coreProperties>
</file>