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164"/>
        <w:gridCol w:w="1423"/>
        <w:gridCol w:w="3966"/>
      </w:tblGrid>
      <w:tr w:rsidR="00572E3E" w:rsidRPr="009656B1" w14:paraId="78EF7BF2" w14:textId="77777777" w:rsidTr="00D02380">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vAlign w:val="center"/>
          </w:tcPr>
          <w:p w14:paraId="2231E381" w14:textId="77777777" w:rsidR="00572E3E" w:rsidRPr="00FE198F" w:rsidRDefault="00572E3E" w:rsidP="00A844F0">
            <w:pPr>
              <w:spacing w:before="40"/>
            </w:pPr>
            <w:r w:rsidRPr="00FE198F">
              <w:t>Agency</w:t>
            </w:r>
          </w:p>
        </w:tc>
        <w:tc>
          <w:tcPr>
            <w:tcW w:w="3546"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2BEDFB5F" w:rsidR="00572E3E" w:rsidRPr="00572E3E" w:rsidRDefault="00572E3E" w:rsidP="00A844F0">
            <w:pPr>
              <w:spacing w:before="40"/>
              <w:rPr>
                <w:color w:val="808080" w:themeColor="background1" w:themeShade="80"/>
                <w:szCs w:val="19"/>
              </w:rPr>
            </w:pPr>
            <w:r w:rsidRPr="00572E3E">
              <w:rPr>
                <w:rFonts w:asciiTheme="minorHAnsi" w:hAnsiTheme="minorHAnsi"/>
                <w:szCs w:val="19"/>
                <w:lang w:eastAsia="en-US"/>
              </w:rPr>
              <w:t>Department of Environment, Parks and Water Security</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vAlign w:val="center"/>
          </w:tcPr>
          <w:p w14:paraId="4338CC8F" w14:textId="77777777" w:rsidR="00572E3E" w:rsidRPr="00572E3E" w:rsidRDefault="00572E3E" w:rsidP="00A844F0">
            <w:pPr>
              <w:spacing w:before="40"/>
              <w:rPr>
                <w:szCs w:val="19"/>
              </w:rPr>
            </w:pPr>
            <w:r w:rsidRPr="00572E3E">
              <w:rPr>
                <w:szCs w:val="19"/>
              </w:rPr>
              <w:t>Work unit</w:t>
            </w:r>
          </w:p>
        </w:tc>
        <w:tc>
          <w:tcPr>
            <w:tcW w:w="3966" w:type="dxa"/>
            <w:tcBorders>
              <w:top w:val="single" w:sz="4" w:space="0" w:color="1F1F5F" w:themeColor="text1"/>
              <w:left w:val="single" w:sz="4" w:space="0" w:color="1F1F5F" w:themeColor="text1"/>
            </w:tcBorders>
            <w:tcMar>
              <w:left w:w="57" w:type="dxa"/>
              <w:right w:w="57" w:type="dxa"/>
            </w:tcMar>
            <w:vAlign w:val="center"/>
          </w:tcPr>
          <w:p w14:paraId="750C6E46" w14:textId="3E6CB5E4" w:rsidR="00572E3E" w:rsidRPr="00572E3E" w:rsidRDefault="00572E3E" w:rsidP="00A844F0">
            <w:pPr>
              <w:spacing w:before="40"/>
              <w:rPr>
                <w:color w:val="808080" w:themeColor="background1" w:themeShade="80"/>
                <w:szCs w:val="19"/>
              </w:rPr>
            </w:pPr>
            <w:r w:rsidRPr="00572E3E">
              <w:rPr>
                <w:rFonts w:asciiTheme="minorHAnsi" w:hAnsiTheme="minorHAnsi"/>
                <w:szCs w:val="19"/>
                <w:lang w:eastAsia="en-US"/>
              </w:rPr>
              <w:t>Rangelands Division</w:t>
            </w:r>
          </w:p>
        </w:tc>
      </w:tr>
      <w:tr w:rsidR="00572E3E" w:rsidRPr="009656B1" w14:paraId="5AF5FB9C" w14:textId="77777777" w:rsidTr="00D02380">
        <w:trPr>
          <w:trHeight w:val="70"/>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572E3E" w:rsidRPr="00FE198F" w:rsidRDefault="00572E3E" w:rsidP="00A844F0">
            <w:pPr>
              <w:spacing w:before="40"/>
            </w:pPr>
            <w:r w:rsidRPr="00FE198F">
              <w:t>Job title</w:t>
            </w:r>
          </w:p>
        </w:tc>
        <w:tc>
          <w:tcPr>
            <w:tcW w:w="3546" w:type="dxa"/>
            <w:gridSpan w:val="3"/>
            <w:tcBorders>
              <w:left w:val="single" w:sz="4" w:space="0" w:color="1F1F5F" w:themeColor="text1"/>
              <w:right w:val="single" w:sz="4" w:space="0" w:color="1F1F5F" w:themeColor="text1"/>
            </w:tcBorders>
            <w:tcMar>
              <w:left w:w="57" w:type="dxa"/>
              <w:right w:w="57" w:type="dxa"/>
            </w:tcMar>
          </w:tcPr>
          <w:p w14:paraId="52A09AC0" w14:textId="66C93572" w:rsidR="00572E3E" w:rsidRPr="00572E3E" w:rsidRDefault="00572E3E" w:rsidP="00A844F0">
            <w:pPr>
              <w:spacing w:before="40"/>
              <w:rPr>
                <w:color w:val="808080" w:themeColor="background1" w:themeShade="80"/>
                <w:szCs w:val="19"/>
              </w:rPr>
            </w:pPr>
            <w:r w:rsidRPr="00572E3E">
              <w:rPr>
                <w:rFonts w:asciiTheme="minorHAnsi" w:hAnsiTheme="minorHAnsi"/>
                <w:szCs w:val="19"/>
                <w:lang w:eastAsia="en-US"/>
              </w:rPr>
              <w:t>Manager Rangeland Monitoring</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572E3E" w:rsidRPr="00572E3E" w:rsidRDefault="00572E3E" w:rsidP="00A844F0">
            <w:pPr>
              <w:spacing w:before="40"/>
              <w:rPr>
                <w:szCs w:val="19"/>
              </w:rPr>
            </w:pPr>
            <w:r w:rsidRPr="00572E3E">
              <w:rPr>
                <w:szCs w:val="19"/>
              </w:rPr>
              <w:t>Designation</w:t>
            </w:r>
          </w:p>
        </w:tc>
        <w:tc>
          <w:tcPr>
            <w:tcW w:w="3966" w:type="dxa"/>
            <w:tcBorders>
              <w:left w:val="single" w:sz="4" w:space="0" w:color="1F1F5F" w:themeColor="text1"/>
            </w:tcBorders>
            <w:tcMar>
              <w:left w:w="57" w:type="dxa"/>
              <w:right w:w="57" w:type="dxa"/>
            </w:tcMar>
          </w:tcPr>
          <w:p w14:paraId="7D345035" w14:textId="474971B9" w:rsidR="00572E3E" w:rsidRPr="00572E3E" w:rsidRDefault="00572E3E" w:rsidP="00A844F0">
            <w:pPr>
              <w:spacing w:before="40"/>
              <w:rPr>
                <w:color w:val="808080" w:themeColor="background1" w:themeShade="80"/>
                <w:szCs w:val="19"/>
              </w:rPr>
            </w:pPr>
            <w:r w:rsidRPr="00572E3E">
              <w:rPr>
                <w:rFonts w:asciiTheme="minorHAnsi" w:hAnsiTheme="minorHAnsi"/>
                <w:szCs w:val="19"/>
                <w:lang w:eastAsia="en-US"/>
              </w:rPr>
              <w:t>Professional 3</w:t>
            </w:r>
          </w:p>
        </w:tc>
      </w:tr>
      <w:tr w:rsidR="00572E3E" w:rsidRPr="009656B1" w14:paraId="662BAEFC" w14:textId="77777777" w:rsidTr="00D02380">
        <w:trPr>
          <w:trHeight w:val="70"/>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572E3E" w:rsidRPr="00FE198F" w:rsidRDefault="00572E3E" w:rsidP="00A844F0">
            <w:pPr>
              <w:spacing w:before="40"/>
            </w:pPr>
            <w:r w:rsidRPr="00FE198F">
              <w:t>Job type</w:t>
            </w:r>
          </w:p>
        </w:tc>
        <w:tc>
          <w:tcPr>
            <w:tcW w:w="3546" w:type="dxa"/>
            <w:gridSpan w:val="3"/>
            <w:tcBorders>
              <w:left w:val="single" w:sz="4" w:space="0" w:color="1F1F5F" w:themeColor="text1"/>
              <w:right w:val="single" w:sz="4" w:space="0" w:color="1F1F5F" w:themeColor="text1"/>
            </w:tcBorders>
            <w:tcMar>
              <w:left w:w="57" w:type="dxa"/>
              <w:right w:w="57" w:type="dxa"/>
            </w:tcMar>
          </w:tcPr>
          <w:p w14:paraId="25E8AF23" w14:textId="0A3731EC" w:rsidR="00572E3E" w:rsidRPr="00572E3E" w:rsidRDefault="00D02380" w:rsidP="00A844F0">
            <w:pPr>
              <w:spacing w:before="40"/>
              <w:rPr>
                <w:color w:val="808080" w:themeColor="background1" w:themeShade="80"/>
                <w:szCs w:val="19"/>
              </w:rPr>
            </w:pPr>
            <w:r>
              <w:rPr>
                <w:rFonts w:asciiTheme="minorHAnsi" w:hAnsiTheme="minorHAnsi"/>
                <w:szCs w:val="19"/>
                <w:lang w:eastAsia="en-US"/>
              </w:rPr>
              <w:t>Full t</w:t>
            </w:r>
            <w:r w:rsidR="00572E3E" w:rsidRPr="00572E3E">
              <w:rPr>
                <w:rFonts w:asciiTheme="minorHAnsi" w:hAnsiTheme="minorHAnsi"/>
                <w:szCs w:val="19"/>
                <w:lang w:eastAsia="en-US"/>
              </w:rPr>
              <w: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572E3E" w:rsidRPr="00572E3E" w:rsidRDefault="00572E3E" w:rsidP="00A844F0">
            <w:pPr>
              <w:spacing w:before="40"/>
              <w:rPr>
                <w:szCs w:val="19"/>
              </w:rPr>
            </w:pPr>
            <w:r w:rsidRPr="00572E3E">
              <w:rPr>
                <w:szCs w:val="19"/>
              </w:rPr>
              <w:t>Duration</w:t>
            </w:r>
          </w:p>
        </w:tc>
        <w:tc>
          <w:tcPr>
            <w:tcW w:w="3966" w:type="dxa"/>
            <w:tcBorders>
              <w:left w:val="single" w:sz="4" w:space="0" w:color="1F1F5F" w:themeColor="text1"/>
            </w:tcBorders>
            <w:tcMar>
              <w:left w:w="57" w:type="dxa"/>
              <w:right w:w="57" w:type="dxa"/>
            </w:tcMar>
          </w:tcPr>
          <w:p w14:paraId="3D2C43A4" w14:textId="778220EB" w:rsidR="00572E3E" w:rsidRPr="00572E3E" w:rsidRDefault="00D02380" w:rsidP="00A844F0">
            <w:pPr>
              <w:spacing w:before="40"/>
              <w:rPr>
                <w:color w:val="808080" w:themeColor="background1" w:themeShade="80"/>
                <w:szCs w:val="19"/>
              </w:rPr>
            </w:pPr>
            <w:r>
              <w:rPr>
                <w:rFonts w:asciiTheme="minorHAnsi" w:hAnsiTheme="minorHAnsi"/>
                <w:szCs w:val="19"/>
              </w:rPr>
              <w:t>Fixed</w:t>
            </w:r>
            <w:r w:rsidR="001E516D">
              <w:rPr>
                <w:rFonts w:asciiTheme="minorHAnsi" w:hAnsiTheme="minorHAnsi"/>
                <w:szCs w:val="19"/>
              </w:rPr>
              <w:t xml:space="preserve"> to </w:t>
            </w:r>
            <w:r>
              <w:rPr>
                <w:rFonts w:asciiTheme="minorHAnsi" w:hAnsiTheme="minorHAnsi"/>
                <w:szCs w:val="19"/>
              </w:rPr>
              <w:t>0</w:t>
            </w:r>
            <w:r w:rsidR="001E516D">
              <w:rPr>
                <w:rFonts w:asciiTheme="minorHAnsi" w:hAnsiTheme="minorHAnsi"/>
                <w:szCs w:val="19"/>
              </w:rPr>
              <w:t>5/</w:t>
            </w:r>
            <w:r>
              <w:rPr>
                <w:rFonts w:asciiTheme="minorHAnsi" w:hAnsiTheme="minorHAnsi"/>
                <w:szCs w:val="19"/>
              </w:rPr>
              <w:t>0</w:t>
            </w:r>
            <w:r w:rsidR="001E516D">
              <w:rPr>
                <w:rFonts w:asciiTheme="minorHAnsi" w:hAnsiTheme="minorHAnsi"/>
                <w:szCs w:val="19"/>
              </w:rPr>
              <w:t>5/2024</w:t>
            </w:r>
          </w:p>
        </w:tc>
      </w:tr>
      <w:tr w:rsidR="00572E3E" w:rsidRPr="009656B1" w14:paraId="619AA0D2" w14:textId="77777777" w:rsidTr="00D02380">
        <w:trPr>
          <w:trHeight w:val="70"/>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3BD7F287" w:rsidR="00572E3E" w:rsidRPr="00FE198F" w:rsidRDefault="00572E3E" w:rsidP="00A844F0">
            <w:pPr>
              <w:spacing w:before="40"/>
            </w:pPr>
            <w:r w:rsidRPr="00FE198F">
              <w:t>Salary</w:t>
            </w:r>
            <w:r>
              <w:t xml:space="preserve"> </w:t>
            </w:r>
          </w:p>
        </w:tc>
        <w:tc>
          <w:tcPr>
            <w:tcW w:w="3546" w:type="dxa"/>
            <w:gridSpan w:val="3"/>
            <w:tcBorders>
              <w:left w:val="single" w:sz="4" w:space="0" w:color="1F1F5F" w:themeColor="text1"/>
              <w:right w:val="single" w:sz="4" w:space="0" w:color="1F1F5F" w:themeColor="text1"/>
            </w:tcBorders>
            <w:tcMar>
              <w:left w:w="57" w:type="dxa"/>
              <w:right w:w="57" w:type="dxa"/>
            </w:tcMar>
          </w:tcPr>
          <w:p w14:paraId="4E5F7728" w14:textId="53AF1342" w:rsidR="00572E3E" w:rsidRPr="00572E3E" w:rsidRDefault="00D02380" w:rsidP="00A844F0">
            <w:pPr>
              <w:spacing w:before="40"/>
              <w:rPr>
                <w:szCs w:val="19"/>
              </w:rPr>
            </w:pPr>
            <w:r>
              <w:rPr>
                <w:rFonts w:asciiTheme="minorHAnsi" w:hAnsiTheme="minorHAnsi"/>
                <w:szCs w:val="19"/>
              </w:rPr>
              <w:t xml:space="preserve">$108,699 - </w:t>
            </w:r>
            <w:r w:rsidRPr="00D02380">
              <w:rPr>
                <w:rFonts w:asciiTheme="minorHAnsi" w:hAnsiTheme="minorHAnsi"/>
                <w:szCs w:val="19"/>
              </w:rPr>
              <w:t>$121,738</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572E3E" w:rsidRPr="00572E3E" w:rsidRDefault="00572E3E" w:rsidP="00A844F0">
            <w:pPr>
              <w:spacing w:before="40"/>
              <w:rPr>
                <w:szCs w:val="19"/>
              </w:rPr>
            </w:pPr>
            <w:r w:rsidRPr="00572E3E">
              <w:rPr>
                <w:szCs w:val="19"/>
              </w:rPr>
              <w:t>Location</w:t>
            </w:r>
          </w:p>
        </w:tc>
        <w:tc>
          <w:tcPr>
            <w:tcW w:w="3966" w:type="dxa"/>
            <w:tcBorders>
              <w:left w:val="single" w:sz="4" w:space="0" w:color="1F1F5F" w:themeColor="text1"/>
            </w:tcBorders>
            <w:tcMar>
              <w:left w:w="57" w:type="dxa"/>
              <w:right w:w="57" w:type="dxa"/>
            </w:tcMar>
          </w:tcPr>
          <w:p w14:paraId="09461B86" w14:textId="77A35236" w:rsidR="00572E3E" w:rsidRPr="00572E3E" w:rsidRDefault="00572E3E" w:rsidP="00A844F0">
            <w:pPr>
              <w:spacing w:before="40"/>
              <w:rPr>
                <w:color w:val="808080" w:themeColor="background1" w:themeShade="80"/>
                <w:szCs w:val="19"/>
              </w:rPr>
            </w:pPr>
            <w:r w:rsidRPr="00572E3E">
              <w:rPr>
                <w:rFonts w:asciiTheme="minorHAnsi" w:hAnsiTheme="minorHAnsi"/>
                <w:szCs w:val="19"/>
              </w:rPr>
              <w:t>Palmerston</w:t>
            </w:r>
            <w:r w:rsidR="0030336B">
              <w:rPr>
                <w:rFonts w:asciiTheme="minorHAnsi" w:hAnsiTheme="minorHAnsi"/>
                <w:szCs w:val="19"/>
              </w:rPr>
              <w:t xml:space="preserve"> or Alice Springs</w:t>
            </w:r>
          </w:p>
        </w:tc>
      </w:tr>
      <w:tr w:rsidR="00EF0B77" w:rsidRPr="009656B1" w14:paraId="5F2A0EC4" w14:textId="77777777" w:rsidTr="00D02380">
        <w:trPr>
          <w:trHeight w:val="70"/>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EF0B77" w:rsidRPr="00FE198F" w:rsidRDefault="00EF0B77" w:rsidP="00A844F0">
            <w:pPr>
              <w:spacing w:before="40"/>
              <w:rPr>
                <w:lang w:val="en-GB"/>
              </w:rPr>
            </w:pPr>
            <w:r w:rsidRPr="00FE198F">
              <w:rPr>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10FB3945" w:rsidR="00EF0B77" w:rsidRPr="00572E3E" w:rsidRDefault="00D02380" w:rsidP="00A844F0">
            <w:pPr>
              <w:spacing w:before="40"/>
              <w:rPr>
                <w:szCs w:val="19"/>
              </w:rPr>
            </w:pPr>
            <w:r>
              <w:rPr>
                <w:rFonts w:asciiTheme="minorHAnsi" w:hAnsiTheme="minorHAnsi"/>
                <w:szCs w:val="19"/>
              </w:rPr>
              <w:t>50230205</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77777777" w:rsidR="00EF0B77" w:rsidRPr="00572E3E" w:rsidRDefault="00EF0B77" w:rsidP="00A844F0">
            <w:pPr>
              <w:spacing w:before="40"/>
              <w:rPr>
                <w:szCs w:val="19"/>
              </w:rPr>
            </w:pPr>
            <w:r w:rsidRPr="00572E3E">
              <w:rPr>
                <w:szCs w:val="19"/>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6754F5" w14:textId="2686E746" w:rsidR="00EF0B77" w:rsidRPr="00572E3E" w:rsidRDefault="00D02380" w:rsidP="00A844F0">
            <w:pPr>
              <w:spacing w:before="40"/>
              <w:rPr>
                <w:szCs w:val="19"/>
              </w:rPr>
            </w:pPr>
            <w:r>
              <w:rPr>
                <w:szCs w:val="19"/>
              </w:rPr>
              <w:t>281446</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77777777" w:rsidR="00EF0B77" w:rsidRPr="00572E3E" w:rsidRDefault="00EF0B77" w:rsidP="00A844F0">
            <w:pPr>
              <w:spacing w:before="40"/>
              <w:rPr>
                <w:szCs w:val="19"/>
              </w:rPr>
            </w:pPr>
            <w:r w:rsidRPr="00572E3E">
              <w:rPr>
                <w:szCs w:val="19"/>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3BF91F14" w14:textId="74749565" w:rsidR="00EF0B77" w:rsidRPr="00572E3E" w:rsidRDefault="00D02380" w:rsidP="00A844F0">
            <w:pPr>
              <w:spacing w:before="40"/>
              <w:rPr>
                <w:color w:val="808080" w:themeColor="background1" w:themeShade="80"/>
                <w:szCs w:val="19"/>
              </w:rPr>
            </w:pPr>
            <w:r w:rsidRPr="00D02380">
              <w:rPr>
                <w:szCs w:val="19"/>
              </w:rPr>
              <w:t>19/11/2023</w:t>
            </w:r>
          </w:p>
        </w:tc>
      </w:tr>
      <w:tr w:rsidR="00EF0B77" w:rsidRPr="009656B1" w14:paraId="3B261C1C" w14:textId="77777777" w:rsidTr="00D02380">
        <w:trPr>
          <w:trHeight w:val="70"/>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4BF05A93" w:rsidR="00EF0B77" w:rsidRPr="00FE198F" w:rsidRDefault="00EF0B77" w:rsidP="00A844F0">
            <w:pPr>
              <w:spacing w:before="40"/>
              <w:rPr>
                <w:lang w:val="en-GB"/>
              </w:rPr>
            </w:pPr>
            <w:r w:rsidRPr="00FE198F">
              <w:rPr>
                <w:lang w:val="en-GB"/>
              </w:rPr>
              <w:t>Contact</w:t>
            </w:r>
            <w:r w:rsidR="00D02380">
              <w:rPr>
                <w:lang w:val="en-GB"/>
              </w:rPr>
              <w:t xml:space="preserve"> o</w:t>
            </w:r>
            <w:r w:rsidR="006D5F7D">
              <w:rPr>
                <w:lang w:val="en-GB"/>
              </w:rPr>
              <w:t>fficer</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5541AD11" w:rsidR="00EF0B77" w:rsidRPr="00572E3E" w:rsidRDefault="00572E3E" w:rsidP="00A844F0">
            <w:pPr>
              <w:spacing w:before="40"/>
              <w:rPr>
                <w:color w:val="808080" w:themeColor="background1" w:themeShade="80"/>
                <w:szCs w:val="19"/>
              </w:rPr>
            </w:pPr>
            <w:r w:rsidRPr="001517B5">
              <w:rPr>
                <w:szCs w:val="19"/>
              </w:rPr>
              <w:t xml:space="preserve">Rebecca de Vries on 08 8999 3692 or </w:t>
            </w:r>
            <w:hyperlink r:id="rId9" w:tgtFrame="_blank" w:history="1">
              <w:r w:rsidRPr="00572E3E">
                <w:rPr>
                  <w:rStyle w:val="Hyperlink"/>
                  <w:color w:val="0563C1"/>
                  <w:szCs w:val="19"/>
                  <w:lang w:val="en-US"/>
                </w:rPr>
                <w:t>Rebecca.deVries@nt.gov.au</w:t>
              </w:r>
            </w:hyperlink>
          </w:p>
        </w:tc>
      </w:tr>
      <w:tr w:rsidR="00572E3E" w:rsidRPr="009656B1" w14:paraId="1C88AA8C" w14:textId="77777777" w:rsidTr="00D02380">
        <w:trPr>
          <w:trHeight w:val="70"/>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572E3E" w:rsidRPr="00FE198F" w:rsidRDefault="00572E3E" w:rsidP="00A844F0">
            <w:pPr>
              <w:spacing w:before="40"/>
              <w:rPr>
                <w:lang w:val="en-GB"/>
              </w:rPr>
            </w:pPr>
            <w:r w:rsidRPr="00FE198F">
              <w:rPr>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21D37A84" w:rsidR="00572E3E" w:rsidRPr="00572E3E" w:rsidRDefault="00D02380" w:rsidP="00A844F0">
            <w:pPr>
              <w:spacing w:before="40"/>
              <w:rPr>
                <w:color w:val="808080" w:themeColor="background1" w:themeShade="80"/>
                <w:szCs w:val="19"/>
              </w:rPr>
            </w:pPr>
            <w:hyperlink r:id="rId10" w:history="1">
              <w:r w:rsidRPr="00501952">
                <w:rPr>
                  <w:rStyle w:val="Hyperlink"/>
                  <w:szCs w:val="19"/>
                </w:rPr>
                <w:t>https://depws.nt.gov.au/</w:t>
              </w:r>
            </w:hyperlink>
            <w:r>
              <w:rPr>
                <w:color w:val="808080" w:themeColor="background1" w:themeShade="80"/>
                <w:szCs w:val="19"/>
              </w:rPr>
              <w:t xml:space="preserve"> </w:t>
            </w:r>
          </w:p>
        </w:tc>
      </w:tr>
      <w:tr w:rsidR="00572E3E" w:rsidRPr="009656B1" w14:paraId="4567092A" w14:textId="77777777" w:rsidTr="00D02380">
        <w:trPr>
          <w:trHeight w:val="70"/>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572E3E" w:rsidRPr="00FE198F" w:rsidRDefault="00572E3E" w:rsidP="00A844F0">
            <w:pPr>
              <w:spacing w:before="40"/>
              <w:rPr>
                <w:rFonts w:cs="Arial"/>
                <w:bCs/>
                <w:iCs/>
                <w:lang w:val="en-GB"/>
              </w:rPr>
            </w:pPr>
            <w:r w:rsidRPr="00FE198F">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61D78FC7" w:rsidR="00572E3E" w:rsidRPr="00572E3E" w:rsidRDefault="00D02380" w:rsidP="00A844F0">
            <w:pPr>
              <w:spacing w:before="40"/>
              <w:rPr>
                <w:color w:val="808080" w:themeColor="background1" w:themeShade="80"/>
                <w:szCs w:val="19"/>
              </w:rPr>
            </w:pPr>
            <w:hyperlink r:id="rId11" w:history="1">
              <w:r w:rsidRPr="00501952">
                <w:rPr>
                  <w:rStyle w:val="Hyperlink"/>
                </w:rPr>
                <w:t>https://jobs.nt.gov.au/Home/JobDetails?rtfId=281446</w:t>
              </w:r>
            </w:hyperlink>
            <w:r>
              <w:t xml:space="preserve"> </w:t>
            </w:r>
          </w:p>
        </w:tc>
      </w:tr>
      <w:tr w:rsidR="00A34112" w:rsidRPr="00A34112" w14:paraId="2B4EA065"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51FE7EAD" w14:textId="1789B3C6" w:rsidR="009430CD" w:rsidRPr="00A34112" w:rsidRDefault="00A34112" w:rsidP="00A844F0">
            <w:pPr>
              <w:pStyle w:val="Heading1"/>
              <w:spacing w:before="40" w:after="40"/>
              <w:outlineLvl w:val="0"/>
              <w:rPr>
                <w:color w:val="FFFFFF" w:themeColor="background1"/>
                <w:sz w:val="20"/>
              </w:rPr>
            </w:pPr>
            <w:r w:rsidRPr="00A34112">
              <w:rPr>
                <w:color w:val="FFFFFF" w:themeColor="background1"/>
                <w:sz w:val="20"/>
              </w:rPr>
              <w:t>APPLICATIONS MUST INCL</w:t>
            </w:r>
            <w:r>
              <w:rPr>
                <w:color w:val="FFFFFF" w:themeColor="background1"/>
                <w:sz w:val="20"/>
              </w:rPr>
              <w:t>UDE</w:t>
            </w:r>
            <w:r w:rsidRPr="00A34112">
              <w:rPr>
                <w:color w:val="FFFFFF" w:themeColor="background1"/>
                <w:sz w:val="20"/>
              </w:rPr>
              <w:t xml:space="preserve"> A ONE-PAGE SUMMARY ABOUT YOU, A DETAILED RESUME AND COPIES OF </w:t>
            </w:r>
            <w:r>
              <w:rPr>
                <w:color w:val="FFFFFF" w:themeColor="background1"/>
                <w:sz w:val="20"/>
              </w:rPr>
              <w:t xml:space="preserve">YOUR </w:t>
            </w:r>
            <w:r w:rsidRPr="00A34112">
              <w:rPr>
                <w:color w:val="FFFFFF" w:themeColor="background1"/>
                <w:sz w:val="20"/>
              </w:rPr>
              <w:t>TERTIARY QUALIFICATIONS</w:t>
            </w:r>
            <w:r>
              <w:rPr>
                <w:color w:val="FFFFFF" w:themeColor="background1"/>
                <w:sz w:val="20"/>
              </w:rPr>
              <w:t>.</w:t>
            </w:r>
          </w:p>
        </w:tc>
      </w:tr>
      <w:tr w:rsidR="00BB432E" w:rsidRPr="009656B1" w14:paraId="293F96D6" w14:textId="77777777"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76E767D2" w14:textId="232C8764" w:rsidR="00BB432E" w:rsidRDefault="00BB432E" w:rsidP="00A844F0">
            <w:pPr>
              <w:pStyle w:val="Heading1"/>
              <w:spacing w:before="40" w:after="40"/>
              <w:outlineLvl w:val="0"/>
            </w:pPr>
            <w:r>
              <w:t>Information for applicants</w:t>
            </w:r>
            <w:r w:rsidR="009430CD">
              <w:t xml:space="preserve"> – </w:t>
            </w:r>
            <w:r w:rsidR="006D5F7D">
              <w:t>i</w:t>
            </w:r>
            <w:r w:rsidR="009430CD">
              <w:t xml:space="preserve">nclusion and diversity and </w:t>
            </w:r>
            <w:r w:rsidR="006D5F7D">
              <w:t>S</w:t>
            </w:r>
            <w:r w:rsidR="009430CD">
              <w:t xml:space="preserve">pecial </w:t>
            </w:r>
            <w:r w:rsidR="006D5F7D">
              <w:t>M</w:t>
            </w:r>
            <w:r w:rsidR="009430CD">
              <w:t xml:space="preserve">easures </w:t>
            </w:r>
            <w:r w:rsidR="006D5F7D">
              <w:t>recruitment plans</w:t>
            </w:r>
          </w:p>
          <w:p w14:paraId="2FBAB85D" w14:textId="112B961F" w:rsidR="00BB432E" w:rsidRPr="004A59C3" w:rsidRDefault="00F33D27" w:rsidP="00A844F0">
            <w:pPr>
              <w:spacing w:before="40"/>
            </w:pPr>
            <w:r w:rsidRPr="005974AE">
              <w:t>The NTPS values diversity</w:t>
            </w:r>
            <w:r w:rsidR="006D5F7D">
              <w:t>.</w:t>
            </w:r>
            <w:r w:rsidR="004159C8">
              <w:t xml:space="preserve"> The NTPS</w:t>
            </w:r>
            <w:r>
              <w:t xml:space="preserve"> encourage</w:t>
            </w:r>
            <w:r w:rsidR="004159C8">
              <w:t>s</w:t>
            </w:r>
            <w:r>
              <w:t xml:space="preserve"> p</w:t>
            </w:r>
            <w:r w:rsidRPr="005974AE">
              <w:t>eople from all diversity groups to apply</w:t>
            </w:r>
            <w:r w:rsidR="004159C8">
              <w:t xml:space="preserve"> for vacancies</w:t>
            </w:r>
            <w:r w:rsidR="004D3EE7">
              <w:t xml:space="preserve"> a</w:t>
            </w:r>
            <w:r w:rsidR="004D3EE7" w:rsidRPr="002B521F">
              <w:t>nd</w:t>
            </w:r>
            <w:r w:rsidR="005C7265" w:rsidRPr="002B521F">
              <w:t xml:space="preserve"> accommodates people with dis</w:t>
            </w:r>
            <w:r w:rsidR="003C54D0" w:rsidRPr="002B521F">
              <w:t>ability</w:t>
            </w:r>
            <w:r w:rsidR="005C7265" w:rsidRPr="002B521F">
              <w:t xml:space="preserve"> by making reasonable workplace adjustments.</w:t>
            </w:r>
            <w:r w:rsidR="009430CD" w:rsidRPr="002B521F">
              <w:rPr>
                <w:sz w:val="18"/>
                <w:szCs w:val="18"/>
              </w:rPr>
              <w:t xml:space="preserve"> </w:t>
            </w:r>
            <w:r w:rsidR="009430CD" w:rsidRPr="002B521F">
              <w:t>If you require an adjustment for the recruitment process or job, please discuss this with the contact officer.</w:t>
            </w:r>
            <w:r w:rsidR="005C7265">
              <w:t xml:space="preserve"> </w:t>
            </w:r>
            <w:r w:rsidRPr="009656B1">
              <w:t xml:space="preserve">For more information about applying for </w:t>
            </w:r>
            <w:r w:rsidRPr="00260C6D">
              <w:t>this</w:t>
            </w:r>
            <w:r w:rsidRPr="009656B1">
              <w:t xml:space="preserve"> </w:t>
            </w:r>
            <w:r w:rsidRPr="00694FEA">
              <w:t>position</w:t>
            </w:r>
            <w:r>
              <w:t xml:space="preserve"> </w:t>
            </w:r>
            <w:r w:rsidRPr="003116ED">
              <w:t>and</w:t>
            </w:r>
            <w:r>
              <w:t xml:space="preserve"> </w:t>
            </w:r>
            <w:r w:rsidRPr="00694FEA">
              <w:t>the</w:t>
            </w:r>
            <w:r w:rsidRPr="009656B1">
              <w:t xml:space="preserve"> </w:t>
            </w:r>
            <w:r w:rsidRPr="00694FEA">
              <w:t>merit</w:t>
            </w:r>
            <w:r w:rsidRPr="009656B1">
              <w:t xml:space="preserve"> process</w:t>
            </w:r>
            <w:r w:rsidR="0072196C">
              <w:t>,</w:t>
            </w:r>
            <w:r w:rsidRPr="009656B1">
              <w:t xml:space="preserve"> go to the </w:t>
            </w:r>
            <w:hyperlink r:id="rId12" w:history="1">
              <w:r w:rsidRPr="009656B1">
                <w:rPr>
                  <w:rStyle w:val="Hyperlink"/>
                  <w:szCs w:val="19"/>
                </w:rPr>
                <w:t>OCPE website</w:t>
              </w:r>
            </w:hyperlink>
            <w:r w:rsidRPr="009656B1">
              <w:t>.</w:t>
            </w:r>
            <w:r w:rsidR="00A844F0">
              <w:t xml:space="preserve"> </w:t>
            </w:r>
            <w:r w:rsidR="004159C8" w:rsidRPr="008D2207">
              <w:t xml:space="preserve">Aboriginal applicants will be granted </w:t>
            </w:r>
            <w:r w:rsidR="0072196C" w:rsidRPr="008D2207">
              <w:t>p</w:t>
            </w:r>
            <w:r w:rsidRPr="008D2207">
              <w:t xml:space="preserve">riority </w:t>
            </w:r>
            <w:r w:rsidR="0072196C" w:rsidRPr="008D2207">
              <w:t>c</w:t>
            </w:r>
            <w:r w:rsidRPr="008D2207">
              <w:t xml:space="preserve">onsideration </w:t>
            </w:r>
            <w:r w:rsidR="004159C8" w:rsidRPr="008D2207">
              <w:t xml:space="preserve">for this vacancy. </w:t>
            </w:r>
            <w:r w:rsidR="008D2207" w:rsidRPr="008D2207">
              <w:t>For more information</w:t>
            </w:r>
            <w:r w:rsidR="008D2207">
              <w:t xml:space="preserve"> on Special Measures</w:t>
            </w:r>
            <w:r w:rsidR="006D5F7D">
              <w:t xml:space="preserve"> plans</w:t>
            </w:r>
            <w:r w:rsidR="008D2207">
              <w:t>,</w:t>
            </w:r>
            <w:r w:rsidR="008D2207" w:rsidRPr="008D2207">
              <w:t xml:space="preserve"> go to the </w:t>
            </w:r>
            <w:hyperlink r:id="rId13" w:history="1">
              <w:r w:rsidR="008D2207" w:rsidRPr="00B330D8">
                <w:rPr>
                  <w:rStyle w:val="Hyperlink"/>
                  <w:szCs w:val="19"/>
                </w:rPr>
                <w:t>OCPE website</w:t>
              </w:r>
            </w:hyperlink>
            <w:r w:rsidR="008D2207" w:rsidRPr="008D2207">
              <w:t>.</w:t>
            </w:r>
          </w:p>
        </w:tc>
      </w:tr>
    </w:tbl>
    <w:p w14:paraId="178138A6" w14:textId="4B11F0F7" w:rsidR="002942D4" w:rsidRPr="00435EF5" w:rsidRDefault="003116ED" w:rsidP="00A844F0">
      <w:pPr>
        <w:pStyle w:val="Heading1"/>
        <w:spacing w:before="80" w:after="34"/>
        <w:jc w:val="both"/>
        <w:rPr>
          <w:sz w:val="20"/>
        </w:rPr>
      </w:pPr>
      <w:r w:rsidRPr="00435EF5">
        <w:rPr>
          <w:sz w:val="20"/>
        </w:rPr>
        <w:t xml:space="preserve">Primary </w:t>
      </w:r>
      <w:r w:rsidR="002942D4" w:rsidRPr="00435EF5">
        <w:rPr>
          <w:sz w:val="20"/>
        </w:rPr>
        <w:t>objective</w:t>
      </w:r>
    </w:p>
    <w:p w14:paraId="1249DACB" w14:textId="7CFF5B77" w:rsidR="00D02380" w:rsidRPr="00A844F0" w:rsidRDefault="00B330D8" w:rsidP="00A844F0">
      <w:pPr>
        <w:spacing w:before="30" w:after="30" w:line="240" w:lineRule="auto"/>
        <w:jc w:val="both"/>
        <w:rPr>
          <w:rFonts w:asciiTheme="minorHAnsi" w:hAnsiTheme="minorHAnsi" w:cs="Arial"/>
          <w:sz w:val="20"/>
        </w:rPr>
      </w:pPr>
      <w:r w:rsidRPr="00AC06CC">
        <w:rPr>
          <w:rFonts w:asciiTheme="minorHAnsi" w:hAnsiTheme="minorHAnsi" w:cs="Arial"/>
          <w:bCs/>
          <w:iCs/>
          <w:sz w:val="20"/>
          <w:lang w:val="en-GB"/>
        </w:rPr>
        <w:t xml:space="preserve">Manage a team of technical staff to deliver an integrated rangeland monitoring program (satellite and ground based) to assess and report on land condition of the NT </w:t>
      </w:r>
      <w:r w:rsidR="00505E8A">
        <w:rPr>
          <w:rFonts w:asciiTheme="minorHAnsi" w:hAnsiTheme="minorHAnsi" w:cs="Arial"/>
          <w:bCs/>
          <w:iCs/>
          <w:sz w:val="20"/>
          <w:lang w:val="en-GB"/>
        </w:rPr>
        <w:t>p</w:t>
      </w:r>
      <w:r w:rsidRPr="00AC06CC">
        <w:rPr>
          <w:rFonts w:asciiTheme="minorHAnsi" w:hAnsiTheme="minorHAnsi" w:cs="Arial"/>
          <w:bCs/>
          <w:iCs/>
          <w:sz w:val="20"/>
          <w:lang w:val="en-GB"/>
        </w:rPr>
        <w:t xml:space="preserve">astoral </w:t>
      </w:r>
      <w:r w:rsidR="00505E8A">
        <w:rPr>
          <w:rFonts w:asciiTheme="minorHAnsi" w:hAnsiTheme="minorHAnsi" w:cs="Arial"/>
          <w:bCs/>
          <w:iCs/>
          <w:sz w:val="20"/>
          <w:lang w:val="en-GB"/>
        </w:rPr>
        <w:t>e</w:t>
      </w:r>
      <w:r w:rsidRPr="00AC06CC">
        <w:rPr>
          <w:rFonts w:asciiTheme="minorHAnsi" w:hAnsiTheme="minorHAnsi" w:cs="Arial"/>
          <w:bCs/>
          <w:iCs/>
          <w:sz w:val="20"/>
          <w:lang w:val="en-GB"/>
        </w:rPr>
        <w:t xml:space="preserve">state. Provide services to lease holders and conduct monitoring on behalf of the Pastoral Land Board. Work with the Remote Sensing Unit to ensure the monitoring program is integrated using satellite and ground based information. </w:t>
      </w:r>
    </w:p>
    <w:p w14:paraId="321913CA" w14:textId="3F5A9D1B" w:rsidR="002A321B" w:rsidRPr="00435EF5" w:rsidRDefault="00B84E17" w:rsidP="00A844F0">
      <w:pPr>
        <w:pStyle w:val="Heading1"/>
        <w:spacing w:before="160" w:after="34"/>
        <w:jc w:val="both"/>
        <w:rPr>
          <w:sz w:val="20"/>
        </w:rPr>
      </w:pPr>
      <w:r w:rsidRPr="00435EF5">
        <w:rPr>
          <w:sz w:val="20"/>
        </w:rPr>
        <w:t>Key d</w:t>
      </w:r>
      <w:r w:rsidR="00784A4B" w:rsidRPr="00435EF5">
        <w:rPr>
          <w:sz w:val="20"/>
        </w:rPr>
        <w:t xml:space="preserve">uties and </w:t>
      </w:r>
      <w:r w:rsidRPr="00435EF5">
        <w:rPr>
          <w:sz w:val="20"/>
        </w:rPr>
        <w:t>r</w:t>
      </w:r>
      <w:r w:rsidR="00D20905" w:rsidRPr="00435EF5">
        <w:rPr>
          <w:sz w:val="20"/>
        </w:rPr>
        <w:t>esponsibilities</w:t>
      </w:r>
    </w:p>
    <w:p w14:paraId="13D3FFE7" w14:textId="0979EF2F" w:rsidR="00B330D8" w:rsidRPr="00AC06CC" w:rsidRDefault="00B330D8" w:rsidP="00A844F0">
      <w:pPr>
        <w:pStyle w:val="ListParagraph"/>
        <w:numPr>
          <w:ilvl w:val="0"/>
          <w:numId w:val="18"/>
        </w:numPr>
        <w:spacing w:before="30" w:after="30" w:line="240" w:lineRule="auto"/>
        <w:jc w:val="both"/>
        <w:rPr>
          <w:rFonts w:asciiTheme="minorHAnsi" w:hAnsiTheme="minorHAnsi" w:cs="Arial"/>
          <w:sz w:val="20"/>
        </w:rPr>
      </w:pPr>
      <w:r w:rsidRPr="00AC06CC">
        <w:rPr>
          <w:rFonts w:asciiTheme="minorHAnsi" w:hAnsiTheme="minorHAnsi" w:cs="Arial"/>
          <w:sz w:val="20"/>
        </w:rPr>
        <w:t xml:space="preserve">Manage a team of technical staff to deliver a field-based monitoring program of the </w:t>
      </w:r>
      <w:r w:rsidR="00092504">
        <w:rPr>
          <w:rFonts w:asciiTheme="minorHAnsi" w:hAnsiTheme="minorHAnsi" w:cs="Arial"/>
          <w:sz w:val="20"/>
        </w:rPr>
        <w:t>NT p</w:t>
      </w:r>
      <w:r w:rsidRPr="00AC06CC">
        <w:rPr>
          <w:rFonts w:asciiTheme="minorHAnsi" w:hAnsiTheme="minorHAnsi" w:cs="Arial"/>
          <w:sz w:val="20"/>
        </w:rPr>
        <w:t xml:space="preserve">astoral </w:t>
      </w:r>
      <w:r w:rsidR="00092504">
        <w:rPr>
          <w:rFonts w:asciiTheme="minorHAnsi" w:hAnsiTheme="minorHAnsi" w:cs="Arial"/>
          <w:sz w:val="20"/>
        </w:rPr>
        <w:t>e</w:t>
      </w:r>
      <w:r w:rsidRPr="00AC06CC">
        <w:rPr>
          <w:rFonts w:asciiTheme="minorHAnsi" w:hAnsiTheme="minorHAnsi" w:cs="Arial"/>
          <w:sz w:val="20"/>
        </w:rPr>
        <w:t xml:space="preserve">state. </w:t>
      </w:r>
    </w:p>
    <w:p w14:paraId="470D0B79" w14:textId="77777777" w:rsidR="00B330D8" w:rsidRPr="00AC06CC" w:rsidRDefault="00B330D8" w:rsidP="00A844F0">
      <w:pPr>
        <w:pStyle w:val="ListParagraph"/>
        <w:numPr>
          <w:ilvl w:val="0"/>
          <w:numId w:val="18"/>
        </w:numPr>
        <w:spacing w:before="30" w:after="30" w:line="240" w:lineRule="auto"/>
        <w:jc w:val="both"/>
        <w:rPr>
          <w:rFonts w:asciiTheme="minorHAnsi" w:hAnsiTheme="minorHAnsi" w:cs="Arial"/>
          <w:sz w:val="20"/>
        </w:rPr>
      </w:pPr>
      <w:r w:rsidRPr="00AC06CC">
        <w:rPr>
          <w:rFonts w:asciiTheme="minorHAnsi" w:hAnsiTheme="minorHAnsi" w:cs="Arial"/>
          <w:sz w:val="20"/>
        </w:rPr>
        <w:t xml:space="preserve">Provide scientific advice on the changing condition of pastoral land to inform natural resource management decisions. </w:t>
      </w:r>
    </w:p>
    <w:p w14:paraId="5A7DF088" w14:textId="77777777" w:rsidR="00B330D8" w:rsidRPr="00AC06CC" w:rsidRDefault="00B330D8" w:rsidP="00A844F0">
      <w:pPr>
        <w:pStyle w:val="ListParagraph"/>
        <w:numPr>
          <w:ilvl w:val="0"/>
          <w:numId w:val="18"/>
        </w:numPr>
        <w:spacing w:before="30" w:after="30" w:line="240" w:lineRule="auto"/>
        <w:jc w:val="both"/>
        <w:rPr>
          <w:rFonts w:asciiTheme="minorHAnsi" w:hAnsiTheme="minorHAnsi" w:cs="Arial"/>
          <w:sz w:val="20"/>
        </w:rPr>
      </w:pPr>
      <w:r w:rsidRPr="00AC06CC">
        <w:rPr>
          <w:rFonts w:asciiTheme="minorHAnsi" w:hAnsiTheme="minorHAnsi" w:cs="Arial"/>
          <w:sz w:val="20"/>
        </w:rPr>
        <w:t xml:space="preserve">Develop and maintain effective internal and external stakeholders in areas of rangeland monitoring and pastoral land management. </w:t>
      </w:r>
    </w:p>
    <w:p w14:paraId="2C816780" w14:textId="77777777" w:rsidR="00B330D8" w:rsidRPr="00AC06CC" w:rsidRDefault="00B330D8" w:rsidP="00A844F0">
      <w:pPr>
        <w:pStyle w:val="ListParagraph"/>
        <w:numPr>
          <w:ilvl w:val="0"/>
          <w:numId w:val="18"/>
        </w:numPr>
        <w:spacing w:before="30" w:after="30" w:line="240" w:lineRule="auto"/>
        <w:jc w:val="both"/>
        <w:rPr>
          <w:rFonts w:asciiTheme="minorHAnsi" w:hAnsiTheme="minorHAnsi" w:cs="Arial"/>
          <w:sz w:val="20"/>
        </w:rPr>
      </w:pPr>
      <w:r w:rsidRPr="00AC06CC">
        <w:rPr>
          <w:rFonts w:asciiTheme="minorHAnsi" w:hAnsiTheme="minorHAnsi" w:cs="Arial"/>
          <w:sz w:val="20"/>
        </w:rPr>
        <w:t>Work with remote sensing staff to deliver highly objective remotely based monitoring systems integrated with ground based data that enables effective assessment of land condition through reporting and product delivery to the Pastoral Land Board, government and lease holders.</w:t>
      </w:r>
    </w:p>
    <w:p w14:paraId="477B46D7" w14:textId="646B8D08" w:rsidR="00D02380" w:rsidRPr="00A844F0" w:rsidRDefault="00B330D8" w:rsidP="00A844F0">
      <w:pPr>
        <w:pStyle w:val="ListParagraph"/>
        <w:numPr>
          <w:ilvl w:val="0"/>
          <w:numId w:val="18"/>
        </w:numPr>
        <w:spacing w:before="30" w:after="30" w:line="240" w:lineRule="auto"/>
        <w:jc w:val="both"/>
        <w:rPr>
          <w:rFonts w:asciiTheme="minorHAnsi" w:hAnsiTheme="minorHAnsi" w:cs="Arial"/>
          <w:sz w:val="20"/>
        </w:rPr>
      </w:pPr>
      <w:r w:rsidRPr="00AC06CC">
        <w:rPr>
          <w:rFonts w:asciiTheme="minorHAnsi" w:hAnsiTheme="minorHAnsi" w:cs="Arial"/>
          <w:sz w:val="20"/>
        </w:rPr>
        <w:t>Ensure effective collaborative partnerships with a diverse range of stakeholders.</w:t>
      </w:r>
    </w:p>
    <w:p w14:paraId="611353A9" w14:textId="53CBAB66" w:rsidR="005573A3" w:rsidRPr="00435EF5" w:rsidRDefault="00B84E17" w:rsidP="00A844F0">
      <w:pPr>
        <w:pStyle w:val="Heading1"/>
        <w:spacing w:before="160" w:after="80"/>
        <w:jc w:val="both"/>
        <w:rPr>
          <w:sz w:val="20"/>
        </w:rPr>
      </w:pPr>
      <w:r w:rsidRPr="00435EF5">
        <w:rPr>
          <w:sz w:val="20"/>
        </w:rPr>
        <w:t>Selection c</w:t>
      </w:r>
      <w:r w:rsidR="00D20905" w:rsidRPr="00435EF5">
        <w:rPr>
          <w:sz w:val="20"/>
        </w:rPr>
        <w:t>riteria</w:t>
      </w:r>
    </w:p>
    <w:p w14:paraId="3D7D682A" w14:textId="77777777" w:rsidR="005573A3" w:rsidRPr="00435EF5" w:rsidRDefault="005573A3" w:rsidP="00D02380">
      <w:pPr>
        <w:pStyle w:val="Heading2"/>
        <w:spacing w:before="0"/>
        <w:jc w:val="both"/>
        <w:rPr>
          <w:rFonts w:ascii="Lato" w:hAnsi="Lato"/>
          <w:b/>
        </w:rPr>
      </w:pPr>
      <w:r w:rsidRPr="00D02380">
        <w:rPr>
          <w:rFonts w:ascii="Lato" w:eastAsia="Calibri" w:hAnsi="Lato" w:cs="Arial"/>
          <w:b/>
          <w:bCs/>
          <w:iCs/>
          <w:color w:val="1F1F5F" w:themeColor="text1"/>
          <w:lang w:val="en-GB"/>
        </w:rPr>
        <w:t>Essential</w:t>
      </w:r>
    </w:p>
    <w:p w14:paraId="2D6EC43F" w14:textId="77777777" w:rsidR="00B330D8" w:rsidRPr="00AC06CC" w:rsidRDefault="00B330D8" w:rsidP="00A844F0">
      <w:pPr>
        <w:pStyle w:val="ListParagraph"/>
        <w:numPr>
          <w:ilvl w:val="0"/>
          <w:numId w:val="19"/>
        </w:numPr>
        <w:spacing w:before="30" w:after="30" w:line="240" w:lineRule="auto"/>
        <w:jc w:val="both"/>
        <w:rPr>
          <w:rFonts w:asciiTheme="minorHAnsi" w:hAnsiTheme="minorHAnsi" w:cs="Arial"/>
          <w:sz w:val="20"/>
        </w:rPr>
      </w:pPr>
      <w:r w:rsidRPr="00AC06CC">
        <w:rPr>
          <w:rFonts w:asciiTheme="minorHAnsi" w:hAnsiTheme="minorHAnsi" w:cs="Arial"/>
          <w:sz w:val="20"/>
        </w:rPr>
        <w:t>Bachelor degree in science, agricultural science, natural resource management or equivalent.</w:t>
      </w:r>
    </w:p>
    <w:p w14:paraId="0D6B65DA" w14:textId="77777777" w:rsidR="00B330D8" w:rsidRPr="009E486A" w:rsidRDefault="00B330D8" w:rsidP="00A844F0">
      <w:pPr>
        <w:pStyle w:val="ListParagraph"/>
        <w:numPr>
          <w:ilvl w:val="0"/>
          <w:numId w:val="19"/>
        </w:numPr>
        <w:spacing w:before="30" w:after="30" w:line="240" w:lineRule="auto"/>
        <w:jc w:val="both"/>
        <w:rPr>
          <w:rFonts w:asciiTheme="minorHAnsi" w:hAnsiTheme="minorHAnsi" w:cs="Arial"/>
          <w:sz w:val="20"/>
        </w:rPr>
      </w:pPr>
      <w:r w:rsidRPr="009E486A">
        <w:rPr>
          <w:rFonts w:asciiTheme="minorHAnsi" w:hAnsiTheme="minorHAnsi" w:cs="Arial"/>
          <w:sz w:val="20"/>
        </w:rPr>
        <w:t>High level demonstrated experience in assessing and monitoring the health and status of natural resources using ground based methods.</w:t>
      </w:r>
      <w:bookmarkStart w:id="0" w:name="_GoBack"/>
      <w:bookmarkEnd w:id="0"/>
    </w:p>
    <w:p w14:paraId="6C2F222D" w14:textId="77777777" w:rsidR="00B330D8" w:rsidRPr="009E486A" w:rsidRDefault="00B330D8" w:rsidP="00A844F0">
      <w:pPr>
        <w:pStyle w:val="ListParagraph"/>
        <w:numPr>
          <w:ilvl w:val="0"/>
          <w:numId w:val="19"/>
        </w:numPr>
        <w:spacing w:before="30" w:after="30" w:line="240" w:lineRule="auto"/>
        <w:jc w:val="both"/>
        <w:rPr>
          <w:rFonts w:asciiTheme="minorHAnsi" w:eastAsia="Calibri" w:hAnsiTheme="minorHAnsi" w:cs="Arial"/>
          <w:sz w:val="20"/>
        </w:rPr>
      </w:pPr>
      <w:r w:rsidRPr="009E486A">
        <w:rPr>
          <w:rFonts w:asciiTheme="minorHAnsi" w:eastAsia="Calibri" w:hAnsiTheme="minorHAnsi" w:cs="Arial"/>
          <w:sz w:val="20"/>
        </w:rPr>
        <w:t>Demonstrated ability and capacity to motivate, manage and lead a team to deliver key projects and agreed outcomes.</w:t>
      </w:r>
    </w:p>
    <w:p w14:paraId="673F0B36" w14:textId="77777777" w:rsidR="00B330D8" w:rsidRPr="009E486A" w:rsidRDefault="00B330D8" w:rsidP="00A844F0">
      <w:pPr>
        <w:pStyle w:val="ListParagraph"/>
        <w:numPr>
          <w:ilvl w:val="0"/>
          <w:numId w:val="19"/>
        </w:numPr>
        <w:spacing w:before="30" w:after="30" w:line="240" w:lineRule="auto"/>
        <w:jc w:val="both"/>
        <w:rPr>
          <w:rFonts w:asciiTheme="minorHAnsi" w:eastAsia="Calibri" w:hAnsiTheme="minorHAnsi" w:cs="Arial"/>
          <w:sz w:val="20"/>
        </w:rPr>
      </w:pPr>
      <w:r w:rsidRPr="009E486A">
        <w:rPr>
          <w:rFonts w:asciiTheme="minorHAnsi" w:eastAsia="Calibri" w:hAnsiTheme="minorHAnsi" w:cs="Arial"/>
          <w:sz w:val="20"/>
        </w:rPr>
        <w:t>Highly developed analytical skills and the ability to present complex issues clearly and logically both orally and written.</w:t>
      </w:r>
    </w:p>
    <w:p w14:paraId="789E01FC" w14:textId="77777777" w:rsidR="00B330D8" w:rsidRPr="009E486A" w:rsidRDefault="00B330D8" w:rsidP="00A844F0">
      <w:pPr>
        <w:pStyle w:val="ListParagraph"/>
        <w:numPr>
          <w:ilvl w:val="0"/>
          <w:numId w:val="19"/>
        </w:numPr>
        <w:spacing w:before="30" w:after="30" w:line="240" w:lineRule="auto"/>
        <w:jc w:val="both"/>
        <w:rPr>
          <w:rFonts w:asciiTheme="minorHAnsi" w:hAnsiTheme="minorHAnsi" w:cs="Arial"/>
          <w:sz w:val="20"/>
        </w:rPr>
      </w:pPr>
      <w:r w:rsidRPr="009E486A">
        <w:rPr>
          <w:rFonts w:asciiTheme="minorHAnsi" w:hAnsiTheme="minorHAnsi" w:cs="Arial"/>
          <w:sz w:val="20"/>
        </w:rPr>
        <w:t xml:space="preserve">Demonstrated high level project management skills including demonstrated ability to plan, prioritise and meet deadlines. </w:t>
      </w:r>
    </w:p>
    <w:p w14:paraId="60BF2BE9" w14:textId="5F87E215" w:rsidR="00B330D8" w:rsidRPr="009E486A" w:rsidRDefault="00B330D8" w:rsidP="00A844F0">
      <w:pPr>
        <w:pStyle w:val="ListParagraph"/>
        <w:numPr>
          <w:ilvl w:val="0"/>
          <w:numId w:val="19"/>
        </w:numPr>
        <w:spacing w:before="30" w:after="30" w:line="240" w:lineRule="auto"/>
        <w:jc w:val="both"/>
        <w:rPr>
          <w:rFonts w:asciiTheme="minorHAnsi" w:hAnsiTheme="minorHAnsi" w:cs="Arial"/>
          <w:sz w:val="20"/>
        </w:rPr>
      </w:pPr>
      <w:r w:rsidRPr="009E486A">
        <w:rPr>
          <w:rFonts w:asciiTheme="minorHAnsi" w:hAnsiTheme="minorHAnsi" w:cs="Arial"/>
          <w:sz w:val="20"/>
        </w:rPr>
        <w:t>Detailed knowledge of landscape processes and skills in the application of Geographic Information Systems (GIS) to address natural resource management issues.</w:t>
      </w:r>
    </w:p>
    <w:p w14:paraId="29B488FE" w14:textId="49FBC085" w:rsidR="00B65B9B" w:rsidRDefault="005A0536" w:rsidP="00A844F0">
      <w:pPr>
        <w:pStyle w:val="ListParagraph"/>
        <w:numPr>
          <w:ilvl w:val="0"/>
          <w:numId w:val="19"/>
        </w:numPr>
        <w:spacing w:before="30" w:after="30" w:line="240" w:lineRule="auto"/>
        <w:jc w:val="both"/>
        <w:rPr>
          <w:rFonts w:asciiTheme="minorHAnsi" w:hAnsiTheme="minorHAnsi" w:cs="Arial"/>
          <w:sz w:val="20"/>
        </w:rPr>
      </w:pPr>
      <w:r w:rsidRPr="009E486A">
        <w:rPr>
          <w:rFonts w:asciiTheme="minorHAnsi" w:hAnsiTheme="minorHAnsi" w:cs="Arial"/>
          <w:sz w:val="20"/>
        </w:rPr>
        <w:t xml:space="preserve">Demonstrated ability in remote </w:t>
      </w:r>
      <w:r w:rsidR="00B65B9B">
        <w:rPr>
          <w:rFonts w:asciiTheme="minorHAnsi" w:hAnsiTheme="minorHAnsi" w:cs="Arial"/>
          <w:sz w:val="20"/>
        </w:rPr>
        <w:t>sensing imagery interpretation.</w:t>
      </w:r>
    </w:p>
    <w:p w14:paraId="7AF923A8" w14:textId="63656DCB" w:rsidR="005A0536" w:rsidRPr="00B65B9B" w:rsidRDefault="00B65B9B" w:rsidP="00A844F0">
      <w:pPr>
        <w:pStyle w:val="ListParagraph"/>
        <w:numPr>
          <w:ilvl w:val="0"/>
          <w:numId w:val="19"/>
        </w:numPr>
        <w:spacing w:before="30" w:after="30" w:line="240" w:lineRule="auto"/>
        <w:jc w:val="both"/>
        <w:rPr>
          <w:rFonts w:asciiTheme="minorHAnsi" w:hAnsiTheme="minorHAnsi" w:cs="Arial"/>
          <w:sz w:val="20"/>
        </w:rPr>
      </w:pPr>
      <w:r w:rsidRPr="00B65B9B">
        <w:rPr>
          <w:rFonts w:asciiTheme="minorHAnsi" w:hAnsiTheme="minorHAnsi" w:cs="Arial"/>
          <w:sz w:val="20"/>
        </w:rPr>
        <w:t xml:space="preserve">Experience in digital data collection and management (e.g. </w:t>
      </w:r>
      <w:r w:rsidR="005A0536" w:rsidRPr="00B65B9B">
        <w:rPr>
          <w:rFonts w:asciiTheme="minorHAnsi" w:hAnsiTheme="minorHAnsi" w:cs="Arial"/>
          <w:sz w:val="20"/>
        </w:rPr>
        <w:t>Open Data</w:t>
      </w:r>
      <w:r w:rsidRPr="00B65B9B">
        <w:rPr>
          <w:rFonts w:asciiTheme="minorHAnsi" w:hAnsiTheme="minorHAnsi" w:cs="Arial"/>
          <w:sz w:val="20"/>
        </w:rPr>
        <w:t xml:space="preserve"> Kit or Survey123) and the </w:t>
      </w:r>
      <w:r>
        <w:rPr>
          <w:rFonts w:asciiTheme="minorHAnsi" w:hAnsiTheme="minorHAnsi" w:cs="Arial"/>
          <w:sz w:val="20"/>
        </w:rPr>
        <w:t>a</w:t>
      </w:r>
      <w:r w:rsidRPr="00B65B9B">
        <w:rPr>
          <w:rFonts w:asciiTheme="minorHAnsi" w:hAnsiTheme="minorHAnsi" w:cs="Arial"/>
          <w:sz w:val="20"/>
        </w:rPr>
        <w:t xml:space="preserve">bility to run Python scripts </w:t>
      </w:r>
      <w:r w:rsidR="005A0536" w:rsidRPr="00B65B9B">
        <w:rPr>
          <w:w w:val="105"/>
        </w:rPr>
        <w:t>used for processing environmental data.</w:t>
      </w:r>
    </w:p>
    <w:p w14:paraId="21048428" w14:textId="77777777" w:rsidR="00B330D8" w:rsidRPr="009E486A" w:rsidRDefault="00B330D8" w:rsidP="00A844F0">
      <w:pPr>
        <w:pStyle w:val="ListParagraph"/>
        <w:numPr>
          <w:ilvl w:val="0"/>
          <w:numId w:val="19"/>
        </w:numPr>
        <w:spacing w:before="30" w:after="30" w:line="240" w:lineRule="auto"/>
        <w:jc w:val="both"/>
        <w:rPr>
          <w:rFonts w:asciiTheme="minorHAnsi" w:hAnsiTheme="minorHAnsi" w:cs="Arial"/>
          <w:sz w:val="20"/>
        </w:rPr>
      </w:pPr>
      <w:r w:rsidRPr="009E486A">
        <w:rPr>
          <w:rFonts w:asciiTheme="minorHAnsi" w:hAnsiTheme="minorHAnsi" w:cs="Arial"/>
          <w:sz w:val="20"/>
        </w:rPr>
        <w:t xml:space="preserve">Demonstrated ability to network and communicate effectively with internal and external stakeholders, including high level written, verbal and interpersonal skills. </w:t>
      </w:r>
    </w:p>
    <w:p w14:paraId="1E2E16B6" w14:textId="77777777" w:rsidR="005573A3" w:rsidRPr="009E486A" w:rsidRDefault="005573A3" w:rsidP="00A844F0">
      <w:pPr>
        <w:pStyle w:val="Heading2"/>
        <w:spacing w:before="160" w:after="34"/>
        <w:jc w:val="both"/>
        <w:rPr>
          <w:rFonts w:ascii="Lato" w:hAnsi="Lato"/>
          <w:b/>
        </w:rPr>
      </w:pPr>
      <w:r w:rsidRPr="00D02380">
        <w:rPr>
          <w:rFonts w:ascii="Lato" w:eastAsia="Calibri" w:hAnsi="Lato" w:cs="Arial"/>
          <w:b/>
          <w:bCs/>
          <w:iCs/>
          <w:color w:val="1F1F5F" w:themeColor="text1"/>
          <w:lang w:val="en-GB"/>
        </w:rPr>
        <w:t>Desirable</w:t>
      </w:r>
    </w:p>
    <w:p w14:paraId="3B027E4D" w14:textId="77777777" w:rsidR="00B330D8" w:rsidRPr="00AC06CC" w:rsidRDefault="00B330D8" w:rsidP="00A844F0">
      <w:pPr>
        <w:pStyle w:val="ListParagraph"/>
        <w:numPr>
          <w:ilvl w:val="0"/>
          <w:numId w:val="20"/>
        </w:numPr>
        <w:spacing w:after="30" w:line="240" w:lineRule="auto"/>
        <w:jc w:val="both"/>
        <w:rPr>
          <w:rFonts w:asciiTheme="minorHAnsi" w:hAnsiTheme="minorHAnsi" w:cs="Arial"/>
          <w:sz w:val="20"/>
        </w:rPr>
      </w:pPr>
      <w:r w:rsidRPr="009E486A">
        <w:rPr>
          <w:rFonts w:asciiTheme="minorHAnsi" w:hAnsiTheme="minorHAnsi" w:cs="Arial"/>
          <w:sz w:val="20"/>
        </w:rPr>
        <w:t>Knowledge of the NT natural resources and associated land management</w:t>
      </w:r>
      <w:r w:rsidRPr="00AC06CC">
        <w:rPr>
          <w:rFonts w:asciiTheme="minorHAnsi" w:hAnsiTheme="minorHAnsi" w:cs="Arial"/>
          <w:sz w:val="20"/>
        </w:rPr>
        <w:t xml:space="preserve"> issues confronting the pastoral industry.</w:t>
      </w:r>
    </w:p>
    <w:p w14:paraId="3FFA8AF6" w14:textId="5CE89345" w:rsidR="00D02380" w:rsidRPr="00A844F0" w:rsidRDefault="00B330D8" w:rsidP="00A844F0">
      <w:pPr>
        <w:pStyle w:val="ListParagraph"/>
        <w:numPr>
          <w:ilvl w:val="0"/>
          <w:numId w:val="20"/>
        </w:numPr>
        <w:spacing w:after="30" w:line="240" w:lineRule="auto"/>
        <w:jc w:val="both"/>
        <w:rPr>
          <w:rFonts w:asciiTheme="minorHAnsi" w:hAnsiTheme="minorHAnsi" w:cs="Arial"/>
          <w:sz w:val="20"/>
        </w:rPr>
      </w:pPr>
      <w:r w:rsidRPr="00AC06CC">
        <w:rPr>
          <w:rFonts w:asciiTheme="minorHAnsi" w:hAnsiTheme="minorHAnsi" w:cs="Arial"/>
          <w:sz w:val="20"/>
        </w:rPr>
        <w:t>Knowledge of relevant Northern Territory legislation related to pastoral land.</w:t>
      </w:r>
    </w:p>
    <w:p w14:paraId="64748F12" w14:textId="7C1EADB2" w:rsidR="002A321B" w:rsidRPr="00435EF5" w:rsidRDefault="00784A4B" w:rsidP="00A844F0">
      <w:pPr>
        <w:pStyle w:val="Heading1"/>
        <w:spacing w:before="160" w:after="34"/>
        <w:jc w:val="both"/>
        <w:rPr>
          <w:sz w:val="20"/>
        </w:rPr>
      </w:pPr>
      <w:r w:rsidRPr="00435EF5">
        <w:rPr>
          <w:sz w:val="20"/>
        </w:rPr>
        <w:t xml:space="preserve">Further </w:t>
      </w:r>
      <w:r w:rsidR="00B84E17" w:rsidRPr="00435EF5">
        <w:rPr>
          <w:sz w:val="20"/>
        </w:rPr>
        <w:t>i</w:t>
      </w:r>
      <w:r w:rsidR="00D20905" w:rsidRPr="00435EF5">
        <w:rPr>
          <w:sz w:val="20"/>
        </w:rPr>
        <w:t>nformation</w:t>
      </w:r>
    </w:p>
    <w:p w14:paraId="4594C3D3" w14:textId="091DF944" w:rsidR="000C3D9C" w:rsidRPr="00A844F0" w:rsidRDefault="00E74BF7" w:rsidP="00A844F0">
      <w:pPr>
        <w:spacing w:before="30" w:after="0"/>
        <w:jc w:val="both"/>
        <w:rPr>
          <w:sz w:val="20"/>
        </w:rPr>
      </w:pPr>
      <w:r w:rsidRPr="00AC06CC">
        <w:rPr>
          <w:rFonts w:asciiTheme="minorHAnsi" w:hAnsiTheme="minorHAnsi" w:cs="Arial"/>
          <w:bCs/>
          <w:iCs/>
          <w:sz w:val="20"/>
          <w:lang w:val="en-GB"/>
        </w:rPr>
        <w:t>The successful applicant must be willing to undertake field work and drive a manual four-wheel drive vehicle.</w:t>
      </w:r>
    </w:p>
    <w:p w14:paraId="5E3B8B6A" w14:textId="793170A4" w:rsidR="00B14257" w:rsidRPr="00A34112" w:rsidRDefault="00694FEA" w:rsidP="00A844F0">
      <w:pPr>
        <w:tabs>
          <w:tab w:val="clear" w:pos="4136"/>
          <w:tab w:val="right" w:pos="10773"/>
        </w:tabs>
        <w:spacing w:before="220" w:after="34"/>
        <w:rPr>
          <w:b/>
          <w:sz w:val="20"/>
        </w:rPr>
      </w:pPr>
      <w:r w:rsidRPr="00A34112">
        <w:rPr>
          <w:b/>
          <w:sz w:val="20"/>
        </w:rPr>
        <w:t xml:space="preserve">Approved: </w:t>
      </w:r>
      <w:r w:rsidR="00572E3E" w:rsidRPr="00D02380">
        <w:rPr>
          <w:sz w:val="20"/>
        </w:rPr>
        <w:t>October 2023</w:t>
      </w:r>
      <w:r w:rsidRPr="00D02380">
        <w:rPr>
          <w:sz w:val="20"/>
        </w:rPr>
        <w:tab/>
      </w:r>
      <w:r w:rsidR="00572E3E" w:rsidRPr="00D02380">
        <w:rPr>
          <w:rFonts w:asciiTheme="minorHAnsi" w:hAnsiTheme="minorHAnsi" w:cs="Arial"/>
          <w:sz w:val="20"/>
        </w:rPr>
        <w:t>Maria Wauchope, Executive Director Rangelands</w:t>
      </w:r>
    </w:p>
    <w:sectPr w:rsidR="00B14257" w:rsidRPr="00A34112" w:rsidSect="00A844F0">
      <w:headerReference w:type="default" r:id="rId14"/>
      <w:footerReference w:type="default" r:id="rId15"/>
      <w:headerReference w:type="first" r:id="rId16"/>
      <w:footerReference w:type="first" r:id="rId17"/>
      <w:pgSz w:w="11906" w:h="16838" w:code="9"/>
      <w:pgMar w:top="736" w:right="566" w:bottom="1418" w:left="567"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EF8E3" w14:textId="77777777" w:rsidR="00433A49" w:rsidRDefault="00433A49" w:rsidP="00EF0B77">
      <w:r>
        <w:separator/>
      </w:r>
    </w:p>
  </w:endnote>
  <w:endnote w:type="continuationSeparator" w:id="0">
    <w:p w14:paraId="3214902D" w14:textId="77777777" w:rsidR="00433A49" w:rsidRDefault="00433A49"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35C1B"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7F927947" w14:textId="77777777" w:rsidTr="00D47DC7">
      <w:trPr>
        <w:cantSplit/>
        <w:trHeight w:hRule="exact" w:val="850"/>
      </w:trPr>
      <w:tc>
        <w:tcPr>
          <w:tcW w:w="10318" w:type="dxa"/>
          <w:vAlign w:val="bottom"/>
        </w:tcPr>
        <w:p w14:paraId="3F9147D5" w14:textId="77777777" w:rsidR="00784A4B" w:rsidRDefault="00784A4B" w:rsidP="00EF0B77">
          <w:pPr>
            <w:rPr>
              <w:rStyle w:val="PageNumber"/>
              <w:b/>
            </w:rPr>
          </w:pPr>
          <w:r>
            <w:rPr>
              <w:rStyle w:val="PageNumber"/>
            </w:rPr>
            <w:t>Office of the Commissioner for Public Employment</w:t>
          </w:r>
        </w:p>
        <w:p w14:paraId="437D8FEB" w14:textId="28959486" w:rsidR="00CA36A0" w:rsidRDefault="00433A49" w:rsidP="00EF0B77">
          <w:pPr>
            <w:rPr>
              <w:rStyle w:val="PageNumber"/>
            </w:rPr>
          </w:pPr>
          <w:sdt>
            <w:sdtPr>
              <w:rPr>
                <w:rStyle w:val="PageNumber"/>
              </w:rPr>
              <w:alias w:val="Date"/>
              <w:tag w:val=""/>
              <w:id w:val="188578170"/>
              <w:placeholder>
                <w:docPart w:val="5F882C1D1891416F922BB14291026BD8"/>
              </w:placeholder>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EndPr>
              <w:rPr>
                <w:rStyle w:val="PageNumber"/>
              </w:rPr>
            </w:sdtEndPr>
            <w:sdtContent>
              <w:r w:rsidR="00A45CC7">
                <w:rPr>
                  <w:rStyle w:val="PageNumber"/>
                </w:rPr>
                <w:t>Date</w:t>
              </w:r>
            </w:sdtContent>
          </w:sdt>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A844F0">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A844F0">
            <w:rPr>
              <w:rStyle w:val="PageNumber"/>
              <w:noProof/>
            </w:rPr>
            <w:t>2</w:t>
          </w:r>
          <w:r w:rsidR="00784A4B" w:rsidRPr="00AC4488">
            <w:rPr>
              <w:rStyle w:val="PageNumber"/>
            </w:rPr>
            <w:fldChar w:fldCharType="end"/>
          </w:r>
        </w:p>
        <w:p w14:paraId="43070688" w14:textId="77777777" w:rsidR="00784A4B" w:rsidRPr="00AC4488" w:rsidRDefault="00784A4B" w:rsidP="00EF0B77">
          <w:pPr>
            <w:rPr>
              <w:rStyle w:val="PageNumber"/>
            </w:rPr>
          </w:pPr>
        </w:p>
      </w:tc>
    </w:tr>
  </w:tbl>
  <w:p w14:paraId="31438BE2"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F9650" w14:textId="77777777" w:rsidR="00D15D88" w:rsidRPr="00A45CC7" w:rsidRDefault="00D15D88" w:rsidP="00DE0AA1">
    <w:pPr>
      <w:spacing w:after="0"/>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14:paraId="477B35C8" w14:textId="77777777" w:rsidTr="004D29D1">
      <w:trPr>
        <w:cantSplit/>
        <w:trHeight w:val="836"/>
      </w:trPr>
      <w:tc>
        <w:tcPr>
          <w:tcW w:w="7767" w:type="dxa"/>
          <w:vAlign w:val="bottom"/>
        </w:tcPr>
        <w:p w14:paraId="5BB62073" w14:textId="15EB3CE2"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844F0">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844F0">
            <w:rPr>
              <w:rStyle w:val="PageNumber"/>
              <w:noProof/>
            </w:rPr>
            <w:t>1</w:t>
          </w:r>
          <w:r w:rsidRPr="00AC4488">
            <w:rPr>
              <w:rStyle w:val="PageNumber"/>
            </w:rPr>
            <w:fldChar w:fldCharType="end"/>
          </w:r>
        </w:p>
      </w:tc>
      <w:tc>
        <w:tcPr>
          <w:tcW w:w="3148" w:type="dxa"/>
          <w:vAlign w:val="bottom"/>
        </w:tcPr>
        <w:p w14:paraId="7507CE1D" w14:textId="6B624615"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6" name="Picture 6"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226B3" w14:textId="77777777" w:rsidR="00433A49" w:rsidRDefault="00433A49" w:rsidP="00EF0B77">
      <w:r>
        <w:separator/>
      </w:r>
    </w:p>
  </w:footnote>
  <w:footnote w:type="continuationSeparator" w:id="0">
    <w:p w14:paraId="27B86546" w14:textId="77777777" w:rsidR="00433A49" w:rsidRDefault="00433A49"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D99F8" w14:textId="77777777" w:rsidR="00983000" w:rsidRPr="00162207" w:rsidRDefault="00433A49" w:rsidP="00EF0B77">
    <w:pPr>
      <w:pStyle w:val="Header"/>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784A4B">
          <w:t>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14:paraId="2AFA8D39" w14:textId="77777777" w:rsidR="00E54F9E" w:rsidRPr="00AD61DC" w:rsidRDefault="00784A4B" w:rsidP="00AD61DC">
        <w:pPr>
          <w:pStyle w:val="Title"/>
        </w:pPr>
        <w:r w:rsidRPr="00AD61DC">
          <w:t>Job description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C8D3E7C"/>
    <w:multiLevelType w:val="hybridMultilevel"/>
    <w:tmpl w:val="CDE0833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3305699"/>
    <w:multiLevelType w:val="hybridMultilevel"/>
    <w:tmpl w:val="FFD8C0D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5E93577"/>
    <w:multiLevelType w:val="multilevel"/>
    <w:tmpl w:val="4E6AC8F6"/>
    <w:name w:val="NTG Table Bullet List33222222"/>
    <w:numStyleLink w:val="Numberlist"/>
  </w:abstractNum>
  <w:abstractNum w:abstractNumId="10" w15:restartNumberingAfterBreak="0">
    <w:nsid w:val="18D26C06"/>
    <w:multiLevelType w:val="multilevel"/>
    <w:tmpl w:val="3E5E177A"/>
    <w:name w:val="NTG Table Bullet List33222222222222222"/>
    <w:numStyleLink w:val="Tablenumberlist"/>
  </w:abstractNum>
  <w:abstractNum w:abstractNumId="11" w15:restartNumberingAfterBreak="0">
    <w:nsid w:val="19533A06"/>
    <w:multiLevelType w:val="multilevel"/>
    <w:tmpl w:val="3928FD02"/>
    <w:name w:val="NTG Table Bullet List3222"/>
    <w:numStyleLink w:val="Bulletlist"/>
  </w:abstractNum>
  <w:abstractNum w:abstractNumId="12"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3" w15:restartNumberingAfterBreak="0">
    <w:nsid w:val="1B26429D"/>
    <w:multiLevelType w:val="multilevel"/>
    <w:tmpl w:val="3E5E177A"/>
    <w:name w:val="NTG Table Bullet List33222222222"/>
    <w:numStyleLink w:val="Tablenumberlist"/>
  </w:abstractNum>
  <w:abstractNum w:abstractNumId="14" w15:restartNumberingAfterBreak="0">
    <w:nsid w:val="1B86276C"/>
    <w:multiLevelType w:val="multilevel"/>
    <w:tmpl w:val="3928FD02"/>
    <w:name w:val="NTG Table Bullet List32223"/>
    <w:numStyleLink w:val="Bulletlist"/>
  </w:abstractNum>
  <w:abstractNum w:abstractNumId="15" w15:restartNumberingAfterBreak="0">
    <w:nsid w:val="1D0744AE"/>
    <w:multiLevelType w:val="multilevel"/>
    <w:tmpl w:val="3E5E177A"/>
    <w:name w:val="NTG Table Bullet List3222322"/>
    <w:numStyleLink w:val="Tablenumberlist"/>
  </w:abstractNum>
  <w:abstractNum w:abstractNumId="16" w15:restartNumberingAfterBreak="0">
    <w:nsid w:val="205920A4"/>
    <w:multiLevelType w:val="hybridMultilevel"/>
    <w:tmpl w:val="E8A6DF3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8" w15:restartNumberingAfterBreak="0">
    <w:nsid w:val="272E3F76"/>
    <w:multiLevelType w:val="multilevel"/>
    <w:tmpl w:val="3E5E177A"/>
    <w:name w:val="NTG Table Bullet List3322"/>
    <w:numStyleLink w:val="Tablenumberlist"/>
  </w:abstractNum>
  <w:abstractNum w:abstractNumId="19" w15:restartNumberingAfterBreak="0">
    <w:nsid w:val="27CE4608"/>
    <w:multiLevelType w:val="multilevel"/>
    <w:tmpl w:val="3E5E177A"/>
    <w:name w:val="NTG Table Bullet List33222"/>
    <w:numStyleLink w:val="Tablenumberlist"/>
  </w:abstractNum>
  <w:abstractNum w:abstractNumId="20" w15:restartNumberingAfterBreak="0">
    <w:nsid w:val="27D83E4D"/>
    <w:multiLevelType w:val="multilevel"/>
    <w:tmpl w:val="3928FD02"/>
    <w:numStyleLink w:val="Bulletlist"/>
  </w:abstractNum>
  <w:abstractNum w:abstractNumId="21"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2" w15:restartNumberingAfterBreak="0">
    <w:nsid w:val="2E693641"/>
    <w:multiLevelType w:val="multilevel"/>
    <w:tmpl w:val="3E5E177A"/>
    <w:name w:val="NTG Table Bullet List33"/>
    <w:numStyleLink w:val="Tablenumberlist"/>
  </w:abstractNum>
  <w:abstractNum w:abstractNumId="23" w15:restartNumberingAfterBreak="0">
    <w:nsid w:val="2EF077BC"/>
    <w:multiLevelType w:val="multilevel"/>
    <w:tmpl w:val="0C78A7AC"/>
    <w:name w:val="NTG Table Bullet List33222222222222222222"/>
    <w:numStyleLink w:val="Tablebulletlist"/>
  </w:abstractNum>
  <w:abstractNum w:abstractNumId="24" w15:restartNumberingAfterBreak="0">
    <w:nsid w:val="32DF44DA"/>
    <w:multiLevelType w:val="multilevel"/>
    <w:tmpl w:val="3E5E177A"/>
    <w:name w:val="NTG Table Bullet List3222323"/>
    <w:numStyleLink w:val="Tablenumberlist"/>
  </w:abstractNum>
  <w:abstractNum w:abstractNumId="25"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6" w15:restartNumberingAfterBreak="0">
    <w:nsid w:val="3BE61945"/>
    <w:multiLevelType w:val="multilevel"/>
    <w:tmpl w:val="3928FD02"/>
    <w:name w:val="NTG Table Bullet List332222222222222222"/>
    <w:numStyleLink w:val="Bulletlist"/>
  </w:abstractNum>
  <w:abstractNum w:abstractNumId="27" w15:restartNumberingAfterBreak="0">
    <w:nsid w:val="49FD3A20"/>
    <w:multiLevelType w:val="multilevel"/>
    <w:tmpl w:val="3E5E177A"/>
    <w:name w:val="NTG Table Bullet List3322222222222"/>
    <w:numStyleLink w:val="Tablenumberlist"/>
  </w:abstractNum>
  <w:abstractNum w:abstractNumId="2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6DA2CAE"/>
    <w:multiLevelType w:val="multilevel"/>
    <w:tmpl w:val="3E5E177A"/>
    <w:name w:val="NTG Table Bullet List332222222222222"/>
    <w:numStyleLink w:val="Tablenumberlist"/>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B9A5FFE"/>
    <w:multiLevelType w:val="multilevel"/>
    <w:tmpl w:val="0C78A7AC"/>
    <w:name w:val="NTG Table Bullet List33222222222222"/>
    <w:numStyleLink w:val="Tablebulletlist"/>
  </w:abstractNum>
  <w:abstractNum w:abstractNumId="35" w15:restartNumberingAfterBreak="0">
    <w:nsid w:val="5D444259"/>
    <w:multiLevelType w:val="multilevel"/>
    <w:tmpl w:val="0C78A7AC"/>
    <w:name w:val="NTG Table Bullet List332222"/>
    <w:numStyleLink w:val="Tablebulletlist"/>
  </w:abstractNum>
  <w:abstractNum w:abstractNumId="36" w15:restartNumberingAfterBreak="0">
    <w:nsid w:val="636E3A5A"/>
    <w:multiLevelType w:val="hybridMultilevel"/>
    <w:tmpl w:val="5B9A808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9262556"/>
    <w:multiLevelType w:val="multilevel"/>
    <w:tmpl w:val="3E5E177A"/>
    <w:name w:val="NTG Table Bullet List3322222222222222"/>
    <w:numStyleLink w:val="Tablenumberlist"/>
  </w:abstractNum>
  <w:abstractNum w:abstractNumId="38" w15:restartNumberingAfterBreak="0">
    <w:nsid w:val="7453664D"/>
    <w:multiLevelType w:val="multilevel"/>
    <w:tmpl w:val="0C78A7AC"/>
    <w:name w:val="NTG Table Bullet List3322222222222222222"/>
    <w:numStyleLink w:val="Tablebulletlist"/>
  </w:abstractNum>
  <w:abstractNum w:abstractNumId="39" w15:restartNumberingAfterBreak="0">
    <w:nsid w:val="76141D1E"/>
    <w:multiLevelType w:val="multilevel"/>
    <w:tmpl w:val="0C78A7AC"/>
    <w:name w:val="NTG Table Bullet List332222222222"/>
    <w:numStyleLink w:val="Tablebulletlist"/>
  </w:abstractNum>
  <w:abstractNum w:abstractNumId="40"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5"/>
  </w:num>
  <w:num w:numId="2">
    <w:abstractNumId w:val="17"/>
  </w:num>
  <w:num w:numId="3">
    <w:abstractNumId w:val="40"/>
  </w:num>
  <w:num w:numId="4">
    <w:abstractNumId w:val="28"/>
  </w:num>
  <w:num w:numId="5">
    <w:abstractNumId w:val="21"/>
  </w:num>
  <w:num w:numId="6">
    <w:abstractNumId w:val="12"/>
  </w:num>
  <w:num w:numId="7">
    <w:abstractNumId w:val="30"/>
  </w:num>
  <w:num w:numId="8">
    <w:abstractNumId w:val="20"/>
  </w:num>
  <w:num w:numId="9">
    <w:abstractNumId w:val="0"/>
  </w:num>
  <w:num w:numId="10">
    <w:abstractNumId w:val="7"/>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8"/>
  </w:num>
  <w:num w:numId="19">
    <w:abstractNumId w:val="16"/>
  </w:num>
  <w:num w:numId="20">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A4B"/>
    <w:rsid w:val="00001DDF"/>
    <w:rsid w:val="00002A35"/>
    <w:rsid w:val="0000322D"/>
    <w:rsid w:val="00007670"/>
    <w:rsid w:val="00010665"/>
    <w:rsid w:val="0002393A"/>
    <w:rsid w:val="00027DB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87813"/>
    <w:rsid w:val="000911EF"/>
    <w:rsid w:val="00092504"/>
    <w:rsid w:val="00094771"/>
    <w:rsid w:val="000962C5"/>
    <w:rsid w:val="00097865"/>
    <w:rsid w:val="000A4317"/>
    <w:rsid w:val="000A559C"/>
    <w:rsid w:val="000B2CA1"/>
    <w:rsid w:val="000C3D9C"/>
    <w:rsid w:val="000D1F29"/>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0FB4"/>
    <w:rsid w:val="00144126"/>
    <w:rsid w:val="00150DC0"/>
    <w:rsid w:val="001517B5"/>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616"/>
    <w:rsid w:val="001B28DA"/>
    <w:rsid w:val="001B2B6C"/>
    <w:rsid w:val="001B5E90"/>
    <w:rsid w:val="001D01C4"/>
    <w:rsid w:val="001D4F99"/>
    <w:rsid w:val="001D52B0"/>
    <w:rsid w:val="001D5A18"/>
    <w:rsid w:val="001D7CA4"/>
    <w:rsid w:val="001E057F"/>
    <w:rsid w:val="001E14EB"/>
    <w:rsid w:val="001E516D"/>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36B"/>
    <w:rsid w:val="003037F9"/>
    <w:rsid w:val="0030583E"/>
    <w:rsid w:val="00307FE1"/>
    <w:rsid w:val="003116ED"/>
    <w:rsid w:val="003164BA"/>
    <w:rsid w:val="003258E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B58"/>
    <w:rsid w:val="0040222A"/>
    <w:rsid w:val="004047BC"/>
    <w:rsid w:val="004100F7"/>
    <w:rsid w:val="00414CB3"/>
    <w:rsid w:val="0041563D"/>
    <w:rsid w:val="004159C8"/>
    <w:rsid w:val="00426E25"/>
    <w:rsid w:val="00427D9C"/>
    <w:rsid w:val="00427E7E"/>
    <w:rsid w:val="00433A49"/>
    <w:rsid w:val="0043465D"/>
    <w:rsid w:val="00435082"/>
    <w:rsid w:val="00435EF5"/>
    <w:rsid w:val="00443B6E"/>
    <w:rsid w:val="00450636"/>
    <w:rsid w:val="0045420A"/>
    <w:rsid w:val="00455301"/>
    <w:rsid w:val="004554D4"/>
    <w:rsid w:val="00461744"/>
    <w:rsid w:val="00461E27"/>
    <w:rsid w:val="00466185"/>
    <w:rsid w:val="00466303"/>
    <w:rsid w:val="004668A7"/>
    <w:rsid w:val="00466D96"/>
    <w:rsid w:val="00467747"/>
    <w:rsid w:val="00470017"/>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500F94"/>
    <w:rsid w:val="00502FB3"/>
    <w:rsid w:val="00503DE9"/>
    <w:rsid w:val="0050530C"/>
    <w:rsid w:val="00505DEA"/>
    <w:rsid w:val="00505E8A"/>
    <w:rsid w:val="00507782"/>
    <w:rsid w:val="00512A04"/>
    <w:rsid w:val="00520499"/>
    <w:rsid w:val="00520BC5"/>
    <w:rsid w:val="005249F5"/>
    <w:rsid w:val="005260F7"/>
    <w:rsid w:val="00536D3D"/>
    <w:rsid w:val="00543BD1"/>
    <w:rsid w:val="005558EA"/>
    <w:rsid w:val="00556113"/>
    <w:rsid w:val="005573A3"/>
    <w:rsid w:val="00564C12"/>
    <w:rsid w:val="005654B8"/>
    <w:rsid w:val="00570D94"/>
    <w:rsid w:val="00572E3E"/>
    <w:rsid w:val="00573534"/>
    <w:rsid w:val="005762CC"/>
    <w:rsid w:val="00582D3D"/>
    <w:rsid w:val="00590040"/>
    <w:rsid w:val="00595386"/>
    <w:rsid w:val="00597234"/>
    <w:rsid w:val="005974AE"/>
    <w:rsid w:val="005A0536"/>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C0EC2"/>
    <w:rsid w:val="006D5F7D"/>
    <w:rsid w:val="006D66F7"/>
    <w:rsid w:val="006E6214"/>
    <w:rsid w:val="00702B8B"/>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2564"/>
    <w:rsid w:val="0089368E"/>
    <w:rsid w:val="00893C96"/>
    <w:rsid w:val="00894461"/>
    <w:rsid w:val="0089500A"/>
    <w:rsid w:val="00897C94"/>
    <w:rsid w:val="008A4B30"/>
    <w:rsid w:val="008A7C12"/>
    <w:rsid w:val="008B03CE"/>
    <w:rsid w:val="008B529E"/>
    <w:rsid w:val="008C0FAF"/>
    <w:rsid w:val="008C17FB"/>
    <w:rsid w:val="008C2D32"/>
    <w:rsid w:val="008C70BB"/>
    <w:rsid w:val="008D1B00"/>
    <w:rsid w:val="008D2207"/>
    <w:rsid w:val="008D3241"/>
    <w:rsid w:val="008D57B8"/>
    <w:rsid w:val="008D7FAA"/>
    <w:rsid w:val="008E03FC"/>
    <w:rsid w:val="008E510B"/>
    <w:rsid w:val="00902B13"/>
    <w:rsid w:val="00903EEE"/>
    <w:rsid w:val="0090409B"/>
    <w:rsid w:val="00911941"/>
    <w:rsid w:val="0091294B"/>
    <w:rsid w:val="009150F4"/>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161F"/>
    <w:rsid w:val="009D2B74"/>
    <w:rsid w:val="009D63FF"/>
    <w:rsid w:val="009E175D"/>
    <w:rsid w:val="009E3CC2"/>
    <w:rsid w:val="009E486A"/>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5005"/>
    <w:rsid w:val="00A45CC7"/>
    <w:rsid w:val="00A567EE"/>
    <w:rsid w:val="00A70DD8"/>
    <w:rsid w:val="00A76790"/>
    <w:rsid w:val="00A844F0"/>
    <w:rsid w:val="00A85D0C"/>
    <w:rsid w:val="00A925EC"/>
    <w:rsid w:val="00A929AA"/>
    <w:rsid w:val="00A92B6B"/>
    <w:rsid w:val="00AA541E"/>
    <w:rsid w:val="00AD0DA4"/>
    <w:rsid w:val="00AD4169"/>
    <w:rsid w:val="00AD61DC"/>
    <w:rsid w:val="00AE25C6"/>
    <w:rsid w:val="00AE306C"/>
    <w:rsid w:val="00AE532B"/>
    <w:rsid w:val="00AF28C1"/>
    <w:rsid w:val="00B00D22"/>
    <w:rsid w:val="00B02EF1"/>
    <w:rsid w:val="00B051EF"/>
    <w:rsid w:val="00B07C97"/>
    <w:rsid w:val="00B11C67"/>
    <w:rsid w:val="00B14257"/>
    <w:rsid w:val="00B15754"/>
    <w:rsid w:val="00B16002"/>
    <w:rsid w:val="00B2046E"/>
    <w:rsid w:val="00B20E8B"/>
    <w:rsid w:val="00B257E1"/>
    <w:rsid w:val="00B2599A"/>
    <w:rsid w:val="00B27AC4"/>
    <w:rsid w:val="00B330D8"/>
    <w:rsid w:val="00B343CC"/>
    <w:rsid w:val="00B5084A"/>
    <w:rsid w:val="00B606A1"/>
    <w:rsid w:val="00B614F7"/>
    <w:rsid w:val="00B61B26"/>
    <w:rsid w:val="00B65B9B"/>
    <w:rsid w:val="00B65E6B"/>
    <w:rsid w:val="00B675B2"/>
    <w:rsid w:val="00B67C00"/>
    <w:rsid w:val="00B709C1"/>
    <w:rsid w:val="00B81261"/>
    <w:rsid w:val="00B8223E"/>
    <w:rsid w:val="00B832AE"/>
    <w:rsid w:val="00B84E17"/>
    <w:rsid w:val="00B86678"/>
    <w:rsid w:val="00B92F9B"/>
    <w:rsid w:val="00B941B3"/>
    <w:rsid w:val="00B9540B"/>
    <w:rsid w:val="00B96513"/>
    <w:rsid w:val="00BA1D47"/>
    <w:rsid w:val="00BA66F0"/>
    <w:rsid w:val="00BA7CFB"/>
    <w:rsid w:val="00BB2239"/>
    <w:rsid w:val="00BB2AE7"/>
    <w:rsid w:val="00BB432E"/>
    <w:rsid w:val="00BB6464"/>
    <w:rsid w:val="00BC1BB8"/>
    <w:rsid w:val="00BD7FE1"/>
    <w:rsid w:val="00BE37CA"/>
    <w:rsid w:val="00BE6144"/>
    <w:rsid w:val="00BE635A"/>
    <w:rsid w:val="00BF17E9"/>
    <w:rsid w:val="00BF2ABB"/>
    <w:rsid w:val="00BF5099"/>
    <w:rsid w:val="00BF53A3"/>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B4C"/>
    <w:rsid w:val="00C954F6"/>
    <w:rsid w:val="00CA36A0"/>
    <w:rsid w:val="00CA6BC5"/>
    <w:rsid w:val="00CB0AB1"/>
    <w:rsid w:val="00CB6129"/>
    <w:rsid w:val="00CB70B2"/>
    <w:rsid w:val="00CC4261"/>
    <w:rsid w:val="00CC571B"/>
    <w:rsid w:val="00CC61CD"/>
    <w:rsid w:val="00CC6C02"/>
    <w:rsid w:val="00CC737B"/>
    <w:rsid w:val="00CD5011"/>
    <w:rsid w:val="00CE640F"/>
    <w:rsid w:val="00CE76BC"/>
    <w:rsid w:val="00CF540E"/>
    <w:rsid w:val="00D02380"/>
    <w:rsid w:val="00D02F07"/>
    <w:rsid w:val="00D11D08"/>
    <w:rsid w:val="00D15D88"/>
    <w:rsid w:val="00D20905"/>
    <w:rsid w:val="00D27D49"/>
    <w:rsid w:val="00D27EBE"/>
    <w:rsid w:val="00D36A49"/>
    <w:rsid w:val="00D47DC7"/>
    <w:rsid w:val="00D517C6"/>
    <w:rsid w:val="00D71D84"/>
    <w:rsid w:val="00D72464"/>
    <w:rsid w:val="00D72A57"/>
    <w:rsid w:val="00D768EB"/>
    <w:rsid w:val="00D81E17"/>
    <w:rsid w:val="00D82D1E"/>
    <w:rsid w:val="00D832D9"/>
    <w:rsid w:val="00D90F00"/>
    <w:rsid w:val="00D96804"/>
    <w:rsid w:val="00D975C0"/>
    <w:rsid w:val="00DA33A1"/>
    <w:rsid w:val="00DA4050"/>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D5E45"/>
    <w:rsid w:val="00DE0AA1"/>
    <w:rsid w:val="00DE33B5"/>
    <w:rsid w:val="00DE5E18"/>
    <w:rsid w:val="00DE7FF6"/>
    <w:rsid w:val="00DF0487"/>
    <w:rsid w:val="00DF5EA4"/>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4BF7"/>
    <w:rsid w:val="00E75451"/>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4D96"/>
    <w:rsid w:val="00F264EA"/>
    <w:rsid w:val="00F30AE1"/>
    <w:rsid w:val="00F33D27"/>
    <w:rsid w:val="00F37E15"/>
    <w:rsid w:val="00F4205B"/>
    <w:rsid w:val="00F5696E"/>
    <w:rsid w:val="00F60EFF"/>
    <w:rsid w:val="00F64E10"/>
    <w:rsid w:val="00F67D2D"/>
    <w:rsid w:val="00F858F2"/>
    <w:rsid w:val="00F860CC"/>
    <w:rsid w:val="00F94398"/>
    <w:rsid w:val="00FB2B56"/>
    <w:rsid w:val="00FB5407"/>
    <w:rsid w:val="00FB55D5"/>
    <w:rsid w:val="00FC12BF"/>
    <w:rsid w:val="00FC2C60"/>
    <w:rsid w:val="00FD3E6F"/>
    <w:rsid w:val="00FD51B9"/>
    <w:rsid w:val="00FD5849"/>
    <w:rsid w:val="00FE03E4"/>
    <w:rsid w:val="00FE198F"/>
    <w:rsid w:val="00FE2A39"/>
    <w:rsid w:val="00FE5328"/>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BFC6D"/>
  <w15:docId w15:val="{EC70F2C8-9F83-4446-BD29-61575F797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1775626">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81446"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depws.nt.gov.au/"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Rebecca.deVries@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882C1D1891416F922BB14291026BD8"/>
        <w:category>
          <w:name w:val="General"/>
          <w:gallery w:val="placeholder"/>
        </w:category>
        <w:types>
          <w:type w:val="bbPlcHdr"/>
        </w:types>
        <w:behaviors>
          <w:behavior w:val="content"/>
        </w:behaviors>
        <w:guid w:val="{832367BA-C8F5-4F60-A56D-65DD27578D47}"/>
      </w:docPartPr>
      <w:docPartBody>
        <w:p w:rsidR="0021636C" w:rsidRDefault="002B0E17" w:rsidP="002B0E17">
          <w:pPr>
            <w:pStyle w:val="5F882C1D1891416F922BB14291026BD8"/>
          </w:pPr>
          <w:r>
            <w:rPr>
              <w:rStyle w:val="PlaceholderText"/>
              <w:sz w:val="20"/>
            </w:rPr>
            <w:t>Enter work unit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E17"/>
    <w:rsid w:val="00044A43"/>
    <w:rsid w:val="00045B9C"/>
    <w:rsid w:val="00066D5A"/>
    <w:rsid w:val="00137DA6"/>
    <w:rsid w:val="001F26F8"/>
    <w:rsid w:val="0021636C"/>
    <w:rsid w:val="00271128"/>
    <w:rsid w:val="002B0E17"/>
    <w:rsid w:val="002F5191"/>
    <w:rsid w:val="003808C4"/>
    <w:rsid w:val="00380ED1"/>
    <w:rsid w:val="00510E59"/>
    <w:rsid w:val="00543B83"/>
    <w:rsid w:val="005E0FAD"/>
    <w:rsid w:val="00611EB4"/>
    <w:rsid w:val="006A6B3E"/>
    <w:rsid w:val="006D0FE8"/>
    <w:rsid w:val="00740510"/>
    <w:rsid w:val="007611DF"/>
    <w:rsid w:val="0079478A"/>
    <w:rsid w:val="00910BC7"/>
    <w:rsid w:val="009705E7"/>
    <w:rsid w:val="00977B5D"/>
    <w:rsid w:val="00A0562C"/>
    <w:rsid w:val="00A442F3"/>
    <w:rsid w:val="00AD765D"/>
    <w:rsid w:val="00AE0FCC"/>
    <w:rsid w:val="00B31127"/>
    <w:rsid w:val="00CD0B36"/>
    <w:rsid w:val="00DD07B1"/>
    <w:rsid w:val="00DD6E9B"/>
    <w:rsid w:val="00DF5ED3"/>
    <w:rsid w:val="00EB46DB"/>
    <w:rsid w:val="00F95F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E8"/>
    <w:rPr>
      <w:color w:val="808080"/>
    </w:rPr>
  </w:style>
  <w:style w:type="paragraph" w:customStyle="1" w:styleId="5F882C1D1891416F922BB14291026BD8">
    <w:name w:val="5F882C1D1891416F922BB14291026BD8"/>
    <w:rsid w:val="002B0E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430D7C-D535-4111-80C4-F6F504051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&lt;NAME&gt;</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Northern Territory Government</dc:creator>
  <cp:lastModifiedBy>Layla Dowling</cp:lastModifiedBy>
  <cp:revision>5</cp:revision>
  <cp:lastPrinted>2019-07-29T01:45:00Z</cp:lastPrinted>
  <dcterms:created xsi:type="dcterms:W3CDTF">2023-10-27T06:15:00Z</dcterms:created>
  <dcterms:modified xsi:type="dcterms:W3CDTF">2023-11-02T00:39:00Z</dcterms:modified>
</cp:coreProperties>
</file>