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B8C36" w14:textId="5DD4E3DF" w:rsidR="00550EAC" w:rsidRPr="00550EAC" w:rsidRDefault="00550EAC" w:rsidP="00B27714">
      <w:pPr>
        <w:pStyle w:val="Title"/>
        <w:jc w:val="left"/>
        <w:rPr>
          <w:rFonts w:asciiTheme="minorHAnsi" w:hAnsiTheme="minorHAnsi"/>
          <w:sz w:val="52"/>
          <w:szCs w:val="52"/>
        </w:rPr>
      </w:pPr>
    </w:p>
    <w:p w14:paraId="5A4486F7" w14:textId="77777777" w:rsidR="004F3DCE" w:rsidRPr="00B27714" w:rsidRDefault="004F3DCE" w:rsidP="00AC0CDE">
      <w:pPr>
        <w:pStyle w:val="Heading3"/>
        <w:spacing w:before="240" w:after="240"/>
      </w:pPr>
      <w:r w:rsidRPr="00B27714">
        <w:t>POSITION DESCRIPTION</w:t>
      </w:r>
    </w:p>
    <w:p w14:paraId="5958E20A" w14:textId="77777777" w:rsidR="006F09E8" w:rsidRDefault="006F09E8" w:rsidP="00AC0CDE">
      <w:pPr>
        <w:tabs>
          <w:tab w:val="left" w:pos="3600"/>
        </w:tabs>
        <w:spacing w:before="240"/>
        <w:rPr>
          <w:b/>
          <w:szCs w:val="24"/>
        </w:rPr>
        <w:sectPr w:rsidR="006F09E8" w:rsidSect="00B27714">
          <w:headerReference w:type="even" r:id="rId13"/>
          <w:headerReference w:type="default" r:id="rId14"/>
          <w:footerReference w:type="even" r:id="rId15"/>
          <w:footerReference w:type="default" r:id="rId16"/>
          <w:headerReference w:type="first" r:id="rId17"/>
          <w:footerReference w:type="first" r:id="rId18"/>
          <w:pgSz w:w="11906" w:h="16838" w:code="9"/>
          <w:pgMar w:top="851" w:right="1134" w:bottom="1134" w:left="1134" w:header="680" w:footer="680" w:gutter="0"/>
          <w:cols w:space="720"/>
          <w:titlePg/>
          <w:docGrid w:linePitch="326"/>
        </w:sectPr>
      </w:pPr>
    </w:p>
    <w:p w14:paraId="7473B786" w14:textId="3EB8E978" w:rsidR="006F09E8" w:rsidRPr="00B27714" w:rsidRDefault="00AC0CDE" w:rsidP="002A43D2">
      <w:pPr>
        <w:spacing w:before="240"/>
        <w:rPr>
          <w:szCs w:val="24"/>
        </w:rPr>
      </w:pPr>
      <w:r>
        <w:rPr>
          <w:b/>
          <w:szCs w:val="24"/>
        </w:rPr>
        <w:t>Group</w:t>
      </w:r>
      <w:r w:rsidR="002A43D2" w:rsidRPr="00B27714">
        <w:rPr>
          <w:b/>
          <w:szCs w:val="24"/>
        </w:rPr>
        <w:t xml:space="preserve">: </w:t>
      </w:r>
      <w:sdt>
        <w:sdtPr>
          <w:rPr>
            <w:bCs/>
            <w:szCs w:val="24"/>
          </w:rPr>
          <w:id w:val="968639698"/>
          <w:placeholder>
            <w:docPart w:val="AC98ED1DB3BF4EEBA638B751B845ED48"/>
          </w:placeholder>
        </w:sdtPr>
        <w:sdtEndPr/>
        <w:sdtContent>
          <w:r>
            <w:rPr>
              <w:bCs/>
              <w:szCs w:val="24"/>
            </w:rPr>
            <w:t>Territory and</w:t>
          </w:r>
          <w:r w:rsidR="002363D9">
            <w:rPr>
              <w:bCs/>
              <w:szCs w:val="24"/>
            </w:rPr>
            <w:t xml:space="preserve"> Business Services</w:t>
          </w:r>
        </w:sdtContent>
      </w:sdt>
    </w:p>
    <w:p w14:paraId="05B93584" w14:textId="2F906E97" w:rsidR="0013409E" w:rsidRPr="00B27714" w:rsidRDefault="0013409E" w:rsidP="002A43D2">
      <w:pPr>
        <w:spacing w:before="240"/>
        <w:rPr>
          <w:b/>
          <w:szCs w:val="24"/>
        </w:rPr>
      </w:pPr>
      <w:r w:rsidRPr="00B27714">
        <w:rPr>
          <w:b/>
          <w:szCs w:val="24"/>
        </w:rPr>
        <w:t xml:space="preserve">Branch: </w:t>
      </w:r>
      <w:sdt>
        <w:sdtPr>
          <w:rPr>
            <w:bCs/>
            <w:szCs w:val="24"/>
          </w:rPr>
          <w:id w:val="1809503396"/>
          <w:placeholder>
            <w:docPart w:val="06587163B2E64F2CA37F66BF0AA40EC6"/>
          </w:placeholder>
        </w:sdtPr>
        <w:sdtEndPr/>
        <w:sdtContent>
          <w:r w:rsidR="002363D9">
            <w:rPr>
              <w:bCs/>
              <w:szCs w:val="24"/>
            </w:rPr>
            <w:t>Domestic Animal Services</w:t>
          </w:r>
        </w:sdtContent>
      </w:sdt>
    </w:p>
    <w:p w14:paraId="41BC89E8" w14:textId="693A6416" w:rsidR="008C40B5" w:rsidRPr="00863697" w:rsidRDefault="006F09E8" w:rsidP="006F09E8">
      <w:pPr>
        <w:spacing w:before="240"/>
        <w:rPr>
          <w:i/>
          <w:color w:val="2E74B5" w:themeColor="accent1" w:themeShade="BF"/>
          <w:szCs w:val="24"/>
        </w:rPr>
      </w:pPr>
      <w:r w:rsidRPr="00863697">
        <w:rPr>
          <w:b/>
          <w:szCs w:val="24"/>
        </w:rPr>
        <w:t>Position Title:</w:t>
      </w:r>
      <w:r w:rsidR="006F0F2F" w:rsidRPr="006F0F2F">
        <w:rPr>
          <w:b/>
          <w:szCs w:val="24"/>
        </w:rPr>
        <w:t xml:space="preserve"> </w:t>
      </w:r>
      <w:bookmarkStart w:id="0" w:name="_Hlk144895895"/>
      <w:sdt>
        <w:sdtPr>
          <w:rPr>
            <w:bCs/>
            <w:szCs w:val="24"/>
          </w:rPr>
          <w:id w:val="-959950108"/>
          <w:placeholder>
            <w:docPart w:val="CF3CD4C3F29B4E029C1946FB58CA672F"/>
          </w:placeholder>
        </w:sdtPr>
        <w:sdtEndPr/>
        <w:sdtContent>
          <w:r w:rsidR="00330F6E">
            <w:rPr>
              <w:bCs/>
              <w:szCs w:val="24"/>
            </w:rPr>
            <w:t>Manager, Animal Welfare</w:t>
          </w:r>
        </w:sdtContent>
      </w:sdt>
      <w:bookmarkEnd w:id="0"/>
    </w:p>
    <w:p w14:paraId="31EED51D" w14:textId="6FB8E5E8" w:rsidR="006F0F2F" w:rsidRDefault="006F0F2F" w:rsidP="008C40B5">
      <w:pPr>
        <w:spacing w:before="240"/>
        <w:rPr>
          <w:b/>
          <w:szCs w:val="24"/>
        </w:rPr>
      </w:pPr>
      <w:r w:rsidRPr="00D350AD">
        <w:rPr>
          <w:b/>
          <w:szCs w:val="24"/>
        </w:rPr>
        <w:t xml:space="preserve">Position Number/s: </w:t>
      </w:r>
      <w:sdt>
        <w:sdtPr>
          <w:rPr>
            <w:bCs/>
            <w:szCs w:val="24"/>
          </w:rPr>
          <w:id w:val="-2045277786"/>
          <w:placeholder>
            <w:docPart w:val="207D40CC67AD421281E390762956999A"/>
          </w:placeholder>
        </w:sdtPr>
        <w:sdtEndPr/>
        <w:sdtContent>
          <w:r w:rsidR="00330F6E">
            <w:rPr>
              <w:bCs/>
              <w:szCs w:val="24"/>
            </w:rPr>
            <w:t>P17392</w:t>
          </w:r>
        </w:sdtContent>
      </w:sdt>
    </w:p>
    <w:p w14:paraId="79035435" w14:textId="189CA1DB" w:rsidR="008C40B5" w:rsidRPr="00B27714" w:rsidRDefault="008C40B5" w:rsidP="008C40B5">
      <w:pPr>
        <w:spacing w:before="240"/>
        <w:rPr>
          <w:szCs w:val="24"/>
        </w:rPr>
      </w:pPr>
      <w:r w:rsidRPr="00B27714">
        <w:rPr>
          <w:b/>
          <w:szCs w:val="24"/>
        </w:rPr>
        <w:t>Position Requirements:</w:t>
      </w:r>
      <w:r w:rsidRPr="00B27714">
        <w:rPr>
          <w:szCs w:val="24"/>
        </w:rPr>
        <w:t xml:space="preserve"> </w:t>
      </w:r>
      <w:r w:rsidR="00911232">
        <w:rPr>
          <w:szCs w:val="24"/>
        </w:rPr>
        <w:t xml:space="preserve"> WWVP, Drivers </w:t>
      </w:r>
      <w:r w:rsidR="00E33ACA">
        <w:rPr>
          <w:szCs w:val="24"/>
        </w:rPr>
        <w:t>L</w:t>
      </w:r>
      <w:r w:rsidR="00911232">
        <w:rPr>
          <w:szCs w:val="24"/>
        </w:rPr>
        <w:t>icence</w:t>
      </w:r>
    </w:p>
    <w:p w14:paraId="300FF30C" w14:textId="1510CF9A" w:rsidR="006F09E8" w:rsidRPr="00B27714" w:rsidRDefault="006F09E8" w:rsidP="006F09E8">
      <w:pPr>
        <w:spacing w:before="240"/>
        <w:rPr>
          <w:b/>
          <w:i/>
          <w:szCs w:val="24"/>
        </w:rPr>
      </w:pPr>
      <w:r w:rsidRPr="00B27714">
        <w:rPr>
          <w:szCs w:val="24"/>
        </w:rPr>
        <w:br w:type="column"/>
      </w:r>
      <w:r w:rsidRPr="00B27714">
        <w:rPr>
          <w:b/>
          <w:szCs w:val="24"/>
        </w:rPr>
        <w:t xml:space="preserve">Classification: </w:t>
      </w:r>
      <w:sdt>
        <w:sdtPr>
          <w:rPr>
            <w:bCs/>
            <w:szCs w:val="24"/>
          </w:rPr>
          <w:id w:val="-790825245"/>
          <w:placeholder>
            <w:docPart w:val="7F33B97498AA4FD78EE0899AAA5EA667"/>
          </w:placeholder>
        </w:sdtPr>
        <w:sdtEndPr/>
        <w:sdtContent>
          <w:r w:rsidR="00EB4E3D">
            <w:rPr>
              <w:bCs/>
              <w:szCs w:val="24"/>
            </w:rPr>
            <w:t>Administrative Service</w:t>
          </w:r>
          <w:r w:rsidR="00A156DE">
            <w:rPr>
              <w:bCs/>
              <w:szCs w:val="24"/>
            </w:rPr>
            <w:t xml:space="preserve"> Officer 6</w:t>
          </w:r>
        </w:sdtContent>
      </w:sdt>
    </w:p>
    <w:p w14:paraId="4F53A2D0" w14:textId="2209F637" w:rsidR="0013409E" w:rsidRPr="00B27714" w:rsidRDefault="0013409E" w:rsidP="002A43D2">
      <w:pPr>
        <w:spacing w:before="240"/>
        <w:rPr>
          <w:b/>
          <w:szCs w:val="24"/>
        </w:rPr>
      </w:pPr>
      <w:r w:rsidRPr="00B27714">
        <w:rPr>
          <w:b/>
          <w:szCs w:val="24"/>
        </w:rPr>
        <w:t xml:space="preserve">Position Status: </w:t>
      </w:r>
      <w:sdt>
        <w:sdtPr>
          <w:rPr>
            <w:bCs/>
            <w:szCs w:val="24"/>
          </w:rPr>
          <w:id w:val="-844161861"/>
          <w:placeholder>
            <w:docPart w:val="4F4E977F08E9410C897FD08CAB0B516C"/>
          </w:placeholder>
          <w:dropDownList>
            <w:listItem w:value="Choose an item."/>
            <w:listItem w:displayText="Permanent" w:value="Permanent"/>
            <w:listItem w:displayText="Temporary" w:value="Temporary"/>
            <w:listItem w:displayText="Casual" w:value="Casual"/>
          </w:dropDownList>
        </w:sdtPr>
        <w:sdtEndPr/>
        <w:sdtContent>
          <w:r w:rsidR="009751B6">
            <w:rPr>
              <w:bCs/>
              <w:szCs w:val="24"/>
            </w:rPr>
            <w:t>Temporary</w:t>
          </w:r>
        </w:sdtContent>
      </w:sdt>
    </w:p>
    <w:p w14:paraId="4FAECDC0" w14:textId="13E2E5EE" w:rsidR="0013409E" w:rsidRPr="00B27714" w:rsidRDefault="0013409E" w:rsidP="0013409E">
      <w:pPr>
        <w:pStyle w:val="BodyText"/>
        <w:rPr>
          <w:i/>
          <w:color w:val="2E74B5" w:themeColor="accent1" w:themeShade="BF"/>
          <w:szCs w:val="24"/>
        </w:rPr>
      </w:pPr>
      <w:r w:rsidRPr="00B27714">
        <w:rPr>
          <w:b/>
        </w:rPr>
        <w:t xml:space="preserve">Position Hours: </w:t>
      </w:r>
      <w:sdt>
        <w:sdtPr>
          <w:rPr>
            <w:bCs/>
          </w:rPr>
          <w:alias w:val="Full time (36.75pw) / Part-time etc"/>
          <w:tag w:val="Full time (36.75pw) / Part-time etc"/>
          <w:id w:val="1282067059"/>
          <w:placeholder>
            <w:docPart w:val="3FB4300BFBBD4C4A90F9A4A5FD6DACAB"/>
          </w:placeholder>
        </w:sdtPr>
        <w:sdtEndPr/>
        <w:sdtContent>
          <w:r w:rsidR="00A156DE">
            <w:rPr>
              <w:bCs/>
            </w:rPr>
            <w:t xml:space="preserve">Full </w:t>
          </w:r>
          <w:r w:rsidR="00E33ACA">
            <w:rPr>
              <w:bCs/>
            </w:rPr>
            <w:t>T</w:t>
          </w:r>
          <w:r w:rsidR="00A156DE">
            <w:rPr>
              <w:bCs/>
            </w:rPr>
            <w:t>ime (36.75</w:t>
          </w:r>
          <w:r w:rsidR="00AC0CDE">
            <w:rPr>
              <w:bCs/>
            </w:rPr>
            <w:t xml:space="preserve"> hours</w:t>
          </w:r>
          <w:r w:rsidR="00A156DE">
            <w:rPr>
              <w:bCs/>
            </w:rPr>
            <w:t>)</w:t>
          </w:r>
        </w:sdtContent>
      </w:sdt>
    </w:p>
    <w:p w14:paraId="3C731296" w14:textId="7131272D" w:rsidR="0013409E" w:rsidRPr="00B27714" w:rsidRDefault="0013409E" w:rsidP="0013409E">
      <w:pPr>
        <w:pStyle w:val="BodyText"/>
        <w:rPr>
          <w:b/>
        </w:rPr>
      </w:pPr>
      <w:r w:rsidRPr="00B27714">
        <w:rPr>
          <w:b/>
          <w:color w:val="000000" w:themeColor="text1"/>
          <w:szCs w:val="24"/>
        </w:rPr>
        <w:t>Reports to</w:t>
      </w:r>
      <w:r w:rsidRPr="00B27714">
        <w:rPr>
          <w:i/>
          <w:color w:val="2E74B5" w:themeColor="accent1" w:themeShade="BF"/>
          <w:szCs w:val="24"/>
        </w:rPr>
        <w:t>:</w:t>
      </w:r>
      <w:r w:rsidR="0090531B" w:rsidRPr="0090531B" w:rsidDel="0090531B">
        <w:rPr>
          <w:i/>
          <w:color w:val="2E74B5" w:themeColor="accent1" w:themeShade="BF"/>
          <w:szCs w:val="24"/>
        </w:rPr>
        <w:t xml:space="preserve"> </w:t>
      </w:r>
      <w:sdt>
        <w:sdtPr>
          <w:rPr>
            <w:bCs/>
            <w:szCs w:val="24"/>
          </w:rPr>
          <w:id w:val="-1298686725"/>
          <w:placeholder>
            <w:docPart w:val="9E44AD21F6F94980A037AB091589E5C9"/>
          </w:placeholder>
        </w:sdtPr>
        <w:sdtEndPr/>
        <w:sdtContent>
          <w:r w:rsidR="009751B6">
            <w:rPr>
              <w:bCs/>
              <w:szCs w:val="24"/>
            </w:rPr>
            <w:t>Senior Director</w:t>
          </w:r>
        </w:sdtContent>
      </w:sdt>
      <w:r w:rsidR="006F0F2F">
        <w:rPr>
          <w:i/>
          <w:color w:val="2E74B5" w:themeColor="accent1" w:themeShade="BF"/>
          <w:szCs w:val="24"/>
        </w:rPr>
        <w:t xml:space="preserve"> </w:t>
      </w:r>
      <w:r w:rsidR="0090531B">
        <w:rPr>
          <w:i/>
          <w:color w:val="2E74B5" w:themeColor="accent1" w:themeShade="BF"/>
          <w:szCs w:val="24"/>
        </w:rPr>
        <w:fldChar w:fldCharType="begin"/>
      </w:r>
      <w:r w:rsidR="0090531B">
        <w:rPr>
          <w:i/>
          <w:color w:val="2E74B5" w:themeColor="accent1" w:themeShade="BF"/>
          <w:szCs w:val="24"/>
        </w:rPr>
        <w:instrText xml:space="preserve"> FILLIN  "Enter Reports to Posittion Title" \o  \* MERGEFORMAT </w:instrText>
      </w:r>
      <w:r w:rsidR="0090531B">
        <w:rPr>
          <w:i/>
          <w:color w:val="2E74B5" w:themeColor="accent1" w:themeShade="BF"/>
          <w:szCs w:val="24"/>
        </w:rPr>
        <w:fldChar w:fldCharType="end"/>
      </w:r>
    </w:p>
    <w:p w14:paraId="6EEBEAB9" w14:textId="4927607E" w:rsidR="002A43D2" w:rsidRPr="00B27714" w:rsidRDefault="002A43D2" w:rsidP="6921ECDC">
      <w:pPr>
        <w:spacing w:before="240"/>
        <w:rPr>
          <w:b/>
          <w:bCs/>
          <w:i/>
          <w:iCs/>
          <w:color w:val="2E74B5" w:themeColor="accent1" w:themeShade="BF"/>
        </w:rPr>
      </w:pPr>
      <w:r w:rsidRPr="00B27714">
        <w:rPr>
          <w:b/>
          <w:bCs/>
        </w:rPr>
        <w:t>Location:</w:t>
      </w:r>
      <w:r w:rsidR="00477AD8">
        <w:rPr>
          <w:b/>
          <w:bCs/>
        </w:rPr>
        <w:t xml:space="preserve"> </w:t>
      </w:r>
      <w:sdt>
        <w:sdtPr>
          <w:alias w:val="Suburb or precinct and/or specify if hybrid"/>
          <w:id w:val="1376200233"/>
          <w:placeholder>
            <w:docPart w:val="634A2D25418D454C8216417CEBB3B55C"/>
          </w:placeholder>
        </w:sdtPr>
        <w:sdtEndPr/>
        <w:sdtContent>
          <w:r w:rsidR="00FF1285">
            <w:t>Symonston</w:t>
          </w:r>
        </w:sdtContent>
      </w:sdt>
      <w:r w:rsidRPr="00B27714">
        <w:rPr>
          <w:b/>
          <w:bCs/>
        </w:rPr>
        <w:t xml:space="preserve"> </w:t>
      </w:r>
    </w:p>
    <w:p w14:paraId="4A4E3EDA" w14:textId="393ED28C" w:rsidR="006F09E8" w:rsidRPr="00B375C6" w:rsidRDefault="002A43D2" w:rsidP="0013409E">
      <w:pPr>
        <w:spacing w:before="240"/>
        <w:rPr>
          <w:b/>
          <w:i/>
          <w:szCs w:val="24"/>
        </w:rPr>
        <w:sectPr w:rsidR="006F09E8" w:rsidRPr="00B375C6" w:rsidSect="00B27714">
          <w:type w:val="continuous"/>
          <w:pgSz w:w="11906" w:h="16838" w:code="9"/>
          <w:pgMar w:top="851" w:right="1134" w:bottom="1134" w:left="1134" w:header="680" w:footer="680" w:gutter="0"/>
          <w:cols w:num="2" w:space="282"/>
          <w:docGrid w:linePitch="326"/>
        </w:sectPr>
      </w:pPr>
      <w:r w:rsidRPr="00B27714">
        <w:rPr>
          <w:b/>
          <w:szCs w:val="24"/>
        </w:rPr>
        <w:t xml:space="preserve">Last Reviewed: </w:t>
      </w:r>
      <w:sdt>
        <w:sdtPr>
          <w:rPr>
            <w:szCs w:val="24"/>
          </w:rPr>
          <w:id w:val="-719823392"/>
          <w:placeholder>
            <w:docPart w:val="3CCAD2D848EE4B39A0CF3DE5368A30A0"/>
          </w:placeholder>
          <w:date w:fullDate="2023-09-01T00:00:00Z">
            <w:dateFormat w:val="dd/MM/yyyy"/>
            <w:lid w:val="en-AU"/>
            <w:storeMappedDataAs w:val="dateTime"/>
            <w:calendar w:val="gregorian"/>
          </w:date>
        </w:sdtPr>
        <w:sdtEndPr/>
        <w:sdtContent>
          <w:r w:rsidR="00FF1285">
            <w:rPr>
              <w:szCs w:val="24"/>
            </w:rPr>
            <w:t>01/09/2023</w:t>
          </w:r>
        </w:sdtContent>
      </w:sdt>
      <w:r w:rsidR="006F0F2F" w:rsidRPr="006F0F2F" w:rsidDel="006F0F2F">
        <w:rPr>
          <w:i/>
          <w:color w:val="0070C0"/>
          <w:szCs w:val="24"/>
        </w:rPr>
        <w:t xml:space="preserve"> </w:t>
      </w:r>
    </w:p>
    <w:p w14:paraId="27FF2F67" w14:textId="09743332" w:rsidR="002A43D2" w:rsidRPr="00B27714" w:rsidRDefault="002A43D2" w:rsidP="002A43D2">
      <w:pPr>
        <w:pStyle w:val="Heading1"/>
        <w:pBdr>
          <w:bottom w:val="single" w:sz="12" w:space="1" w:color="auto"/>
        </w:pBdr>
        <w:rPr>
          <w:sz w:val="32"/>
        </w:rPr>
      </w:pPr>
      <w:r w:rsidRPr="00B27714">
        <w:rPr>
          <w:sz w:val="32"/>
        </w:rPr>
        <w:t>DIRECTORATE OVERVIEW</w:t>
      </w:r>
    </w:p>
    <w:p w14:paraId="2478CA9F" w14:textId="4C366C46" w:rsidR="007459AB" w:rsidRDefault="007459AB" w:rsidP="0D66913D">
      <w:pPr>
        <w:rPr>
          <w:rFonts w:eastAsia="Calibri" w:cs="Calibri"/>
          <w:szCs w:val="24"/>
        </w:rPr>
      </w:pPr>
      <w:r>
        <w:rPr>
          <w:rFonts w:eastAsia="Calibri" w:cs="Calibri"/>
          <w:szCs w:val="24"/>
        </w:rPr>
        <w:t>Join the TCCS Crew! Live. Work. Connect</w:t>
      </w:r>
    </w:p>
    <w:p w14:paraId="4AE73883" w14:textId="17C50DEF" w:rsidR="009E6B6F" w:rsidRDefault="00133241" w:rsidP="0D66913D">
      <w:pPr>
        <w:rPr>
          <w:rFonts w:eastAsia="Calibri" w:cs="Calibri"/>
          <w:szCs w:val="24"/>
        </w:rPr>
      </w:pPr>
      <w:r w:rsidRPr="00133241">
        <w:rPr>
          <w:rFonts w:eastAsia="Calibri" w:cs="Calibri"/>
          <w:szCs w:val="24"/>
        </w:rPr>
        <w:t>Transport Canberra City Services offers you more than a job – as a resident of or visitor to Canberra, wherever you are and whatever you do, we interact with you</w:t>
      </w:r>
      <w:r>
        <w:rPr>
          <w:rFonts w:eastAsia="Calibri" w:cs="Calibri"/>
          <w:szCs w:val="24"/>
        </w:rPr>
        <w:t xml:space="preserve">. </w:t>
      </w:r>
      <w:r w:rsidR="00475E65">
        <w:rPr>
          <w:rFonts w:eastAsia="Calibri" w:cs="Calibri"/>
          <w:szCs w:val="24"/>
        </w:rPr>
        <w:t xml:space="preserve">Whether it be caring for our open spaces, our built </w:t>
      </w:r>
      <w:proofErr w:type="gramStart"/>
      <w:r w:rsidR="00475E65">
        <w:rPr>
          <w:rFonts w:eastAsia="Calibri" w:cs="Calibri"/>
          <w:szCs w:val="24"/>
        </w:rPr>
        <w:t>environments</w:t>
      </w:r>
      <w:proofErr w:type="gramEnd"/>
      <w:r w:rsidR="00475E65">
        <w:rPr>
          <w:rFonts w:eastAsia="Calibri" w:cs="Calibri"/>
          <w:szCs w:val="24"/>
        </w:rPr>
        <w:t xml:space="preserve"> or our transport, we need a wide range of skills, experiences and perspectives to deliver for the people of Canberra.</w:t>
      </w:r>
    </w:p>
    <w:p w14:paraId="1B1D59F3" w14:textId="3C150817" w:rsidR="003A490E" w:rsidRPr="00B27714" w:rsidRDefault="0B53CCAF" w:rsidP="0D66913D">
      <w:r w:rsidRPr="00B27714">
        <w:rPr>
          <w:rFonts w:eastAsia="Calibri" w:cs="Calibri"/>
          <w:szCs w:val="24"/>
        </w:rPr>
        <w:t xml:space="preserve">We offer rewarding careers with great </w:t>
      </w:r>
      <w:r w:rsidR="00E409A0" w:rsidRPr="00B27714">
        <w:rPr>
          <w:rFonts w:eastAsia="Calibri" w:cs="Calibri"/>
          <w:szCs w:val="24"/>
        </w:rPr>
        <w:t>benefits,</w:t>
      </w:r>
      <w:r w:rsidR="009E6B6F">
        <w:rPr>
          <w:rFonts w:eastAsia="Calibri" w:cs="Calibri"/>
          <w:szCs w:val="24"/>
        </w:rPr>
        <w:t xml:space="preserve"> and you will </w:t>
      </w:r>
      <w:r w:rsidRPr="00B27714">
        <w:rPr>
          <w:rFonts w:eastAsia="Calibri" w:cs="Calibri"/>
          <w:szCs w:val="24"/>
        </w:rPr>
        <w:t xml:space="preserve">work on projects that make a difference to the everyday lives of your family, friends, and community. We value our </w:t>
      </w:r>
      <w:r w:rsidR="00E409A0" w:rsidRPr="00B27714">
        <w:rPr>
          <w:rFonts w:eastAsia="Calibri" w:cs="Calibri"/>
          <w:szCs w:val="24"/>
        </w:rPr>
        <w:t>people;</w:t>
      </w:r>
      <w:r w:rsidRPr="00B27714">
        <w:rPr>
          <w:rFonts w:eastAsia="Calibri" w:cs="Calibri"/>
          <w:szCs w:val="24"/>
        </w:rPr>
        <w:t xml:space="preserve"> we support </w:t>
      </w:r>
      <w:r w:rsidR="00E409A0" w:rsidRPr="00B27714">
        <w:rPr>
          <w:rFonts w:eastAsia="Calibri" w:cs="Calibri"/>
          <w:szCs w:val="24"/>
        </w:rPr>
        <w:t>diversity,</w:t>
      </w:r>
      <w:r w:rsidRPr="00B27714">
        <w:rPr>
          <w:rFonts w:eastAsia="Calibri" w:cs="Calibri"/>
          <w:szCs w:val="24"/>
        </w:rPr>
        <w:t xml:space="preserve"> and we strive to be a great place to work.</w:t>
      </w:r>
    </w:p>
    <w:p w14:paraId="3BF61069" w14:textId="2A9FBF83" w:rsidR="00B27714" w:rsidRPr="00B27714" w:rsidRDefault="0B53CCAF" w:rsidP="00B375C6">
      <w:r w:rsidRPr="00B27714">
        <w:rPr>
          <w:rFonts w:eastAsia="Calibri" w:cs="Calibri"/>
          <w:szCs w:val="24"/>
        </w:rPr>
        <w:t xml:space="preserve">Learn more about who we are </w:t>
      </w:r>
      <w:r w:rsidR="242445BB" w:rsidRPr="00B27714">
        <w:rPr>
          <w:rFonts w:eastAsia="Calibri" w:cs="Calibri"/>
          <w:sz w:val="22"/>
          <w:szCs w:val="22"/>
          <w:lang w:val="en-US"/>
        </w:rPr>
        <w:t xml:space="preserve">at the </w:t>
      </w:r>
      <w:hyperlink r:id="rId19">
        <w:r w:rsidR="242445BB" w:rsidRPr="00DC07C1">
          <w:rPr>
            <w:rStyle w:val="Hyperlink"/>
            <w:rFonts w:eastAsia="Calibri" w:cs="Calibri"/>
            <w:szCs w:val="24"/>
            <w:lang w:val="en-US"/>
          </w:rPr>
          <w:t>Transport Canberra and City Services website</w:t>
        </w:r>
      </w:hyperlink>
      <w:r w:rsidRPr="00DC07C1">
        <w:rPr>
          <w:rFonts w:eastAsia="Calibri" w:cs="Calibri"/>
          <w:szCs w:val="24"/>
        </w:rPr>
        <w:t>.</w:t>
      </w:r>
    </w:p>
    <w:p w14:paraId="05677FF9" w14:textId="77777777" w:rsidR="002A43D2" w:rsidRPr="00B27714" w:rsidRDefault="002A43D2" w:rsidP="002A43D2">
      <w:pPr>
        <w:pStyle w:val="Heading1"/>
        <w:pBdr>
          <w:bottom w:val="single" w:sz="12" w:space="1" w:color="auto"/>
        </w:pBdr>
        <w:rPr>
          <w:sz w:val="32"/>
        </w:rPr>
      </w:pPr>
      <w:r w:rsidRPr="00B27714">
        <w:rPr>
          <w:sz w:val="32"/>
        </w:rPr>
        <w:t>DIVISION OVERVIEW</w:t>
      </w:r>
    </w:p>
    <w:p w14:paraId="2F9760BC" w14:textId="0DE4347F" w:rsidR="002931FD" w:rsidRPr="00B27714" w:rsidRDefault="002931FD" w:rsidP="03AEA1D9">
      <w:pPr>
        <w:pStyle w:val="BodyText"/>
        <w:spacing w:before="120"/>
        <w:rPr>
          <w:rFonts w:cstheme="minorBidi"/>
          <w:color w:val="000000" w:themeColor="text1"/>
        </w:rPr>
      </w:pPr>
      <w:r w:rsidRPr="00B27714">
        <w:rPr>
          <w:rFonts w:cstheme="minorBidi"/>
          <w:color w:val="000000" w:themeColor="text1"/>
        </w:rPr>
        <w:t xml:space="preserve">Transport Canberra &amp; Business Services delivers </w:t>
      </w:r>
      <w:r w:rsidR="0024544B">
        <w:rPr>
          <w:rFonts w:cstheme="minorBidi"/>
          <w:color w:val="000000" w:themeColor="text1"/>
        </w:rPr>
        <w:t xml:space="preserve">the </w:t>
      </w:r>
      <w:r w:rsidRPr="00B27714">
        <w:rPr>
          <w:rFonts w:cstheme="minorBidi"/>
          <w:color w:val="000000" w:themeColor="text1"/>
        </w:rPr>
        <w:t>essential services Canberrans rely on each day</w:t>
      </w:r>
      <w:r w:rsidR="0024544B">
        <w:rPr>
          <w:rFonts w:cstheme="minorBidi"/>
          <w:color w:val="000000" w:themeColor="text1"/>
        </w:rPr>
        <w:t>. From integrated public transport,</w:t>
      </w:r>
      <w:r w:rsidRPr="00B27714">
        <w:rPr>
          <w:rFonts w:cstheme="minorBidi"/>
          <w:color w:val="000000" w:themeColor="text1"/>
        </w:rPr>
        <w:t xml:space="preserve"> including</w:t>
      </w:r>
      <w:r w:rsidR="0024544B">
        <w:rPr>
          <w:rFonts w:cstheme="minorBidi"/>
          <w:color w:val="000000" w:themeColor="text1"/>
        </w:rPr>
        <w:t xml:space="preserve"> a bus fleet of 450 buses and overseeing the management of Light Rail</w:t>
      </w:r>
      <w:r w:rsidR="00CD1CD0">
        <w:rPr>
          <w:rFonts w:cstheme="minorBidi"/>
          <w:color w:val="000000" w:themeColor="text1"/>
        </w:rPr>
        <w:t>, through to delivering programs</w:t>
      </w:r>
      <w:r w:rsidRPr="00B27714">
        <w:rPr>
          <w:rFonts w:cstheme="minorBidi"/>
          <w:color w:val="000000" w:themeColor="text1"/>
        </w:rPr>
        <w:t xml:space="preserve"> </w:t>
      </w:r>
      <w:r w:rsidR="00CD1CD0">
        <w:rPr>
          <w:rFonts w:cstheme="minorBidi"/>
          <w:color w:val="000000" w:themeColor="text1"/>
        </w:rPr>
        <w:t xml:space="preserve">at our public library branches and </w:t>
      </w:r>
      <w:r w:rsidR="6EFB1669" w:rsidRPr="00B27714">
        <w:rPr>
          <w:rFonts w:cstheme="minorBidi"/>
          <w:color w:val="000000" w:themeColor="text1"/>
        </w:rPr>
        <w:t xml:space="preserve">providing </w:t>
      </w:r>
      <w:r w:rsidRPr="00B27714">
        <w:rPr>
          <w:rFonts w:cstheme="minorBidi"/>
          <w:color w:val="000000" w:themeColor="text1"/>
        </w:rPr>
        <w:t>administrative oversight to the ACT Public Cemeteries Authority. It is also responsible for Domestic Animal Services, and commercial operations including Yarralumla Nursery, ACT Public Cemeteries and Capital Linen.</w:t>
      </w:r>
    </w:p>
    <w:p w14:paraId="4FCA32DE" w14:textId="26E9863B" w:rsidR="00622DCC" w:rsidRDefault="00CD1CD0" w:rsidP="00B27714">
      <w:pPr>
        <w:rPr>
          <w:rFonts w:cstheme="minorHAnsi"/>
          <w:bCs/>
          <w:color w:val="000000" w:themeColor="text1"/>
          <w:spacing w:val="5"/>
          <w:szCs w:val="24"/>
          <w:lang w:eastAsia="ja-JP"/>
        </w:rPr>
      </w:pPr>
      <w:r>
        <w:rPr>
          <w:rFonts w:cstheme="minorHAnsi"/>
          <w:bCs/>
          <w:color w:val="000000" w:themeColor="text1"/>
          <w:spacing w:val="5"/>
          <w:szCs w:val="24"/>
          <w:lang w:eastAsia="ja-JP"/>
        </w:rPr>
        <w:t>The division employs over</w:t>
      </w:r>
      <w:r w:rsidR="0017580A">
        <w:rPr>
          <w:rFonts w:cstheme="minorHAnsi"/>
          <w:bCs/>
          <w:color w:val="000000" w:themeColor="text1"/>
          <w:spacing w:val="5"/>
          <w:szCs w:val="24"/>
          <w:lang w:eastAsia="ja-JP"/>
        </w:rPr>
        <w:t xml:space="preserve"> 1200</w:t>
      </w:r>
      <w:r>
        <w:rPr>
          <w:rFonts w:cstheme="minorHAnsi"/>
          <w:bCs/>
          <w:color w:val="000000" w:themeColor="text1"/>
          <w:spacing w:val="5"/>
          <w:szCs w:val="24"/>
          <w:lang w:eastAsia="ja-JP"/>
        </w:rPr>
        <w:t xml:space="preserve"> </w:t>
      </w:r>
      <w:r w:rsidR="002931FD" w:rsidRPr="00B27714">
        <w:rPr>
          <w:rFonts w:cstheme="minorHAnsi"/>
          <w:bCs/>
          <w:color w:val="000000" w:themeColor="text1"/>
          <w:spacing w:val="5"/>
          <w:szCs w:val="24"/>
          <w:lang w:eastAsia="ja-JP"/>
        </w:rPr>
        <w:t>employees</w:t>
      </w:r>
      <w:r w:rsidR="0017580A">
        <w:rPr>
          <w:rFonts w:cstheme="minorHAnsi"/>
          <w:bCs/>
          <w:color w:val="000000" w:themeColor="text1"/>
          <w:spacing w:val="5"/>
          <w:szCs w:val="24"/>
          <w:lang w:eastAsia="ja-JP"/>
        </w:rPr>
        <w:t xml:space="preserve"> developing, </w:t>
      </w:r>
      <w:proofErr w:type="gramStart"/>
      <w:r w:rsidR="0017580A">
        <w:rPr>
          <w:rFonts w:cstheme="minorHAnsi"/>
          <w:bCs/>
          <w:color w:val="000000" w:themeColor="text1"/>
          <w:spacing w:val="5"/>
          <w:szCs w:val="24"/>
          <w:lang w:eastAsia="ja-JP"/>
        </w:rPr>
        <w:t>implement</w:t>
      </w:r>
      <w:r w:rsidR="004D707A">
        <w:rPr>
          <w:rFonts w:cstheme="minorHAnsi"/>
          <w:bCs/>
          <w:color w:val="000000" w:themeColor="text1"/>
          <w:spacing w:val="5"/>
          <w:szCs w:val="24"/>
          <w:lang w:eastAsia="ja-JP"/>
        </w:rPr>
        <w:t>ing</w:t>
      </w:r>
      <w:proofErr w:type="gramEnd"/>
      <w:r w:rsidR="004D707A">
        <w:rPr>
          <w:rFonts w:cstheme="minorHAnsi"/>
          <w:bCs/>
          <w:color w:val="000000" w:themeColor="text1"/>
          <w:spacing w:val="5"/>
          <w:szCs w:val="24"/>
          <w:lang w:eastAsia="ja-JP"/>
        </w:rPr>
        <w:t xml:space="preserve"> and enforcing various pieces of policy and legislation. Not to mention </w:t>
      </w:r>
      <w:r w:rsidR="00043A46">
        <w:rPr>
          <w:rFonts w:cstheme="minorHAnsi"/>
          <w:bCs/>
          <w:color w:val="000000" w:themeColor="text1"/>
          <w:spacing w:val="5"/>
          <w:szCs w:val="24"/>
          <w:lang w:eastAsia="ja-JP"/>
        </w:rPr>
        <w:t xml:space="preserve">delivering constant services to a growing, </w:t>
      </w:r>
      <w:proofErr w:type="gramStart"/>
      <w:r w:rsidR="00043A46">
        <w:rPr>
          <w:rFonts w:cstheme="minorHAnsi"/>
          <w:bCs/>
          <w:color w:val="000000" w:themeColor="text1"/>
          <w:spacing w:val="5"/>
          <w:szCs w:val="24"/>
          <w:lang w:eastAsia="ja-JP"/>
        </w:rPr>
        <w:t>vibrant</w:t>
      </w:r>
      <w:proofErr w:type="gramEnd"/>
      <w:r w:rsidR="00043A46">
        <w:rPr>
          <w:rFonts w:cstheme="minorHAnsi"/>
          <w:bCs/>
          <w:color w:val="000000" w:themeColor="text1"/>
          <w:spacing w:val="5"/>
          <w:szCs w:val="24"/>
          <w:lang w:eastAsia="ja-JP"/>
        </w:rPr>
        <w:t xml:space="preserve"> and ever-changing city. </w:t>
      </w:r>
      <w:r w:rsidR="004D707A">
        <w:rPr>
          <w:rFonts w:cstheme="minorHAnsi"/>
          <w:bCs/>
          <w:color w:val="000000" w:themeColor="text1"/>
          <w:spacing w:val="5"/>
          <w:szCs w:val="24"/>
          <w:lang w:eastAsia="ja-JP"/>
        </w:rPr>
        <w:t xml:space="preserve"> </w:t>
      </w:r>
    </w:p>
    <w:p w14:paraId="31E93B99" w14:textId="77777777" w:rsidR="0090548E" w:rsidRDefault="0090548E" w:rsidP="00622DCC">
      <w:pPr>
        <w:pStyle w:val="Heading1"/>
        <w:pBdr>
          <w:bottom w:val="single" w:sz="12" w:space="1" w:color="auto"/>
        </w:pBdr>
        <w:rPr>
          <w:sz w:val="32"/>
        </w:rPr>
      </w:pPr>
      <w:r>
        <w:rPr>
          <w:sz w:val="32"/>
        </w:rPr>
        <w:br w:type="page"/>
      </w:r>
    </w:p>
    <w:p w14:paraId="4E7AAB86" w14:textId="147043E4" w:rsidR="002A43D2" w:rsidRPr="00B27714" w:rsidRDefault="002A43D2" w:rsidP="00622DCC">
      <w:pPr>
        <w:pStyle w:val="Heading1"/>
        <w:pBdr>
          <w:bottom w:val="single" w:sz="12" w:space="1" w:color="auto"/>
        </w:pBdr>
        <w:rPr>
          <w:sz w:val="32"/>
        </w:rPr>
      </w:pPr>
      <w:r w:rsidRPr="00B27714">
        <w:rPr>
          <w:sz w:val="32"/>
        </w:rPr>
        <w:lastRenderedPageBreak/>
        <w:t>BUSINESS UNIT OVERVIEW</w:t>
      </w:r>
    </w:p>
    <w:sdt>
      <w:sdtPr>
        <w:rPr>
          <w:bCs/>
          <w:szCs w:val="24"/>
        </w:rPr>
        <w:id w:val="559985746"/>
        <w:placeholder>
          <w:docPart w:val="06313E476664441886F7EA1C98D5269D"/>
        </w:placeholder>
      </w:sdtPr>
      <w:sdtEndPr/>
      <w:sdtContent>
        <w:p w14:paraId="7252D575" w14:textId="77777777" w:rsidR="00AC0CDE" w:rsidRDefault="00AC0CDE" w:rsidP="00AC0CDE">
          <w:pPr>
            <w:pStyle w:val="BodyText"/>
            <w:spacing w:line="276" w:lineRule="auto"/>
            <w:ind w:hanging="11"/>
            <w:rPr>
              <w:bCs/>
              <w:szCs w:val="24"/>
            </w:rPr>
          </w:pPr>
          <w:r>
            <w:rPr>
              <w:bCs/>
              <w:szCs w:val="24"/>
            </w:rPr>
            <w:t>Domestic Animal Services is the domestic animal management service for the Australian Capital Territory.  Our mission is to ensure the safety of the public and the best possible animal welfare outcomes, in partnership with our stakeholders.</w:t>
          </w:r>
        </w:p>
        <w:p w14:paraId="6ED3EFB3" w14:textId="77777777" w:rsidR="00AC0CDE" w:rsidRDefault="00AC0CDE" w:rsidP="00AC0CDE">
          <w:pPr>
            <w:pStyle w:val="BodyText"/>
            <w:spacing w:line="276" w:lineRule="auto"/>
            <w:ind w:hanging="11"/>
            <w:rPr>
              <w:bCs/>
              <w:szCs w:val="24"/>
            </w:rPr>
          </w:pPr>
          <w:r>
            <w:rPr>
              <w:bCs/>
              <w:szCs w:val="24"/>
            </w:rPr>
            <w:t xml:space="preserve">The service administers the </w:t>
          </w:r>
          <w:r>
            <w:rPr>
              <w:bCs/>
              <w:i/>
              <w:iCs/>
              <w:szCs w:val="24"/>
            </w:rPr>
            <w:t>Domestic Animals Act 2000</w:t>
          </w:r>
          <w:r>
            <w:rPr>
              <w:bCs/>
              <w:szCs w:val="24"/>
            </w:rPr>
            <w:t xml:space="preserve"> (the DA Act) and the </w:t>
          </w:r>
          <w:r>
            <w:rPr>
              <w:bCs/>
              <w:i/>
              <w:iCs/>
              <w:szCs w:val="24"/>
            </w:rPr>
            <w:t>Animal Welfare Act 1992</w:t>
          </w:r>
          <w:r>
            <w:rPr>
              <w:bCs/>
              <w:szCs w:val="24"/>
            </w:rPr>
            <w:t xml:space="preserve"> (the AW Act), which includes:</w:t>
          </w:r>
        </w:p>
        <w:p w14:paraId="539F8C27" w14:textId="77777777" w:rsidR="00AC0CDE" w:rsidRDefault="00AC0CDE" w:rsidP="00AC0CDE">
          <w:pPr>
            <w:pStyle w:val="BodyText"/>
            <w:numPr>
              <w:ilvl w:val="0"/>
              <w:numId w:val="13"/>
            </w:numPr>
            <w:spacing w:after="0" w:line="276" w:lineRule="auto"/>
            <w:ind w:hanging="357"/>
            <w:rPr>
              <w:bCs/>
              <w:szCs w:val="24"/>
            </w:rPr>
          </w:pPr>
          <w:r>
            <w:rPr>
              <w:bCs/>
              <w:szCs w:val="24"/>
            </w:rPr>
            <w:t>responding to public safety matters such as attacking, harassing, or menacing dogs</w:t>
          </w:r>
        </w:p>
        <w:p w14:paraId="2AD0A430" w14:textId="77777777" w:rsidR="00AC0CDE" w:rsidRDefault="00AC0CDE" w:rsidP="00AC0CDE">
          <w:pPr>
            <w:pStyle w:val="BodyText"/>
            <w:numPr>
              <w:ilvl w:val="0"/>
              <w:numId w:val="13"/>
            </w:numPr>
            <w:spacing w:after="0" w:line="276" w:lineRule="auto"/>
            <w:ind w:hanging="357"/>
            <w:rPr>
              <w:bCs/>
              <w:szCs w:val="24"/>
            </w:rPr>
          </w:pPr>
          <w:r>
            <w:rPr>
              <w:bCs/>
              <w:szCs w:val="24"/>
            </w:rPr>
            <w:t>investigating and enforcing animal welfare and animal nuisance complaints</w:t>
          </w:r>
        </w:p>
        <w:p w14:paraId="21378E1F" w14:textId="77777777" w:rsidR="00AC0CDE" w:rsidRDefault="00AC0CDE" w:rsidP="00AC0CDE">
          <w:pPr>
            <w:pStyle w:val="BodyText"/>
            <w:numPr>
              <w:ilvl w:val="0"/>
              <w:numId w:val="13"/>
            </w:numPr>
            <w:spacing w:after="0" w:line="276" w:lineRule="auto"/>
            <w:ind w:hanging="357"/>
            <w:rPr>
              <w:bCs/>
              <w:szCs w:val="24"/>
            </w:rPr>
          </w:pPr>
          <w:r>
            <w:rPr>
              <w:bCs/>
              <w:szCs w:val="24"/>
            </w:rPr>
            <w:t xml:space="preserve">registration and annual renewal of dogs and cats residing in the </w:t>
          </w:r>
          <w:proofErr w:type="gramStart"/>
          <w:r>
            <w:rPr>
              <w:bCs/>
              <w:szCs w:val="24"/>
            </w:rPr>
            <w:t>ACT</w:t>
          </w:r>
          <w:proofErr w:type="gramEnd"/>
        </w:p>
        <w:p w14:paraId="6B53F614" w14:textId="77777777" w:rsidR="00AC0CDE" w:rsidRDefault="00AC0CDE" w:rsidP="00AC0CDE">
          <w:pPr>
            <w:pStyle w:val="BodyText"/>
            <w:numPr>
              <w:ilvl w:val="0"/>
              <w:numId w:val="13"/>
            </w:numPr>
            <w:spacing w:after="0" w:line="276" w:lineRule="auto"/>
            <w:ind w:hanging="357"/>
            <w:rPr>
              <w:bCs/>
              <w:szCs w:val="24"/>
            </w:rPr>
          </w:pPr>
          <w:r>
            <w:rPr>
              <w:bCs/>
              <w:szCs w:val="24"/>
            </w:rPr>
            <w:t>animal management permits such as breeding and Sexually Entire Animal Permits</w:t>
          </w:r>
        </w:p>
        <w:p w14:paraId="0F144DA9" w14:textId="77777777" w:rsidR="00AC0CDE" w:rsidRDefault="00AC0CDE" w:rsidP="00AC0CDE">
          <w:pPr>
            <w:pStyle w:val="BodyText"/>
            <w:numPr>
              <w:ilvl w:val="0"/>
              <w:numId w:val="13"/>
            </w:numPr>
            <w:spacing w:after="0" w:line="276" w:lineRule="auto"/>
            <w:ind w:hanging="357"/>
            <w:rPr>
              <w:bCs/>
              <w:szCs w:val="24"/>
            </w:rPr>
          </w:pPr>
          <w:r w:rsidRPr="0058011B">
            <w:rPr>
              <w:bCs/>
              <w:szCs w:val="24"/>
            </w:rPr>
            <w:t xml:space="preserve">animal welfare licences and permits for pet businesses, research and teaching, animal trapping, circuses and travelling </w:t>
          </w:r>
          <w:proofErr w:type="gramStart"/>
          <w:r w:rsidRPr="0058011B">
            <w:rPr>
              <w:bCs/>
              <w:szCs w:val="24"/>
            </w:rPr>
            <w:t>zoos</w:t>
          </w:r>
          <w:proofErr w:type="gramEnd"/>
        </w:p>
        <w:p w14:paraId="18F4118E" w14:textId="77777777" w:rsidR="00AC0CDE" w:rsidRDefault="00AC0CDE" w:rsidP="00AC0CDE">
          <w:pPr>
            <w:pStyle w:val="BodyText"/>
            <w:numPr>
              <w:ilvl w:val="0"/>
              <w:numId w:val="13"/>
            </w:numPr>
            <w:spacing w:after="0" w:line="276" w:lineRule="auto"/>
            <w:ind w:hanging="357"/>
            <w:rPr>
              <w:bCs/>
              <w:szCs w:val="24"/>
            </w:rPr>
          </w:pPr>
          <w:r>
            <w:rPr>
              <w:bCs/>
              <w:szCs w:val="24"/>
            </w:rPr>
            <w:t>accreditations for assistance animals and assistance animal trainers and assessors</w:t>
          </w:r>
        </w:p>
        <w:p w14:paraId="66524129" w14:textId="77777777" w:rsidR="00AC0CDE" w:rsidRPr="0058011B" w:rsidRDefault="00AC0CDE" w:rsidP="00AC0CDE">
          <w:pPr>
            <w:pStyle w:val="BodyText"/>
            <w:numPr>
              <w:ilvl w:val="0"/>
              <w:numId w:val="13"/>
            </w:numPr>
            <w:spacing w:line="276" w:lineRule="auto"/>
            <w:ind w:hanging="357"/>
            <w:rPr>
              <w:bCs/>
              <w:szCs w:val="24"/>
            </w:rPr>
          </w:pPr>
          <w:r>
            <w:rPr>
              <w:bCs/>
              <w:szCs w:val="24"/>
            </w:rPr>
            <w:t>special licences for keeping multiple dogs or cats, or dangerous dogs.</w:t>
          </w:r>
        </w:p>
        <w:p w14:paraId="7C9AB428" w14:textId="77777777" w:rsidR="00AC0CDE" w:rsidRPr="001C2BC3" w:rsidRDefault="00AC0CDE" w:rsidP="00AC0CDE">
          <w:pPr>
            <w:pStyle w:val="BodyText"/>
            <w:spacing w:line="276" w:lineRule="auto"/>
          </w:pPr>
          <w:r>
            <w:rPr>
              <w:bCs/>
              <w:szCs w:val="24"/>
            </w:rPr>
            <w:t>We pride ourselves on educating and promoting responsible pet ownership, caring for and enriching impounded dogs, reuniting stray dogs with their owners, and arranging adoption, rescue or foster for surrendered dogs.</w:t>
          </w:r>
        </w:p>
      </w:sdtContent>
    </w:sdt>
    <w:p w14:paraId="2D4862D4" w14:textId="7B225AF6" w:rsidR="00DC6F5B" w:rsidRPr="00863697" w:rsidRDefault="00DC6F5B" w:rsidP="00DC6F5B">
      <w:pPr>
        <w:pStyle w:val="Heading1"/>
        <w:pBdr>
          <w:bottom w:val="single" w:sz="12" w:space="1" w:color="auto"/>
        </w:pBdr>
        <w:rPr>
          <w:sz w:val="32"/>
        </w:rPr>
      </w:pPr>
      <w:r w:rsidRPr="00863697">
        <w:rPr>
          <w:sz w:val="32"/>
        </w:rPr>
        <w:t>WHAT YOU WILL DO</w:t>
      </w:r>
    </w:p>
    <w:p w14:paraId="032AD8E1" w14:textId="095F0F25" w:rsidR="00AD320F" w:rsidRDefault="00AD320F" w:rsidP="00AD320F">
      <w:pPr>
        <w:spacing w:line="276" w:lineRule="auto"/>
      </w:pPr>
      <w:r>
        <w:t xml:space="preserve">Based at the Domestic Animal Services facility in Symonston, the </w:t>
      </w:r>
      <w:r w:rsidRPr="0062759D">
        <w:t>Animal Welfare</w:t>
      </w:r>
      <w:r>
        <w:t xml:space="preserve"> </w:t>
      </w:r>
      <w:r w:rsidR="00AC0CDE">
        <w:t xml:space="preserve">Manager </w:t>
      </w:r>
      <w:r>
        <w:t xml:space="preserve">plays a critical role in our enforcement of the </w:t>
      </w:r>
      <w:r w:rsidRPr="00AD320F">
        <w:rPr>
          <w:i/>
          <w:iCs/>
        </w:rPr>
        <w:t>Animal Welfare Act 1992</w:t>
      </w:r>
      <w:r>
        <w:t xml:space="preserve">.  </w:t>
      </w:r>
      <w:r w:rsidRPr="0062759D">
        <w:t xml:space="preserve"> </w:t>
      </w:r>
      <w:r>
        <w:t>They are</w:t>
      </w:r>
      <w:r w:rsidRPr="0062759D">
        <w:t xml:space="preserve"> responsible for driving regulation, policy and strategy pertaining to animal welfare matters within the Australian Capital Territory (ACT)</w:t>
      </w:r>
      <w:r>
        <w:t xml:space="preserve">, including </w:t>
      </w:r>
      <w:r w:rsidRPr="0062759D">
        <w:t>developing, maturing, and delivering the ACT’s Animal Management and Welfare Strategy, Cat Plan, Canberra Dog Model, and other strategies</w:t>
      </w:r>
      <w:r w:rsidRPr="00CC4FE3">
        <w:t>.</w:t>
      </w:r>
    </w:p>
    <w:p w14:paraId="61E54897" w14:textId="4369FF73" w:rsidR="00AC0CDE" w:rsidRDefault="00AD320F" w:rsidP="00473D55">
      <w:pPr>
        <w:spacing w:line="276" w:lineRule="auto"/>
      </w:pPr>
      <w:r>
        <w:t>The role also provides support to the ACT’s Animal Welfare Advisory Committee (AWAC), including assisting with drafting Codes of Practice and preparing high level reports and briefing documents.</w:t>
      </w:r>
    </w:p>
    <w:p w14:paraId="4BC69AEE" w14:textId="6A24B743" w:rsidR="00AC0CDE" w:rsidRPr="00AC0CDE" w:rsidRDefault="00AC0CDE" w:rsidP="00AC0CDE">
      <w:pPr>
        <w:pStyle w:val="BodyText"/>
      </w:pPr>
      <w:bookmarkStart w:id="1" w:name="_Hlk145500052"/>
      <w:r>
        <w:t xml:space="preserve">This position is appointed as an Inspector under the </w:t>
      </w:r>
      <w:r w:rsidRPr="006F0F64">
        <w:rPr>
          <w:i/>
          <w:iCs/>
        </w:rPr>
        <w:t>A</w:t>
      </w:r>
      <w:r>
        <w:rPr>
          <w:i/>
          <w:iCs/>
        </w:rPr>
        <w:t>nimal Welfare Act 1992</w:t>
      </w:r>
      <w:r>
        <w:t>.</w:t>
      </w:r>
      <w:r w:rsidR="006F0F64">
        <w:t xml:space="preserve">  </w:t>
      </w:r>
      <w:r>
        <w:t>This position does not involve direct supervision of staff.</w:t>
      </w:r>
    </w:p>
    <w:bookmarkEnd w:id="1"/>
    <w:p w14:paraId="3FF651B3" w14:textId="4B1CF14F" w:rsidR="00473D55" w:rsidRDefault="00473D55" w:rsidP="00473D55">
      <w:pPr>
        <w:spacing w:line="276" w:lineRule="auto"/>
        <w:rPr>
          <w:rFonts w:cs="Arial"/>
          <w:i/>
          <w:color w:val="0070C0"/>
          <w:szCs w:val="24"/>
        </w:rPr>
      </w:pPr>
      <w:r>
        <w:t xml:space="preserve">Working under limited supervision, </w:t>
      </w:r>
      <w:r w:rsidR="00AC0CDE">
        <w:t>the position</w:t>
      </w:r>
      <w:r>
        <w:t xml:space="preserve"> will: </w:t>
      </w:r>
    </w:p>
    <w:p w14:paraId="617C99E7" w14:textId="77777777" w:rsidR="00AC0CDE" w:rsidRDefault="00AC0CDE" w:rsidP="00AC0CDE">
      <w:pPr>
        <w:pStyle w:val="BodyText"/>
        <w:numPr>
          <w:ilvl w:val="0"/>
          <w:numId w:val="10"/>
        </w:numPr>
        <w:spacing w:before="120" w:after="200"/>
        <w:ind w:left="748" w:hanging="357"/>
        <w:rPr>
          <w:iCs/>
        </w:rPr>
      </w:pPr>
      <w:r>
        <w:rPr>
          <w:iCs/>
        </w:rPr>
        <w:t>Undertake tasks and activities associated with the Animal Welfare Advisory Committee (AWAC) work program, such as drafting reports, briefs and/or Codes of Practice.</w:t>
      </w:r>
    </w:p>
    <w:p w14:paraId="54A6A850" w14:textId="6BBA756E" w:rsidR="006F0F64" w:rsidRDefault="006F0F64" w:rsidP="00AC0CDE">
      <w:pPr>
        <w:pStyle w:val="BodyText"/>
        <w:numPr>
          <w:ilvl w:val="0"/>
          <w:numId w:val="10"/>
        </w:numPr>
        <w:spacing w:before="120" w:after="200"/>
        <w:ind w:left="748" w:hanging="357"/>
        <w:rPr>
          <w:iCs/>
        </w:rPr>
      </w:pPr>
      <w:r>
        <w:rPr>
          <w:iCs/>
        </w:rPr>
        <w:t xml:space="preserve">Coordinate compliance programs including scheduling inspections of pet businesses and other licensees under the </w:t>
      </w:r>
      <w:r>
        <w:rPr>
          <w:i/>
        </w:rPr>
        <w:t>Animal Welfare Act 1992.</w:t>
      </w:r>
    </w:p>
    <w:p w14:paraId="2A06A743" w14:textId="1D976912" w:rsidR="00AC0CDE" w:rsidRDefault="00AC0CDE" w:rsidP="00AC0CDE">
      <w:pPr>
        <w:pStyle w:val="BodyText"/>
        <w:numPr>
          <w:ilvl w:val="0"/>
          <w:numId w:val="10"/>
        </w:numPr>
        <w:spacing w:before="120" w:after="200"/>
        <w:ind w:left="748" w:hanging="357"/>
        <w:rPr>
          <w:iCs/>
        </w:rPr>
      </w:pPr>
      <w:r>
        <w:rPr>
          <w:iCs/>
        </w:rPr>
        <w:lastRenderedPageBreak/>
        <w:t xml:space="preserve">Supporting the Animal Welfare Authority and Senior Director with work under </w:t>
      </w:r>
      <w:r w:rsidRPr="00E33ACA">
        <w:rPr>
          <w:i/>
        </w:rPr>
        <w:t>Animal Welfare Act 1992</w:t>
      </w:r>
      <w:r>
        <w:rPr>
          <w:iCs/>
        </w:rPr>
        <w:t>.</w:t>
      </w:r>
    </w:p>
    <w:p w14:paraId="5E1B6244" w14:textId="647B0900" w:rsidR="00473D55" w:rsidRDefault="00473D55" w:rsidP="00AC0CDE">
      <w:pPr>
        <w:pStyle w:val="BodyText"/>
        <w:numPr>
          <w:ilvl w:val="0"/>
          <w:numId w:val="10"/>
        </w:numPr>
        <w:spacing w:before="120" w:after="200"/>
        <w:ind w:left="748" w:hanging="357"/>
        <w:rPr>
          <w:iCs/>
        </w:rPr>
      </w:pPr>
      <w:r>
        <w:rPr>
          <w:iCs/>
        </w:rPr>
        <w:t xml:space="preserve">Develop, </w:t>
      </w:r>
      <w:r w:rsidR="00AC0CDE">
        <w:rPr>
          <w:iCs/>
        </w:rPr>
        <w:t>implement,</w:t>
      </w:r>
      <w:r>
        <w:rPr>
          <w:iCs/>
        </w:rPr>
        <w:t xml:space="preserve"> and continuously improve animal welfare policies (including licensing and permits), in consultation with stakeholders, partners, and community where required.</w:t>
      </w:r>
    </w:p>
    <w:p w14:paraId="13A37BC3" w14:textId="77777777" w:rsidR="00AC0CDE" w:rsidRDefault="00AC0CDE" w:rsidP="00AC0CDE">
      <w:pPr>
        <w:pStyle w:val="BodyText"/>
        <w:numPr>
          <w:ilvl w:val="0"/>
          <w:numId w:val="10"/>
        </w:numPr>
        <w:spacing w:before="120" w:after="200"/>
        <w:ind w:left="748" w:hanging="357"/>
        <w:rPr>
          <w:iCs/>
        </w:rPr>
      </w:pPr>
      <w:r>
        <w:rPr>
          <w:iCs/>
        </w:rPr>
        <w:t>Provide guidance and support to the Animal License and Permits Officer in terms of processing animal welfare permits and licences, and assistance animal applications.</w:t>
      </w:r>
    </w:p>
    <w:p w14:paraId="1585A2C6" w14:textId="7EC67AB9" w:rsidR="00473D55" w:rsidRPr="00896368" w:rsidRDefault="00AC0CDE" w:rsidP="00EB4E3D">
      <w:pPr>
        <w:pStyle w:val="BodyText"/>
        <w:numPr>
          <w:ilvl w:val="0"/>
          <w:numId w:val="10"/>
        </w:numPr>
        <w:spacing w:before="120" w:after="120"/>
        <w:rPr>
          <w:iCs/>
        </w:rPr>
      </w:pPr>
      <w:r>
        <w:rPr>
          <w:iCs/>
        </w:rPr>
        <w:t>Analyse data and prepare reports pertaining to animal welfare matters, including licencing and permits, and respond to ministerial and community requests for information in a timely manner.</w:t>
      </w:r>
    </w:p>
    <w:p w14:paraId="722FAF5A" w14:textId="77777777" w:rsidR="00473D55" w:rsidRDefault="00473D55" w:rsidP="00AC0CDE">
      <w:pPr>
        <w:pStyle w:val="DotPoint"/>
        <w:numPr>
          <w:ilvl w:val="0"/>
          <w:numId w:val="10"/>
        </w:numPr>
        <w:spacing w:before="120" w:after="360" w:line="276" w:lineRule="auto"/>
        <w:ind w:left="748" w:hanging="357"/>
        <w:contextualSpacing w:val="0"/>
      </w:pPr>
      <w:r>
        <w:t xml:space="preserve">Other tasks appropriate to this level of classification which contribute to the goals and objectives of Domestic Animal Services. </w:t>
      </w:r>
    </w:p>
    <w:p w14:paraId="370FF141" w14:textId="13118222" w:rsidR="00DC6F5B" w:rsidRPr="00C06841" w:rsidRDefault="00DC6F5B" w:rsidP="00DC6F5B">
      <w:pPr>
        <w:pStyle w:val="Heading1"/>
        <w:pBdr>
          <w:bottom w:val="single" w:sz="12" w:space="1" w:color="auto"/>
        </w:pBdr>
        <w:rPr>
          <w:sz w:val="32"/>
        </w:rPr>
      </w:pPr>
      <w:r w:rsidRPr="00C06841">
        <w:rPr>
          <w:sz w:val="32"/>
        </w:rPr>
        <w:t xml:space="preserve">WHAT YOU REQUIRE </w:t>
      </w:r>
    </w:p>
    <w:p w14:paraId="127F8FE3" w14:textId="77777777" w:rsidR="00037F85" w:rsidRPr="00863697" w:rsidRDefault="00037F85" w:rsidP="00AC0CDE">
      <w:pPr>
        <w:pStyle w:val="BodyText"/>
        <w:spacing w:before="240" w:after="120"/>
        <w:rPr>
          <w:b/>
          <w:sz w:val="28"/>
          <w:szCs w:val="28"/>
        </w:rPr>
      </w:pPr>
      <w:r w:rsidRPr="00863697">
        <w:rPr>
          <w:b/>
          <w:sz w:val="28"/>
          <w:szCs w:val="28"/>
        </w:rPr>
        <w:t xml:space="preserve">Professional / Technical Skills </w:t>
      </w:r>
    </w:p>
    <w:p w14:paraId="2F5598AA" w14:textId="77777777" w:rsidR="001B11BB" w:rsidRDefault="001B11BB" w:rsidP="00AC0CDE">
      <w:pPr>
        <w:pStyle w:val="DotPoint"/>
        <w:numPr>
          <w:ilvl w:val="0"/>
          <w:numId w:val="7"/>
        </w:numPr>
        <w:spacing w:line="276" w:lineRule="auto"/>
        <w:ind w:left="782" w:hanging="357"/>
        <w:contextualSpacing w:val="0"/>
      </w:pPr>
      <w:r>
        <w:t>Experience in animal welfare environments or management is highly desirable</w:t>
      </w:r>
      <w:r w:rsidRPr="00FE422C">
        <w:t>.</w:t>
      </w:r>
    </w:p>
    <w:p w14:paraId="28659B28" w14:textId="77777777" w:rsidR="00037F85" w:rsidRDefault="00037F85" w:rsidP="00AC0CDE">
      <w:pPr>
        <w:pStyle w:val="BodyText"/>
        <w:spacing w:before="240" w:after="120"/>
        <w:rPr>
          <w:b/>
          <w:sz w:val="28"/>
          <w:szCs w:val="28"/>
        </w:rPr>
      </w:pPr>
      <w:r w:rsidRPr="00EE2C8A">
        <w:rPr>
          <w:b/>
          <w:sz w:val="28"/>
          <w:szCs w:val="28"/>
        </w:rPr>
        <w:t>Behavioural Skills</w:t>
      </w:r>
    </w:p>
    <w:p w14:paraId="1BDA88F7" w14:textId="77777777" w:rsidR="00037F85" w:rsidRPr="00AC0CDE" w:rsidRDefault="00037F85" w:rsidP="00AC0CDE">
      <w:pPr>
        <w:pStyle w:val="DotPoint"/>
        <w:numPr>
          <w:ilvl w:val="0"/>
          <w:numId w:val="7"/>
        </w:numPr>
        <w:spacing w:line="276" w:lineRule="auto"/>
        <w:ind w:left="782" w:hanging="357"/>
        <w:contextualSpacing w:val="0"/>
      </w:pPr>
      <w:r w:rsidRPr="00AC0CDE">
        <w:t>Demonstrated understanding and commitment to the TCCS Values framework, workplace respect, equity and diversity framework, workplace health and safety best practice.</w:t>
      </w:r>
    </w:p>
    <w:p w14:paraId="29C522CE" w14:textId="77777777" w:rsidR="00037F85" w:rsidRPr="00863697" w:rsidRDefault="00037F85" w:rsidP="00AC0CDE">
      <w:pPr>
        <w:pStyle w:val="BodyText"/>
        <w:spacing w:before="240" w:after="120"/>
        <w:rPr>
          <w:b/>
          <w:sz w:val="28"/>
          <w:szCs w:val="28"/>
        </w:rPr>
      </w:pPr>
      <w:r w:rsidRPr="00863697">
        <w:rPr>
          <w:b/>
          <w:sz w:val="28"/>
          <w:szCs w:val="28"/>
        </w:rPr>
        <w:t>Compliance Requirements / Qualifications</w:t>
      </w:r>
    </w:p>
    <w:p w14:paraId="7A66495D" w14:textId="52E190D9" w:rsidR="00037F85" w:rsidRPr="00393A05" w:rsidRDefault="00037F85" w:rsidP="00393A05">
      <w:pPr>
        <w:pStyle w:val="DotPoint"/>
        <w:numPr>
          <w:ilvl w:val="0"/>
          <w:numId w:val="1"/>
        </w:numPr>
        <w:spacing w:after="120" w:line="276" w:lineRule="auto"/>
        <w:contextualSpacing w:val="0"/>
      </w:pPr>
      <w:r w:rsidRPr="00393A05">
        <w:t>To be eligible for permanent employment within the ACT Public Service you must be an Australian citizen or a permanent resident.</w:t>
      </w:r>
      <w:r w:rsidR="00AC0CDE">
        <w:t xml:space="preserve">  </w:t>
      </w:r>
      <w:r w:rsidR="00AC0CDE" w:rsidRPr="00AC0CDE">
        <w:t>Individuals on visas with Australian working rights are eligible to apply for temporary non-ongoing roles</w:t>
      </w:r>
      <w:r w:rsidR="00AC0CDE">
        <w:t>.</w:t>
      </w:r>
    </w:p>
    <w:p w14:paraId="5D0EBACF" w14:textId="15B20633" w:rsidR="00E33ACA" w:rsidRDefault="00E33ACA" w:rsidP="00E33ACA">
      <w:pPr>
        <w:pStyle w:val="DotPoint"/>
        <w:numPr>
          <w:ilvl w:val="0"/>
          <w:numId w:val="1"/>
        </w:numPr>
        <w:spacing w:after="120" w:line="276" w:lineRule="auto"/>
        <w:contextualSpacing w:val="0"/>
      </w:pPr>
      <w:r>
        <w:t>This position requires a National Police Check and Working with Vulnerable People Check</w:t>
      </w:r>
      <w:r w:rsidR="00AC0CDE">
        <w:t xml:space="preserve"> prior to commencement</w:t>
      </w:r>
      <w:r>
        <w:t>.</w:t>
      </w:r>
    </w:p>
    <w:p w14:paraId="77CCE798" w14:textId="48A50AE4" w:rsidR="00393A05" w:rsidRPr="005C5ACD" w:rsidRDefault="00E33ACA" w:rsidP="00AC0CDE">
      <w:pPr>
        <w:pStyle w:val="DotPoint"/>
        <w:numPr>
          <w:ilvl w:val="0"/>
          <w:numId w:val="1"/>
        </w:numPr>
        <w:spacing w:after="360" w:line="276" w:lineRule="auto"/>
        <w:ind w:left="714" w:hanging="357"/>
        <w:contextualSpacing w:val="0"/>
      </w:pPr>
      <w:r>
        <w:t>This position requires a Driver Licence (Class C) or equivalent.</w:t>
      </w:r>
    </w:p>
    <w:p w14:paraId="0401EBA8" w14:textId="2C96BBEF" w:rsidR="00C95795" w:rsidRPr="00863697" w:rsidRDefault="00C95795" w:rsidP="00C95795">
      <w:pPr>
        <w:pStyle w:val="Heading1"/>
        <w:pBdr>
          <w:bottom w:val="single" w:sz="12" w:space="1" w:color="auto"/>
        </w:pBdr>
        <w:rPr>
          <w:sz w:val="32"/>
        </w:rPr>
      </w:pPr>
      <w:r w:rsidRPr="00863697">
        <w:rPr>
          <w:sz w:val="32"/>
        </w:rPr>
        <w:t>SELECTION CRITERIA</w:t>
      </w:r>
    </w:p>
    <w:p w14:paraId="66C62BE5" w14:textId="77777777" w:rsidR="00F215CF" w:rsidRPr="00DC07C1" w:rsidRDefault="00F215CF" w:rsidP="00F215CF">
      <w:pPr>
        <w:spacing w:before="240" w:line="276" w:lineRule="auto"/>
        <w:rPr>
          <w:color w:val="0070C0"/>
          <w:szCs w:val="24"/>
        </w:rPr>
      </w:pPr>
      <w:r w:rsidRPr="00863697">
        <w:rPr>
          <w:b/>
          <w:bCs/>
        </w:rPr>
        <w:t>Note:</w:t>
      </w:r>
      <w:r w:rsidRPr="00863697">
        <w:t xml:space="preserve"> Please take into consideration the “What you require “section outlined above when addressing how you have demonstrated the selection criteria.</w:t>
      </w:r>
    </w:p>
    <w:p w14:paraId="5B8EDFAF" w14:textId="77777777" w:rsidR="00F215CF" w:rsidRPr="00863697" w:rsidRDefault="00F215CF" w:rsidP="00F215CF">
      <w:pPr>
        <w:pStyle w:val="BodyText"/>
        <w:jc w:val="center"/>
        <w:rPr>
          <w:rFonts w:cs="Arial"/>
          <w:b/>
          <w:bCs/>
          <w:i/>
          <w:iCs/>
          <w:color w:val="0070C0"/>
        </w:rPr>
      </w:pPr>
      <w:r w:rsidRPr="00863697">
        <w:rPr>
          <w:b/>
          <w:bCs/>
        </w:rPr>
        <w:t>Please refer to the advertising materials for information on how to apply.</w:t>
      </w:r>
    </w:p>
    <w:p w14:paraId="4FD26100" w14:textId="77777777" w:rsidR="0043603E" w:rsidRDefault="0043603E" w:rsidP="00EB4E3D">
      <w:pPr>
        <w:pStyle w:val="BodyText"/>
        <w:numPr>
          <w:ilvl w:val="0"/>
          <w:numId w:val="11"/>
        </w:numPr>
      </w:pPr>
      <w:r>
        <w:t>Demonstrated experience managing a small team in an animal welfare environment or similar.</w:t>
      </w:r>
    </w:p>
    <w:p w14:paraId="54E00B13" w14:textId="77777777" w:rsidR="0043603E" w:rsidRDefault="0043603E" w:rsidP="00EB4E3D">
      <w:pPr>
        <w:pStyle w:val="BodyText"/>
        <w:numPr>
          <w:ilvl w:val="0"/>
          <w:numId w:val="11"/>
        </w:numPr>
      </w:pPr>
      <w:r>
        <w:lastRenderedPageBreak/>
        <w:t xml:space="preserve">Demonstrated ability to develop and implement evidence-based policy and/or regulatory work through research, analysis, and stakeholder consultation. </w:t>
      </w:r>
    </w:p>
    <w:p w14:paraId="3215BC15" w14:textId="77777777" w:rsidR="0043603E" w:rsidRDefault="0043603E" w:rsidP="00EB4E3D">
      <w:pPr>
        <w:pStyle w:val="BodyText"/>
        <w:numPr>
          <w:ilvl w:val="0"/>
          <w:numId w:val="11"/>
        </w:numPr>
      </w:pPr>
      <w:r>
        <w:t>Demonstrated organisational skills including the ability to be across multiple projects, manage competing priorities and provide accurate and considered advice in a complex regulatory environment.</w:t>
      </w:r>
    </w:p>
    <w:p w14:paraId="06DD45DA" w14:textId="77777777" w:rsidR="0043603E" w:rsidRDefault="0043603E" w:rsidP="006F0F64">
      <w:pPr>
        <w:pStyle w:val="BodyText"/>
        <w:numPr>
          <w:ilvl w:val="0"/>
          <w:numId w:val="11"/>
        </w:numPr>
        <w:spacing w:after="360"/>
        <w:ind w:left="704"/>
      </w:pPr>
      <w:r>
        <w:t>Well-developed written and verbal communication skills with experience in preparing complex briefs or reports in consultation with others and an ability to communicate effectively with a wide variety of stakeholders to achieve results.</w:t>
      </w:r>
    </w:p>
    <w:p w14:paraId="26E6B8F5" w14:textId="3CF677EB" w:rsidR="00C03EC2" w:rsidRPr="00B375C6" w:rsidRDefault="00C03EC2" w:rsidP="00C03EC2">
      <w:pPr>
        <w:pStyle w:val="Heading1"/>
        <w:pBdr>
          <w:bottom w:val="single" w:sz="12" w:space="1" w:color="auto"/>
        </w:pBdr>
        <w:rPr>
          <w:sz w:val="32"/>
        </w:rPr>
      </w:pPr>
      <w:r w:rsidRPr="00B375C6">
        <w:rPr>
          <w:sz w:val="32"/>
        </w:rPr>
        <w:t>ASSOCIATED RESOURCES</w:t>
      </w:r>
    </w:p>
    <w:p w14:paraId="20410A3C" w14:textId="77777777" w:rsidR="0043603E" w:rsidRDefault="009751B6" w:rsidP="00B375C6">
      <w:pPr>
        <w:suppressAutoHyphens w:val="0"/>
        <w:spacing w:after="0"/>
      </w:pPr>
      <w:hyperlink r:id="rId20" w:history="1">
        <w:r w:rsidR="00C03EC2" w:rsidRPr="00B375C6">
          <w:rPr>
            <w:rStyle w:val="Hyperlink"/>
          </w:rPr>
          <w:t>ACTPS Shared Capability Framework</w:t>
        </w:r>
      </w:hyperlink>
      <w:r w:rsidR="00C03EC2" w:rsidRPr="00B375C6">
        <w:t xml:space="preserve">; describes the skills, knowledge and behaviour that can universally be expected of every ACT Public Servant at different organisational levels and in every workplace across the service. </w:t>
      </w:r>
      <w:r w:rsidR="00C03EC2" w:rsidRPr="00B375C6">
        <w:br/>
      </w:r>
      <w:hyperlink r:id="rId21" w:history="1">
        <w:r w:rsidR="00C03EC2" w:rsidRPr="00B375C6">
          <w:rPr>
            <w:rStyle w:val="Hyperlink"/>
          </w:rPr>
          <w:t>Classification schedules</w:t>
        </w:r>
      </w:hyperlink>
      <w:r w:rsidR="00C03EC2" w:rsidRPr="00B375C6">
        <w:t xml:space="preserve">; identifies positions as belonging to a category which has common characteristics, the same rate or range of pay, and equivalent work value. </w:t>
      </w:r>
      <w:r w:rsidR="00C03EC2" w:rsidRPr="00B375C6">
        <w:br/>
      </w:r>
      <w:hyperlink r:id="rId22" w:history="1">
        <w:r w:rsidR="00C03EC2" w:rsidRPr="00B375C6">
          <w:rPr>
            <w:rStyle w:val="Hyperlink"/>
          </w:rPr>
          <w:t>ACTPS Performance and Development Framework</w:t>
        </w:r>
      </w:hyperlink>
      <w:r w:rsidR="00C03EC2" w:rsidRPr="00B375C6">
        <w:t>; a mechanism to ensure that everyone in the workplace is clear on what is expected of them at work</w:t>
      </w:r>
      <w:r w:rsidR="00106F87" w:rsidRPr="00B375C6">
        <w:t>.</w:t>
      </w:r>
      <w:r w:rsidR="0043603E">
        <w:t xml:space="preserve"> </w:t>
      </w:r>
    </w:p>
    <w:p w14:paraId="782750CC" w14:textId="77777777" w:rsidR="0043603E" w:rsidRDefault="0043603E" w:rsidP="00B375C6">
      <w:pPr>
        <w:suppressAutoHyphens w:val="0"/>
        <w:spacing w:after="0"/>
      </w:pPr>
    </w:p>
    <w:p w14:paraId="2ECD99F9" w14:textId="5CA1E637" w:rsidR="002A43D2" w:rsidRPr="00863697" w:rsidRDefault="00F215CF" w:rsidP="00863697">
      <w:pPr>
        <w:pStyle w:val="Heading1"/>
        <w:pBdr>
          <w:bottom w:val="single" w:sz="12" w:space="1" w:color="auto"/>
        </w:pBdr>
        <w:rPr>
          <w:b w:val="0"/>
          <w:sz w:val="32"/>
        </w:rPr>
      </w:pPr>
      <w:r>
        <w:rPr>
          <w:sz w:val="32"/>
        </w:rPr>
        <w:t>W</w:t>
      </w:r>
      <w:r w:rsidR="002A43D2" w:rsidRPr="00863697">
        <w:rPr>
          <w:sz w:val="32"/>
        </w:rPr>
        <w:t>ORK ENVIRONMENT DESCRIPTION</w:t>
      </w:r>
      <w:r w:rsidR="002A43D2" w:rsidRPr="00863697">
        <w:rPr>
          <w:b w:val="0"/>
          <w:sz w:val="32"/>
        </w:rPr>
        <w:t xml:space="preserve"> </w:t>
      </w:r>
    </w:p>
    <w:p w14:paraId="09107670" w14:textId="02661DC4" w:rsidR="007C62C1" w:rsidRPr="00863697" w:rsidRDefault="007C62C1" w:rsidP="00113724">
      <w:pPr>
        <w:spacing w:before="240" w:line="276" w:lineRule="auto"/>
        <w:rPr>
          <w:szCs w:val="24"/>
        </w:rPr>
      </w:pPr>
      <w:r w:rsidRPr="00863697">
        <w:rPr>
          <w:szCs w:val="24"/>
        </w:rPr>
        <w:t xml:space="preserve">The following work environment description outlines the inherent requirements of the role and indicates how frequently each of these requirements would be performed. Please note that TCCS is committed to providing reasonable adjustment and ensuring all individuals have equal opportunities in the workplace.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8B58CC" w:rsidRPr="00550EAC" w14:paraId="1FF78250" w14:textId="77777777" w:rsidTr="00113724">
        <w:trPr>
          <w:trHeight w:val="454"/>
        </w:trPr>
        <w:tc>
          <w:tcPr>
            <w:tcW w:w="6912" w:type="dxa"/>
            <w:shd w:val="clear" w:color="auto" w:fill="DEEAF6" w:themeFill="accent1" w:themeFillTint="33"/>
            <w:vAlign w:val="center"/>
          </w:tcPr>
          <w:p w14:paraId="4737DE6F" w14:textId="77777777" w:rsidR="008B58CC" w:rsidRPr="00863697" w:rsidRDefault="008B58CC" w:rsidP="00113724">
            <w:pPr>
              <w:pStyle w:val="Tableheading"/>
            </w:pPr>
            <w:r w:rsidRPr="00863697">
              <w:t>ADMINISTRATIVE</w:t>
            </w:r>
          </w:p>
        </w:tc>
        <w:tc>
          <w:tcPr>
            <w:tcW w:w="2694" w:type="dxa"/>
            <w:shd w:val="clear" w:color="auto" w:fill="DEEAF6" w:themeFill="accent1" w:themeFillTint="33"/>
            <w:vAlign w:val="center"/>
          </w:tcPr>
          <w:p w14:paraId="455D1B92" w14:textId="77777777" w:rsidR="008B58CC" w:rsidRPr="00863697" w:rsidRDefault="008B58CC" w:rsidP="00113724">
            <w:pPr>
              <w:pStyle w:val="Tableheading"/>
              <w:jc w:val="center"/>
            </w:pPr>
            <w:r w:rsidRPr="00863697">
              <w:t>FREQUENCY</w:t>
            </w:r>
          </w:p>
        </w:tc>
      </w:tr>
      <w:tr w:rsidR="008B58CC" w:rsidRPr="00550EAC" w14:paraId="3D121084" w14:textId="77777777" w:rsidTr="00113724">
        <w:trPr>
          <w:trHeight w:val="283"/>
        </w:trPr>
        <w:tc>
          <w:tcPr>
            <w:tcW w:w="6912" w:type="dxa"/>
            <w:vAlign w:val="center"/>
          </w:tcPr>
          <w:p w14:paraId="754EFB78" w14:textId="77777777" w:rsidR="008B58CC" w:rsidRPr="00B375C6" w:rsidRDefault="008B58CC" w:rsidP="00113724">
            <w:pPr>
              <w:pStyle w:val="Tabletext"/>
              <w:spacing w:before="0" w:after="0"/>
              <w:rPr>
                <w:sz w:val="24"/>
              </w:rPr>
            </w:pPr>
            <w:r w:rsidRPr="00B375C6">
              <w:rPr>
                <w:sz w:val="24"/>
              </w:rPr>
              <w:t>Telephone/Mobile Phone use</w:t>
            </w:r>
          </w:p>
        </w:tc>
        <w:sdt>
          <w:sdtPr>
            <w:rPr>
              <w:sz w:val="24"/>
              <w:szCs w:val="24"/>
            </w:rPr>
            <w:id w:val="233384988"/>
            <w:placeholder>
              <w:docPart w:val="2481CC3E81C349BA961004654DCDCF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2122493" w14:textId="71DA3C0D" w:rsidR="008B58CC" w:rsidRPr="00B375C6" w:rsidRDefault="0043603E" w:rsidP="00113724">
                <w:pPr>
                  <w:pStyle w:val="Tabletext"/>
                  <w:spacing w:before="0" w:after="0"/>
                  <w:jc w:val="center"/>
                  <w:rPr>
                    <w:sz w:val="24"/>
                    <w:szCs w:val="24"/>
                  </w:rPr>
                </w:pPr>
                <w:r>
                  <w:rPr>
                    <w:sz w:val="24"/>
                    <w:szCs w:val="24"/>
                  </w:rPr>
                  <w:t>Frequently</w:t>
                </w:r>
              </w:p>
            </w:tc>
          </w:sdtContent>
        </w:sdt>
      </w:tr>
      <w:tr w:rsidR="008B58CC" w:rsidRPr="00550EAC" w14:paraId="3801E9A9" w14:textId="77777777" w:rsidTr="00113724">
        <w:trPr>
          <w:trHeight w:val="283"/>
        </w:trPr>
        <w:tc>
          <w:tcPr>
            <w:tcW w:w="6912" w:type="dxa"/>
            <w:vAlign w:val="center"/>
          </w:tcPr>
          <w:p w14:paraId="79106E31" w14:textId="77777777" w:rsidR="008B58CC" w:rsidRPr="00B375C6" w:rsidRDefault="008B58CC" w:rsidP="00113724">
            <w:pPr>
              <w:pStyle w:val="Tabletext"/>
              <w:spacing w:before="0" w:after="0"/>
              <w:rPr>
                <w:sz w:val="24"/>
              </w:rPr>
            </w:pPr>
            <w:r w:rsidRPr="00B375C6">
              <w:rPr>
                <w:sz w:val="24"/>
              </w:rPr>
              <w:t>General computer use/in field technology</w:t>
            </w:r>
          </w:p>
        </w:tc>
        <w:sdt>
          <w:sdtPr>
            <w:rPr>
              <w:sz w:val="24"/>
              <w:szCs w:val="24"/>
            </w:rPr>
            <w:id w:val="407194553"/>
            <w:placeholder>
              <w:docPart w:val="7B35AA75A27348C18EA4137AAE7D200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66050A1" w14:textId="6A3E6929" w:rsidR="008B58CC" w:rsidRPr="00B375C6" w:rsidRDefault="0043603E" w:rsidP="00113724">
                <w:pPr>
                  <w:pStyle w:val="Tabletext"/>
                  <w:spacing w:before="0" w:after="0"/>
                  <w:jc w:val="center"/>
                  <w:rPr>
                    <w:sz w:val="24"/>
                    <w:szCs w:val="24"/>
                  </w:rPr>
                </w:pPr>
                <w:r>
                  <w:rPr>
                    <w:sz w:val="24"/>
                    <w:szCs w:val="24"/>
                  </w:rPr>
                  <w:t>Frequently</w:t>
                </w:r>
              </w:p>
            </w:tc>
          </w:sdtContent>
        </w:sdt>
      </w:tr>
      <w:tr w:rsidR="008B58CC" w:rsidRPr="00550EAC" w14:paraId="5B8C76D5" w14:textId="77777777" w:rsidTr="00113724">
        <w:trPr>
          <w:trHeight w:val="283"/>
        </w:trPr>
        <w:tc>
          <w:tcPr>
            <w:tcW w:w="6912" w:type="dxa"/>
            <w:vAlign w:val="center"/>
          </w:tcPr>
          <w:p w14:paraId="3C6DC293" w14:textId="77777777" w:rsidR="008B58CC" w:rsidRPr="00B375C6" w:rsidRDefault="008B58CC" w:rsidP="00113724">
            <w:pPr>
              <w:pStyle w:val="Tabletext"/>
              <w:spacing w:before="0" w:after="0"/>
              <w:rPr>
                <w:sz w:val="24"/>
              </w:rPr>
            </w:pPr>
            <w:r w:rsidRPr="00B375C6">
              <w:rPr>
                <w:sz w:val="24"/>
              </w:rPr>
              <w:t>Extensive keying/data entry</w:t>
            </w:r>
          </w:p>
        </w:tc>
        <w:sdt>
          <w:sdtPr>
            <w:rPr>
              <w:sz w:val="24"/>
              <w:szCs w:val="24"/>
            </w:rPr>
            <w:id w:val="407194555"/>
            <w:placeholder>
              <w:docPart w:val="D5B4F3A7512945BD87DF8AB87EF81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9CE547F" w14:textId="1C45270F" w:rsidR="008B58CC" w:rsidRPr="00B375C6" w:rsidRDefault="0043603E" w:rsidP="00113724">
                <w:pPr>
                  <w:pStyle w:val="Tabletext"/>
                  <w:spacing w:before="0" w:after="0"/>
                  <w:jc w:val="center"/>
                  <w:rPr>
                    <w:sz w:val="24"/>
                    <w:szCs w:val="24"/>
                  </w:rPr>
                </w:pPr>
                <w:r>
                  <w:rPr>
                    <w:sz w:val="24"/>
                    <w:szCs w:val="24"/>
                  </w:rPr>
                  <w:t>Occasionally</w:t>
                </w:r>
              </w:p>
            </w:tc>
          </w:sdtContent>
        </w:sdt>
      </w:tr>
      <w:tr w:rsidR="008B58CC" w:rsidRPr="00550EAC" w14:paraId="7AB7071A" w14:textId="77777777" w:rsidTr="00113724">
        <w:trPr>
          <w:trHeight w:val="283"/>
        </w:trPr>
        <w:tc>
          <w:tcPr>
            <w:tcW w:w="6912" w:type="dxa"/>
            <w:vAlign w:val="center"/>
          </w:tcPr>
          <w:p w14:paraId="36B7BC65" w14:textId="77777777" w:rsidR="008B58CC" w:rsidRPr="00B375C6" w:rsidRDefault="008B58CC" w:rsidP="00113724">
            <w:pPr>
              <w:pStyle w:val="Tabletext"/>
              <w:spacing w:before="0" w:after="0"/>
              <w:rPr>
                <w:sz w:val="24"/>
              </w:rPr>
            </w:pPr>
            <w:r w:rsidRPr="00B375C6">
              <w:rPr>
                <w:sz w:val="24"/>
              </w:rPr>
              <w:t>Graphical/analytical based</w:t>
            </w:r>
          </w:p>
        </w:tc>
        <w:sdt>
          <w:sdtPr>
            <w:rPr>
              <w:sz w:val="24"/>
              <w:szCs w:val="24"/>
            </w:rPr>
            <w:id w:val="407194556"/>
            <w:placeholder>
              <w:docPart w:val="85F009E710514931B6EA6BD8EF4313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1C34190" w14:textId="058BE621" w:rsidR="008B58CC" w:rsidRPr="00B375C6" w:rsidRDefault="0043603E" w:rsidP="00113724">
                <w:pPr>
                  <w:pStyle w:val="Tabletext"/>
                  <w:spacing w:before="0" w:after="0"/>
                  <w:jc w:val="center"/>
                  <w:rPr>
                    <w:sz w:val="24"/>
                    <w:szCs w:val="24"/>
                  </w:rPr>
                </w:pPr>
                <w:r>
                  <w:rPr>
                    <w:sz w:val="24"/>
                    <w:szCs w:val="24"/>
                  </w:rPr>
                  <w:t>Occasionally</w:t>
                </w:r>
              </w:p>
            </w:tc>
          </w:sdtContent>
        </w:sdt>
      </w:tr>
      <w:tr w:rsidR="008B58CC" w:rsidRPr="00550EAC" w14:paraId="0F83006A" w14:textId="77777777" w:rsidTr="00113724">
        <w:trPr>
          <w:trHeight w:val="283"/>
        </w:trPr>
        <w:tc>
          <w:tcPr>
            <w:tcW w:w="6912" w:type="dxa"/>
            <w:vAlign w:val="center"/>
          </w:tcPr>
          <w:p w14:paraId="5A986FD2" w14:textId="77777777" w:rsidR="008B58CC" w:rsidRPr="00B375C6" w:rsidRDefault="008B58CC" w:rsidP="00113724">
            <w:pPr>
              <w:pStyle w:val="Tabletext"/>
              <w:spacing w:before="0" w:after="0"/>
              <w:rPr>
                <w:sz w:val="24"/>
              </w:rPr>
            </w:pPr>
            <w:r w:rsidRPr="00B375C6">
              <w:rPr>
                <w:sz w:val="24"/>
              </w:rPr>
              <w:t>Sitting at a desk</w:t>
            </w:r>
          </w:p>
        </w:tc>
        <w:sdt>
          <w:sdtPr>
            <w:rPr>
              <w:sz w:val="24"/>
              <w:szCs w:val="24"/>
            </w:rPr>
            <w:id w:val="407194557"/>
            <w:placeholder>
              <w:docPart w:val="0FDC2615FFED4A528D92026CADDA91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6C367" w14:textId="68036E12" w:rsidR="008B58CC" w:rsidRPr="00B375C6" w:rsidRDefault="00167A9C" w:rsidP="00113724">
                <w:pPr>
                  <w:pStyle w:val="Tabletext"/>
                  <w:spacing w:before="0" w:after="0"/>
                  <w:jc w:val="center"/>
                  <w:rPr>
                    <w:sz w:val="24"/>
                    <w:szCs w:val="24"/>
                  </w:rPr>
                </w:pPr>
                <w:r>
                  <w:rPr>
                    <w:sz w:val="24"/>
                    <w:szCs w:val="24"/>
                  </w:rPr>
                  <w:t>Frequently</w:t>
                </w:r>
              </w:p>
            </w:tc>
          </w:sdtContent>
        </w:sdt>
      </w:tr>
      <w:tr w:rsidR="008B58CC" w:rsidRPr="00550EAC" w14:paraId="49A546B7" w14:textId="77777777" w:rsidTr="00113724">
        <w:trPr>
          <w:trHeight w:val="283"/>
        </w:trPr>
        <w:tc>
          <w:tcPr>
            <w:tcW w:w="6912" w:type="dxa"/>
            <w:vAlign w:val="center"/>
          </w:tcPr>
          <w:p w14:paraId="2FB3AC9D" w14:textId="77777777" w:rsidR="008B58CC" w:rsidRPr="00B375C6" w:rsidRDefault="008B58CC" w:rsidP="00113724">
            <w:pPr>
              <w:pStyle w:val="Tabletext"/>
              <w:spacing w:before="0" w:after="0"/>
              <w:rPr>
                <w:sz w:val="24"/>
              </w:rPr>
            </w:pPr>
            <w:r w:rsidRPr="00B375C6">
              <w:rPr>
                <w:sz w:val="24"/>
              </w:rPr>
              <w:t xml:space="preserve">Standing for long periods </w:t>
            </w:r>
          </w:p>
        </w:tc>
        <w:sdt>
          <w:sdtPr>
            <w:rPr>
              <w:sz w:val="24"/>
              <w:szCs w:val="24"/>
            </w:rPr>
            <w:id w:val="407194558"/>
            <w:placeholder>
              <w:docPart w:val="67B5B3A15AC7469CAB96A808A8E8650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F1CF2A" w14:textId="06701262" w:rsidR="008B58CC" w:rsidRPr="00B375C6" w:rsidRDefault="00167A9C" w:rsidP="00113724">
                <w:pPr>
                  <w:pStyle w:val="Tabletext"/>
                  <w:spacing w:before="0" w:after="0"/>
                  <w:jc w:val="center"/>
                  <w:rPr>
                    <w:sz w:val="24"/>
                    <w:szCs w:val="24"/>
                  </w:rPr>
                </w:pPr>
                <w:r>
                  <w:rPr>
                    <w:sz w:val="24"/>
                    <w:szCs w:val="24"/>
                  </w:rPr>
                  <w:t>Never</w:t>
                </w:r>
              </w:p>
            </w:tc>
          </w:sdtContent>
        </w:sdt>
      </w:tr>
      <w:tr w:rsidR="008B58CC" w:rsidRPr="00550EAC" w14:paraId="3EADCD0C" w14:textId="77777777" w:rsidTr="00113724">
        <w:trPr>
          <w:trHeight w:val="283"/>
        </w:trPr>
        <w:tc>
          <w:tcPr>
            <w:tcW w:w="6912" w:type="dxa"/>
            <w:vAlign w:val="center"/>
          </w:tcPr>
          <w:p w14:paraId="6496A6C1" w14:textId="77777777" w:rsidR="008B58CC" w:rsidRPr="00B375C6" w:rsidRDefault="008B58CC" w:rsidP="00113724">
            <w:pPr>
              <w:pStyle w:val="Tabletext"/>
              <w:spacing w:before="0" w:after="0"/>
              <w:rPr>
                <w:sz w:val="24"/>
              </w:rPr>
            </w:pPr>
            <w:r w:rsidRPr="00B375C6">
              <w:rPr>
                <w:sz w:val="24"/>
              </w:rPr>
              <w:t xml:space="preserve">Designated workstation </w:t>
            </w:r>
          </w:p>
        </w:tc>
        <w:sdt>
          <w:sdtPr>
            <w:rPr>
              <w:sz w:val="24"/>
              <w:szCs w:val="24"/>
            </w:rPr>
            <w:id w:val="407194559"/>
            <w:placeholder>
              <w:docPart w:val="B2AFB64BA69946B3840BBF7C846F59B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28836DF" w14:textId="3FC035A2" w:rsidR="008B58CC" w:rsidRPr="00B375C6" w:rsidRDefault="00167A9C" w:rsidP="00113724">
                <w:pPr>
                  <w:pStyle w:val="Tabletext"/>
                  <w:spacing w:before="0" w:after="0"/>
                  <w:jc w:val="center"/>
                  <w:rPr>
                    <w:sz w:val="24"/>
                    <w:szCs w:val="24"/>
                  </w:rPr>
                </w:pPr>
                <w:r>
                  <w:rPr>
                    <w:sz w:val="24"/>
                    <w:szCs w:val="24"/>
                  </w:rPr>
                  <w:t>Never</w:t>
                </w:r>
              </w:p>
            </w:tc>
          </w:sdtContent>
        </w:sdt>
      </w:tr>
      <w:tr w:rsidR="008B58CC" w:rsidRPr="00550EAC" w14:paraId="5E2E4726" w14:textId="77777777" w:rsidTr="00113724">
        <w:tblPrEx>
          <w:tblLook w:val="04A0" w:firstRow="1" w:lastRow="0" w:firstColumn="1" w:lastColumn="0" w:noHBand="0" w:noVBand="1"/>
        </w:tblPrEx>
        <w:trPr>
          <w:trHeight w:val="454"/>
        </w:trPr>
        <w:tc>
          <w:tcPr>
            <w:tcW w:w="6912" w:type="dxa"/>
            <w:shd w:val="clear" w:color="auto" w:fill="DEEAF6" w:themeFill="accent1" w:themeFillTint="33"/>
            <w:vAlign w:val="center"/>
          </w:tcPr>
          <w:p w14:paraId="2CA01C81" w14:textId="77777777" w:rsidR="008B58CC" w:rsidRPr="00B375C6" w:rsidRDefault="008B58CC" w:rsidP="00113724">
            <w:pPr>
              <w:pStyle w:val="Tableheading"/>
              <w:rPr>
                <w:szCs w:val="24"/>
              </w:rPr>
            </w:pPr>
            <w:r w:rsidRPr="00B375C6">
              <w:t>STANDARD HOURS</w:t>
            </w:r>
          </w:p>
        </w:tc>
        <w:tc>
          <w:tcPr>
            <w:tcW w:w="2694" w:type="dxa"/>
            <w:shd w:val="clear" w:color="auto" w:fill="DEEAF6" w:themeFill="accent1" w:themeFillTint="33"/>
            <w:vAlign w:val="center"/>
          </w:tcPr>
          <w:p w14:paraId="157254DC" w14:textId="77777777" w:rsidR="008B58CC" w:rsidRPr="00B375C6" w:rsidRDefault="008B58CC" w:rsidP="00113724">
            <w:pPr>
              <w:pStyle w:val="Tableheading"/>
              <w:jc w:val="center"/>
            </w:pPr>
            <w:r w:rsidRPr="00B375C6">
              <w:t>FREQUENCY</w:t>
            </w:r>
          </w:p>
        </w:tc>
      </w:tr>
      <w:tr w:rsidR="008B58CC" w:rsidRPr="00550EAC" w14:paraId="30AD28DF" w14:textId="77777777" w:rsidTr="00113724">
        <w:tblPrEx>
          <w:tblLook w:val="04A0" w:firstRow="1" w:lastRow="0" w:firstColumn="1" w:lastColumn="0" w:noHBand="0" w:noVBand="1"/>
        </w:tblPrEx>
        <w:trPr>
          <w:trHeight w:val="283"/>
        </w:trPr>
        <w:tc>
          <w:tcPr>
            <w:tcW w:w="6912" w:type="dxa"/>
            <w:vAlign w:val="center"/>
          </w:tcPr>
          <w:p w14:paraId="306C64BB" w14:textId="4BD66669" w:rsidR="008B58CC" w:rsidRPr="00B375C6" w:rsidRDefault="008B58CC" w:rsidP="00113724">
            <w:pPr>
              <w:pStyle w:val="Tabletext"/>
              <w:spacing w:before="0" w:after="0"/>
              <w:rPr>
                <w:sz w:val="24"/>
              </w:rPr>
            </w:pPr>
            <w:r w:rsidRPr="00B375C6">
              <w:rPr>
                <w:sz w:val="24"/>
              </w:rPr>
              <w:t xml:space="preserve">Flexible working hours (access to flex time) </w:t>
            </w:r>
          </w:p>
        </w:tc>
        <w:sdt>
          <w:sdtPr>
            <w:rPr>
              <w:sz w:val="24"/>
              <w:szCs w:val="24"/>
            </w:rPr>
            <w:id w:val="407194600"/>
            <w:placeholder>
              <w:docPart w:val="19A4BE8682504B419188CF11FE5333A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961314D" w14:textId="22A9FCF6" w:rsidR="008B58CC" w:rsidRPr="00B375C6" w:rsidRDefault="00167A9C" w:rsidP="00113724">
                <w:pPr>
                  <w:pStyle w:val="Tabletext"/>
                  <w:spacing w:before="0" w:after="0"/>
                  <w:jc w:val="center"/>
                  <w:rPr>
                    <w:sz w:val="24"/>
                  </w:rPr>
                </w:pPr>
                <w:r>
                  <w:rPr>
                    <w:sz w:val="24"/>
                    <w:szCs w:val="24"/>
                  </w:rPr>
                  <w:t>Occasionally</w:t>
                </w:r>
              </w:p>
            </w:tc>
          </w:sdtContent>
        </w:sdt>
      </w:tr>
      <w:tr w:rsidR="008B58CC" w:rsidRPr="00550EAC" w14:paraId="35887A3F" w14:textId="77777777" w:rsidTr="00113724">
        <w:tblPrEx>
          <w:tblLook w:val="04A0" w:firstRow="1" w:lastRow="0" w:firstColumn="1" w:lastColumn="0" w:noHBand="0" w:noVBand="1"/>
        </w:tblPrEx>
        <w:trPr>
          <w:trHeight w:val="283"/>
        </w:trPr>
        <w:tc>
          <w:tcPr>
            <w:tcW w:w="6912" w:type="dxa"/>
            <w:vAlign w:val="center"/>
          </w:tcPr>
          <w:p w14:paraId="7E05BAF0" w14:textId="13DD4774" w:rsidR="008B58CC" w:rsidRPr="00B375C6" w:rsidRDefault="008B58CC" w:rsidP="00113724">
            <w:pPr>
              <w:pStyle w:val="Tabletext"/>
              <w:spacing w:before="0" w:after="0"/>
              <w:rPr>
                <w:sz w:val="24"/>
              </w:rPr>
            </w:pPr>
            <w:r w:rsidRPr="00B375C6">
              <w:rPr>
                <w:sz w:val="24"/>
              </w:rPr>
              <w:t xml:space="preserve">Fixed or specified start/finish times </w:t>
            </w:r>
          </w:p>
        </w:tc>
        <w:sdt>
          <w:sdtPr>
            <w:rPr>
              <w:sz w:val="24"/>
              <w:szCs w:val="24"/>
            </w:rPr>
            <w:id w:val="407194601"/>
            <w:placeholder>
              <w:docPart w:val="6DDA4B999ECA42DA9CFD94ACD58455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E197C7" w14:textId="5A386C00" w:rsidR="008B58CC" w:rsidRPr="00B375C6" w:rsidRDefault="00167A9C" w:rsidP="00113724">
                <w:pPr>
                  <w:pStyle w:val="Tabletext"/>
                  <w:spacing w:before="0" w:after="0"/>
                  <w:jc w:val="center"/>
                  <w:rPr>
                    <w:sz w:val="24"/>
                  </w:rPr>
                </w:pPr>
                <w:r>
                  <w:rPr>
                    <w:sz w:val="24"/>
                    <w:szCs w:val="24"/>
                  </w:rPr>
                  <w:t>Frequently</w:t>
                </w:r>
              </w:p>
            </w:tc>
          </w:sdtContent>
        </w:sdt>
      </w:tr>
      <w:tr w:rsidR="008B58CC" w:rsidRPr="00550EAC" w14:paraId="6EACC026" w14:textId="77777777" w:rsidTr="00113724">
        <w:tblPrEx>
          <w:tblLook w:val="04A0" w:firstRow="1" w:lastRow="0" w:firstColumn="1" w:lastColumn="0" w:noHBand="0" w:noVBand="1"/>
        </w:tblPrEx>
        <w:trPr>
          <w:trHeight w:val="283"/>
        </w:trPr>
        <w:tc>
          <w:tcPr>
            <w:tcW w:w="6912" w:type="dxa"/>
            <w:vAlign w:val="center"/>
          </w:tcPr>
          <w:p w14:paraId="74589BFC" w14:textId="77777777" w:rsidR="008B58CC" w:rsidRPr="00863697" w:rsidRDefault="008B58CC" w:rsidP="00113724">
            <w:pPr>
              <w:pStyle w:val="Tabletext"/>
              <w:spacing w:before="0" w:after="0"/>
              <w:rPr>
                <w:sz w:val="24"/>
              </w:rPr>
            </w:pPr>
            <w:r w:rsidRPr="00863697">
              <w:rPr>
                <w:sz w:val="24"/>
              </w:rPr>
              <w:t>Access to Accrued Days Off (ADO’s)</w:t>
            </w:r>
          </w:p>
        </w:tc>
        <w:sdt>
          <w:sdtPr>
            <w:rPr>
              <w:sz w:val="24"/>
              <w:szCs w:val="24"/>
            </w:rPr>
            <w:id w:val="596444115"/>
            <w:placeholder>
              <w:docPart w:val="11FD9D4B8BDD470FA6884888636D6AA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6651394" w14:textId="764C39F2" w:rsidR="008B58CC" w:rsidRPr="00863697" w:rsidRDefault="00167A9C" w:rsidP="00113724">
                <w:pPr>
                  <w:pStyle w:val="Tabletext"/>
                  <w:spacing w:before="0" w:after="0"/>
                  <w:jc w:val="center"/>
                  <w:rPr>
                    <w:sz w:val="24"/>
                    <w:szCs w:val="24"/>
                  </w:rPr>
                </w:pPr>
                <w:r>
                  <w:rPr>
                    <w:sz w:val="24"/>
                    <w:szCs w:val="24"/>
                  </w:rPr>
                  <w:t>Never</w:t>
                </w:r>
              </w:p>
            </w:tc>
          </w:sdtContent>
        </w:sdt>
      </w:tr>
      <w:tr w:rsidR="008B58CC" w:rsidRPr="00550EAC" w14:paraId="0AEB7EBB" w14:textId="77777777" w:rsidTr="00113724">
        <w:tblPrEx>
          <w:tblLook w:val="04A0" w:firstRow="1" w:lastRow="0" w:firstColumn="1" w:lastColumn="0" w:noHBand="0" w:noVBand="1"/>
        </w:tblPrEx>
        <w:trPr>
          <w:trHeight w:val="283"/>
        </w:trPr>
        <w:tc>
          <w:tcPr>
            <w:tcW w:w="6912" w:type="dxa"/>
            <w:vAlign w:val="center"/>
          </w:tcPr>
          <w:p w14:paraId="74545229" w14:textId="77777777" w:rsidR="008B58CC" w:rsidRPr="00B375C6" w:rsidRDefault="008B58CC" w:rsidP="00113724">
            <w:pPr>
              <w:pStyle w:val="Tabletext"/>
              <w:spacing w:before="0" w:after="0"/>
              <w:rPr>
                <w:sz w:val="24"/>
              </w:rPr>
            </w:pPr>
            <w:r w:rsidRPr="00B375C6">
              <w:rPr>
                <w:sz w:val="24"/>
              </w:rPr>
              <w:t xml:space="preserve">Peaks and troughs </w:t>
            </w:r>
          </w:p>
        </w:tc>
        <w:sdt>
          <w:sdtPr>
            <w:rPr>
              <w:sz w:val="24"/>
              <w:szCs w:val="24"/>
            </w:rPr>
            <w:id w:val="407194562"/>
            <w:placeholder>
              <w:docPart w:val="053A5AE2B34349BFA63BD3F55EB047C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1E0DF83" w14:textId="77DAC9A6" w:rsidR="008B58CC" w:rsidRPr="00B375C6" w:rsidRDefault="00167A9C" w:rsidP="00113724">
                <w:pPr>
                  <w:pStyle w:val="Tabletext"/>
                  <w:spacing w:before="0" w:after="0"/>
                  <w:jc w:val="center"/>
                  <w:rPr>
                    <w:sz w:val="24"/>
                  </w:rPr>
                </w:pPr>
                <w:r>
                  <w:rPr>
                    <w:sz w:val="24"/>
                    <w:szCs w:val="24"/>
                  </w:rPr>
                  <w:t>Occasionally</w:t>
                </w:r>
              </w:p>
            </w:tc>
          </w:sdtContent>
        </w:sdt>
      </w:tr>
      <w:tr w:rsidR="008B58CC" w:rsidRPr="00550EAC" w14:paraId="7167E48F" w14:textId="77777777" w:rsidTr="00113724">
        <w:tblPrEx>
          <w:tblLook w:val="04A0" w:firstRow="1" w:lastRow="0" w:firstColumn="1" w:lastColumn="0" w:noHBand="0" w:noVBand="1"/>
        </w:tblPrEx>
        <w:trPr>
          <w:trHeight w:val="283"/>
        </w:trPr>
        <w:tc>
          <w:tcPr>
            <w:tcW w:w="6912" w:type="dxa"/>
            <w:vAlign w:val="center"/>
          </w:tcPr>
          <w:p w14:paraId="0769931F" w14:textId="77777777" w:rsidR="008B58CC" w:rsidRPr="00B375C6" w:rsidRDefault="008B58CC" w:rsidP="00113724">
            <w:pPr>
              <w:pStyle w:val="Tabletext"/>
              <w:spacing w:before="0" w:after="0"/>
              <w:rPr>
                <w:sz w:val="24"/>
              </w:rPr>
            </w:pPr>
            <w:r w:rsidRPr="00B375C6">
              <w:rPr>
                <w:sz w:val="24"/>
              </w:rPr>
              <w:t xml:space="preserve">Requirement to work overtime  </w:t>
            </w:r>
          </w:p>
        </w:tc>
        <w:sdt>
          <w:sdtPr>
            <w:rPr>
              <w:sz w:val="24"/>
              <w:szCs w:val="24"/>
            </w:rPr>
            <w:id w:val="407194563"/>
            <w:placeholder>
              <w:docPart w:val="955192F6D492455F9601143C1D9CD4A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83DAECD" w14:textId="2F1320C4" w:rsidR="008B58CC" w:rsidRPr="00B375C6" w:rsidRDefault="00167A9C" w:rsidP="00113724">
                <w:pPr>
                  <w:pStyle w:val="Tabletext"/>
                  <w:spacing w:before="0" w:after="0"/>
                  <w:jc w:val="center"/>
                  <w:rPr>
                    <w:sz w:val="24"/>
                  </w:rPr>
                </w:pPr>
                <w:r>
                  <w:rPr>
                    <w:sz w:val="24"/>
                    <w:szCs w:val="24"/>
                  </w:rPr>
                  <w:t>Occasionally</w:t>
                </w:r>
              </w:p>
            </w:tc>
          </w:sdtContent>
        </w:sdt>
      </w:tr>
      <w:tr w:rsidR="008B58CC" w:rsidRPr="00550EAC" w14:paraId="5707A17A" w14:textId="77777777" w:rsidTr="00113724">
        <w:tblPrEx>
          <w:tblLook w:val="04A0" w:firstRow="1" w:lastRow="0" w:firstColumn="1" w:lastColumn="0" w:noHBand="0" w:noVBand="1"/>
        </w:tblPrEx>
        <w:trPr>
          <w:trHeight w:val="283"/>
        </w:trPr>
        <w:tc>
          <w:tcPr>
            <w:tcW w:w="6912" w:type="dxa"/>
            <w:vAlign w:val="center"/>
          </w:tcPr>
          <w:p w14:paraId="39B825FB" w14:textId="77777777" w:rsidR="008B58CC" w:rsidRPr="00B375C6" w:rsidRDefault="008B58CC" w:rsidP="00113724">
            <w:pPr>
              <w:pStyle w:val="Tabletext"/>
              <w:spacing w:before="0" w:after="0"/>
              <w:rPr>
                <w:sz w:val="24"/>
              </w:rPr>
            </w:pPr>
            <w:r w:rsidRPr="00B375C6">
              <w:rPr>
                <w:sz w:val="24"/>
              </w:rPr>
              <w:t xml:space="preserve">Rostered shift work </w:t>
            </w:r>
          </w:p>
        </w:tc>
        <w:sdt>
          <w:sdtPr>
            <w:rPr>
              <w:sz w:val="24"/>
              <w:szCs w:val="24"/>
            </w:rPr>
            <w:id w:val="407194564"/>
            <w:placeholder>
              <w:docPart w:val="81A5F38A0DEF4017B20A7713D81D08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895D48A" w14:textId="6C34180E" w:rsidR="008B58CC" w:rsidRPr="00B375C6" w:rsidRDefault="00167A9C" w:rsidP="00113724">
                <w:pPr>
                  <w:pStyle w:val="Tabletext"/>
                  <w:spacing w:before="0" w:after="0"/>
                  <w:jc w:val="center"/>
                  <w:rPr>
                    <w:sz w:val="24"/>
                  </w:rPr>
                </w:pPr>
                <w:r>
                  <w:rPr>
                    <w:sz w:val="24"/>
                    <w:szCs w:val="24"/>
                  </w:rPr>
                  <w:t>Never</w:t>
                </w:r>
              </w:p>
            </w:tc>
          </w:sdtContent>
        </w:sdt>
      </w:tr>
      <w:tr w:rsidR="008B58CC" w:rsidRPr="00550EAC" w14:paraId="2B7669A9" w14:textId="77777777" w:rsidTr="00113724">
        <w:tblPrEx>
          <w:tblLook w:val="04A0" w:firstRow="1" w:lastRow="0" w:firstColumn="1" w:lastColumn="0" w:noHBand="0" w:noVBand="1"/>
        </w:tblPrEx>
        <w:trPr>
          <w:trHeight w:val="454"/>
        </w:trPr>
        <w:tc>
          <w:tcPr>
            <w:tcW w:w="6912" w:type="dxa"/>
            <w:shd w:val="clear" w:color="auto" w:fill="DEEAF6" w:themeFill="accent1" w:themeFillTint="33"/>
            <w:vAlign w:val="center"/>
          </w:tcPr>
          <w:p w14:paraId="5ACA9C03" w14:textId="77777777" w:rsidR="008B58CC" w:rsidRPr="00B375C6" w:rsidRDefault="008B58CC" w:rsidP="00113724">
            <w:pPr>
              <w:pStyle w:val="Tableheading"/>
              <w:rPr>
                <w:szCs w:val="24"/>
              </w:rPr>
            </w:pPr>
            <w:r w:rsidRPr="00B375C6">
              <w:lastRenderedPageBreak/>
              <w:t xml:space="preserve">SOCIAL DEMANDS </w:t>
            </w:r>
          </w:p>
        </w:tc>
        <w:tc>
          <w:tcPr>
            <w:tcW w:w="2694" w:type="dxa"/>
            <w:shd w:val="clear" w:color="auto" w:fill="DEEAF6" w:themeFill="accent1" w:themeFillTint="33"/>
            <w:vAlign w:val="center"/>
          </w:tcPr>
          <w:p w14:paraId="29CFFF00" w14:textId="77777777" w:rsidR="008B58CC" w:rsidRPr="00B375C6" w:rsidRDefault="008B58CC" w:rsidP="00113724">
            <w:pPr>
              <w:pStyle w:val="Tableheading"/>
              <w:jc w:val="center"/>
            </w:pPr>
            <w:r w:rsidRPr="00B375C6">
              <w:t>FREQUENCY</w:t>
            </w:r>
          </w:p>
        </w:tc>
      </w:tr>
      <w:tr w:rsidR="008B58CC" w:rsidRPr="00550EAC" w14:paraId="6DEA6FF7" w14:textId="77777777" w:rsidTr="00113724">
        <w:tblPrEx>
          <w:tblLook w:val="04A0" w:firstRow="1" w:lastRow="0" w:firstColumn="1" w:lastColumn="0" w:noHBand="0" w:noVBand="1"/>
        </w:tblPrEx>
        <w:trPr>
          <w:trHeight w:val="283"/>
        </w:trPr>
        <w:tc>
          <w:tcPr>
            <w:tcW w:w="6912" w:type="dxa"/>
            <w:vAlign w:val="center"/>
          </w:tcPr>
          <w:p w14:paraId="78C036E2" w14:textId="77777777" w:rsidR="008B58CC" w:rsidRPr="00B375C6" w:rsidRDefault="008B58CC" w:rsidP="00113724">
            <w:pPr>
              <w:pStyle w:val="Tabletext"/>
              <w:spacing w:before="0" w:after="0"/>
              <w:rPr>
                <w:sz w:val="24"/>
              </w:rPr>
            </w:pPr>
            <w:r w:rsidRPr="00B375C6">
              <w:rPr>
                <w:sz w:val="24"/>
              </w:rPr>
              <w:t>Work with others towards shared goals in a team environment</w:t>
            </w:r>
          </w:p>
        </w:tc>
        <w:sdt>
          <w:sdtPr>
            <w:rPr>
              <w:sz w:val="24"/>
              <w:szCs w:val="24"/>
            </w:rPr>
            <w:id w:val="407194565"/>
            <w:placeholder>
              <w:docPart w:val="DD373FF9A4734D3086CAF875430720C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10668AD" w14:textId="00647026" w:rsidR="008B58CC" w:rsidRPr="00B375C6" w:rsidRDefault="00167A9C" w:rsidP="00113724">
                <w:pPr>
                  <w:pStyle w:val="Tabletext"/>
                  <w:spacing w:before="0" w:after="0"/>
                  <w:jc w:val="center"/>
                  <w:rPr>
                    <w:sz w:val="24"/>
                  </w:rPr>
                </w:pPr>
                <w:r>
                  <w:rPr>
                    <w:sz w:val="24"/>
                    <w:szCs w:val="24"/>
                  </w:rPr>
                  <w:t>Frequently</w:t>
                </w:r>
              </w:p>
            </w:tc>
          </w:sdtContent>
        </w:sdt>
      </w:tr>
      <w:tr w:rsidR="008B58CC" w:rsidRPr="00550EAC" w14:paraId="4FCDBDFD" w14:textId="77777777" w:rsidTr="00113724">
        <w:tblPrEx>
          <w:tblLook w:val="04A0" w:firstRow="1" w:lastRow="0" w:firstColumn="1" w:lastColumn="0" w:noHBand="0" w:noVBand="1"/>
        </w:tblPrEx>
        <w:trPr>
          <w:trHeight w:val="283"/>
        </w:trPr>
        <w:tc>
          <w:tcPr>
            <w:tcW w:w="6912" w:type="dxa"/>
            <w:vAlign w:val="center"/>
          </w:tcPr>
          <w:p w14:paraId="55D63CA2" w14:textId="77777777" w:rsidR="008B58CC" w:rsidRPr="00B375C6" w:rsidRDefault="008B58CC" w:rsidP="00113724">
            <w:pPr>
              <w:pStyle w:val="Tabletext"/>
              <w:spacing w:before="0" w:after="0"/>
              <w:rPr>
                <w:sz w:val="24"/>
              </w:rPr>
            </w:pPr>
            <w:r w:rsidRPr="00B375C6">
              <w:rPr>
                <w:sz w:val="24"/>
              </w:rPr>
              <w:t>Work in isolation from other staff (remote supervision)</w:t>
            </w:r>
          </w:p>
        </w:tc>
        <w:sdt>
          <w:sdtPr>
            <w:rPr>
              <w:sz w:val="24"/>
              <w:szCs w:val="24"/>
            </w:rPr>
            <w:id w:val="407194566"/>
            <w:placeholder>
              <w:docPart w:val="A006432FC97A4E439FDB36F0AACD53B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6E0F96E" w14:textId="2FC66E8C" w:rsidR="008B58CC" w:rsidRPr="00B375C6" w:rsidRDefault="00167A9C" w:rsidP="00113724">
                <w:pPr>
                  <w:pStyle w:val="Tabletext"/>
                  <w:spacing w:before="0" w:after="0"/>
                  <w:jc w:val="center"/>
                  <w:rPr>
                    <w:sz w:val="24"/>
                  </w:rPr>
                </w:pPr>
                <w:r>
                  <w:rPr>
                    <w:sz w:val="24"/>
                    <w:szCs w:val="24"/>
                  </w:rPr>
                  <w:t>Never</w:t>
                </w:r>
              </w:p>
            </w:tc>
          </w:sdtContent>
        </w:sdt>
      </w:tr>
      <w:tr w:rsidR="008B58CC" w:rsidRPr="00550EAC" w14:paraId="3A9FC6EF" w14:textId="77777777" w:rsidTr="00113724">
        <w:tblPrEx>
          <w:tblLook w:val="04A0" w:firstRow="1" w:lastRow="0" w:firstColumn="1" w:lastColumn="0" w:noHBand="0" w:noVBand="1"/>
        </w:tblPrEx>
        <w:trPr>
          <w:trHeight w:val="283"/>
        </w:trPr>
        <w:tc>
          <w:tcPr>
            <w:tcW w:w="6912" w:type="dxa"/>
            <w:vAlign w:val="center"/>
          </w:tcPr>
          <w:p w14:paraId="22FE6243" w14:textId="77777777" w:rsidR="008B58CC" w:rsidRPr="00B375C6" w:rsidRDefault="008B58CC" w:rsidP="00113724">
            <w:pPr>
              <w:pStyle w:val="Tabletext"/>
              <w:spacing w:before="0" w:after="0"/>
              <w:rPr>
                <w:sz w:val="24"/>
              </w:rPr>
            </w:pPr>
            <w:r w:rsidRPr="00B375C6">
              <w:rPr>
                <w:sz w:val="24"/>
              </w:rPr>
              <w:t>Working in a call centre environment</w:t>
            </w:r>
          </w:p>
        </w:tc>
        <w:sdt>
          <w:sdtPr>
            <w:rPr>
              <w:sz w:val="24"/>
              <w:szCs w:val="24"/>
            </w:rPr>
            <w:id w:val="407194567"/>
            <w:placeholder>
              <w:docPart w:val="C207E56697534D1A8236F1A7413654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40C6588" w14:textId="1061E166" w:rsidR="008B58CC" w:rsidRPr="00B375C6" w:rsidRDefault="00167A9C" w:rsidP="00113724">
                <w:pPr>
                  <w:pStyle w:val="Tabletext"/>
                  <w:spacing w:before="0" w:after="0"/>
                  <w:jc w:val="center"/>
                  <w:rPr>
                    <w:sz w:val="24"/>
                  </w:rPr>
                </w:pPr>
                <w:r>
                  <w:rPr>
                    <w:sz w:val="24"/>
                    <w:szCs w:val="24"/>
                  </w:rPr>
                  <w:t>Never</w:t>
                </w:r>
              </w:p>
            </w:tc>
          </w:sdtContent>
        </w:sdt>
      </w:tr>
      <w:tr w:rsidR="008B58CC" w:rsidRPr="00550EAC" w14:paraId="2D570BDB" w14:textId="77777777" w:rsidTr="00113724">
        <w:tblPrEx>
          <w:tblLook w:val="04A0" w:firstRow="1" w:lastRow="0" w:firstColumn="1" w:lastColumn="0" w:noHBand="0" w:noVBand="1"/>
        </w:tblPrEx>
        <w:trPr>
          <w:trHeight w:val="283"/>
        </w:trPr>
        <w:tc>
          <w:tcPr>
            <w:tcW w:w="6912" w:type="dxa"/>
            <w:vAlign w:val="center"/>
          </w:tcPr>
          <w:p w14:paraId="1E9F7EF7" w14:textId="77777777" w:rsidR="008B58CC" w:rsidRPr="00B375C6" w:rsidRDefault="008B58CC" w:rsidP="00113724">
            <w:pPr>
              <w:pStyle w:val="Tabletext"/>
              <w:spacing w:before="0" w:after="0"/>
              <w:rPr>
                <w:sz w:val="24"/>
              </w:rPr>
            </w:pPr>
            <w:r w:rsidRPr="00B375C6">
              <w:rPr>
                <w:sz w:val="24"/>
              </w:rPr>
              <w:t>Working directly with the public</w:t>
            </w:r>
          </w:p>
        </w:tc>
        <w:sdt>
          <w:sdtPr>
            <w:rPr>
              <w:sz w:val="24"/>
              <w:szCs w:val="24"/>
            </w:rPr>
            <w:id w:val="407194568"/>
            <w:placeholder>
              <w:docPart w:val="B3A2FD76C9354BB5B198F6E52CDBFB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7D68FC9" w14:textId="1E05E169" w:rsidR="008B58CC" w:rsidRPr="00B375C6" w:rsidRDefault="00167A9C" w:rsidP="00113724">
                <w:pPr>
                  <w:pStyle w:val="Tabletext"/>
                  <w:spacing w:before="0" w:after="0"/>
                  <w:jc w:val="center"/>
                  <w:rPr>
                    <w:sz w:val="24"/>
                  </w:rPr>
                </w:pPr>
                <w:r>
                  <w:rPr>
                    <w:sz w:val="24"/>
                    <w:szCs w:val="24"/>
                  </w:rPr>
                  <w:t>Frequently</w:t>
                </w:r>
              </w:p>
            </w:tc>
          </w:sdtContent>
        </w:sdt>
      </w:tr>
      <w:tr w:rsidR="008B58CC" w:rsidRPr="00550EAC" w14:paraId="57C17D7A" w14:textId="77777777" w:rsidTr="00113724">
        <w:tblPrEx>
          <w:tblLook w:val="04A0" w:firstRow="1" w:lastRow="0" w:firstColumn="1" w:lastColumn="0" w:noHBand="0" w:noVBand="1"/>
        </w:tblPrEx>
        <w:trPr>
          <w:trHeight w:val="454"/>
        </w:trPr>
        <w:tc>
          <w:tcPr>
            <w:tcW w:w="6912" w:type="dxa"/>
            <w:shd w:val="clear" w:color="auto" w:fill="DEEAF6" w:themeFill="accent1" w:themeFillTint="33"/>
            <w:vAlign w:val="center"/>
          </w:tcPr>
          <w:p w14:paraId="7F6E915E" w14:textId="77777777" w:rsidR="008B58CC" w:rsidRPr="00B375C6" w:rsidRDefault="008B58CC" w:rsidP="00113724">
            <w:pPr>
              <w:pStyle w:val="Tableheading"/>
              <w:rPr>
                <w:szCs w:val="24"/>
              </w:rPr>
            </w:pPr>
            <w:r w:rsidRPr="00B375C6">
              <w:t>PHYSICAL DEMANDS</w:t>
            </w:r>
          </w:p>
        </w:tc>
        <w:tc>
          <w:tcPr>
            <w:tcW w:w="2694" w:type="dxa"/>
            <w:shd w:val="clear" w:color="auto" w:fill="DEEAF6" w:themeFill="accent1" w:themeFillTint="33"/>
            <w:vAlign w:val="center"/>
          </w:tcPr>
          <w:p w14:paraId="4FCBC7EC" w14:textId="77777777" w:rsidR="008B58CC" w:rsidRPr="00B375C6" w:rsidRDefault="008B58CC" w:rsidP="00113724">
            <w:pPr>
              <w:pStyle w:val="Tableheading"/>
              <w:jc w:val="center"/>
            </w:pPr>
            <w:r w:rsidRPr="00B375C6">
              <w:t>FREQUENCY</w:t>
            </w:r>
          </w:p>
        </w:tc>
      </w:tr>
      <w:tr w:rsidR="008B58CC" w:rsidRPr="00550EAC" w14:paraId="5DDB52AE" w14:textId="77777777" w:rsidTr="00113724">
        <w:tblPrEx>
          <w:tblLook w:val="04A0" w:firstRow="1" w:lastRow="0" w:firstColumn="1" w:lastColumn="0" w:noHBand="0" w:noVBand="1"/>
        </w:tblPrEx>
        <w:trPr>
          <w:trHeight w:val="283"/>
        </w:trPr>
        <w:tc>
          <w:tcPr>
            <w:tcW w:w="6912" w:type="dxa"/>
            <w:vAlign w:val="center"/>
          </w:tcPr>
          <w:p w14:paraId="34F79BDF" w14:textId="77777777" w:rsidR="008B58CC" w:rsidRPr="00B375C6" w:rsidRDefault="008B58CC" w:rsidP="00113724">
            <w:pPr>
              <w:pStyle w:val="Tabletext"/>
              <w:spacing w:before="0" w:after="0"/>
              <w:rPr>
                <w:sz w:val="24"/>
              </w:rPr>
            </w:pPr>
            <w:r w:rsidRPr="00B375C6">
              <w:rPr>
                <w:sz w:val="24"/>
              </w:rPr>
              <w:t xml:space="preserve">Distance walking (on roads, </w:t>
            </w:r>
            <w:proofErr w:type="gramStart"/>
            <w:r w:rsidRPr="00B375C6">
              <w:rPr>
                <w:sz w:val="24"/>
              </w:rPr>
              <w:t>paths</w:t>
            </w:r>
            <w:proofErr w:type="gramEnd"/>
            <w:r w:rsidRPr="00B375C6">
              <w:rPr>
                <w:sz w:val="24"/>
              </w:rPr>
              <w:t xml:space="preserve"> or nature strips)</w:t>
            </w:r>
          </w:p>
        </w:tc>
        <w:sdt>
          <w:sdtPr>
            <w:rPr>
              <w:sz w:val="24"/>
              <w:szCs w:val="24"/>
            </w:rPr>
            <w:id w:val="407194569"/>
            <w:placeholder>
              <w:docPart w:val="1F29482913494C8FA7FDEA3772A8FC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2378BB" w14:textId="7AACC7E1" w:rsidR="008B58CC" w:rsidRPr="00B375C6" w:rsidRDefault="00167A9C" w:rsidP="00113724">
                <w:pPr>
                  <w:pStyle w:val="Tabletext"/>
                  <w:spacing w:before="0" w:after="0"/>
                  <w:jc w:val="center"/>
                  <w:rPr>
                    <w:sz w:val="24"/>
                  </w:rPr>
                </w:pPr>
                <w:r>
                  <w:rPr>
                    <w:sz w:val="24"/>
                    <w:szCs w:val="24"/>
                  </w:rPr>
                  <w:t>Never</w:t>
                </w:r>
              </w:p>
            </w:tc>
          </w:sdtContent>
        </w:sdt>
      </w:tr>
      <w:tr w:rsidR="008B58CC" w:rsidRPr="00550EAC" w14:paraId="40AC2E19" w14:textId="77777777" w:rsidTr="00113724">
        <w:tblPrEx>
          <w:tblLook w:val="04A0" w:firstRow="1" w:lastRow="0" w:firstColumn="1" w:lastColumn="0" w:noHBand="0" w:noVBand="1"/>
        </w:tblPrEx>
        <w:trPr>
          <w:trHeight w:val="283"/>
        </w:trPr>
        <w:tc>
          <w:tcPr>
            <w:tcW w:w="6912" w:type="dxa"/>
            <w:vAlign w:val="center"/>
          </w:tcPr>
          <w:p w14:paraId="41FFD89E" w14:textId="77777777" w:rsidR="008B58CC" w:rsidRPr="00B375C6" w:rsidRDefault="008B58CC" w:rsidP="00113724">
            <w:pPr>
              <w:pStyle w:val="Tabletext"/>
              <w:spacing w:before="0" w:after="0"/>
              <w:rPr>
                <w:sz w:val="24"/>
              </w:rPr>
            </w:pPr>
            <w:r w:rsidRPr="00B375C6">
              <w:rPr>
                <w:sz w:val="24"/>
              </w:rPr>
              <w:t xml:space="preserve">Working outdoors </w:t>
            </w:r>
          </w:p>
        </w:tc>
        <w:sdt>
          <w:sdtPr>
            <w:rPr>
              <w:sz w:val="24"/>
              <w:szCs w:val="24"/>
            </w:rPr>
            <w:id w:val="407194570"/>
            <w:placeholder>
              <w:docPart w:val="BF3A599E6B1C46D2AF65FC1CD629835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F260576" w14:textId="44F7BD16" w:rsidR="008B58CC" w:rsidRPr="00B375C6" w:rsidRDefault="00167A9C" w:rsidP="00113724">
                <w:pPr>
                  <w:pStyle w:val="Tabletext"/>
                  <w:spacing w:before="0" w:after="0"/>
                  <w:jc w:val="center"/>
                  <w:rPr>
                    <w:sz w:val="24"/>
                  </w:rPr>
                </w:pPr>
                <w:r>
                  <w:rPr>
                    <w:sz w:val="24"/>
                    <w:szCs w:val="24"/>
                  </w:rPr>
                  <w:t>Never</w:t>
                </w:r>
              </w:p>
            </w:tc>
          </w:sdtContent>
        </w:sdt>
      </w:tr>
      <w:tr w:rsidR="008B58CC" w:rsidRPr="00550EAC" w14:paraId="2C510E20" w14:textId="77777777" w:rsidTr="00113724">
        <w:tblPrEx>
          <w:tblLook w:val="04A0" w:firstRow="1" w:lastRow="0" w:firstColumn="1" w:lastColumn="0" w:noHBand="0" w:noVBand="1"/>
        </w:tblPrEx>
        <w:trPr>
          <w:trHeight w:val="454"/>
        </w:trPr>
        <w:tc>
          <w:tcPr>
            <w:tcW w:w="6912" w:type="dxa"/>
            <w:shd w:val="clear" w:color="auto" w:fill="DEEAF6" w:themeFill="accent1" w:themeFillTint="33"/>
            <w:vAlign w:val="center"/>
          </w:tcPr>
          <w:p w14:paraId="287151B2" w14:textId="77777777" w:rsidR="008B58CC" w:rsidRPr="00B375C6" w:rsidRDefault="008B58CC" w:rsidP="00113724">
            <w:pPr>
              <w:pStyle w:val="Tableheading"/>
              <w:rPr>
                <w:szCs w:val="24"/>
              </w:rPr>
            </w:pPr>
            <w:r w:rsidRPr="00B375C6">
              <w:t xml:space="preserve">MANUAL HANDLING </w:t>
            </w:r>
          </w:p>
        </w:tc>
        <w:tc>
          <w:tcPr>
            <w:tcW w:w="2694" w:type="dxa"/>
            <w:shd w:val="clear" w:color="auto" w:fill="DEEAF6" w:themeFill="accent1" w:themeFillTint="33"/>
            <w:vAlign w:val="center"/>
          </w:tcPr>
          <w:p w14:paraId="1E57E0A0" w14:textId="77777777" w:rsidR="008B58CC" w:rsidRPr="00B375C6" w:rsidRDefault="008B58CC" w:rsidP="00113724">
            <w:pPr>
              <w:pStyle w:val="Tableheading"/>
              <w:jc w:val="center"/>
            </w:pPr>
            <w:r w:rsidRPr="00B375C6">
              <w:t>FREQUENCY</w:t>
            </w:r>
          </w:p>
        </w:tc>
      </w:tr>
      <w:tr w:rsidR="008B58CC" w:rsidRPr="00550EAC" w14:paraId="0B670108" w14:textId="77777777" w:rsidTr="00113724">
        <w:tblPrEx>
          <w:tblLook w:val="04A0" w:firstRow="1" w:lastRow="0" w:firstColumn="1" w:lastColumn="0" w:noHBand="0" w:noVBand="1"/>
        </w:tblPrEx>
        <w:trPr>
          <w:trHeight w:val="283"/>
        </w:trPr>
        <w:tc>
          <w:tcPr>
            <w:tcW w:w="6912" w:type="dxa"/>
            <w:vAlign w:val="center"/>
          </w:tcPr>
          <w:p w14:paraId="3C97BDB6" w14:textId="77777777" w:rsidR="008B58CC" w:rsidRPr="00B375C6" w:rsidRDefault="008B58CC" w:rsidP="00113724">
            <w:pPr>
              <w:pStyle w:val="Tabletext"/>
              <w:spacing w:before="0" w:after="0"/>
              <w:rPr>
                <w:sz w:val="24"/>
              </w:rPr>
            </w:pPr>
            <w:r w:rsidRPr="00B375C6">
              <w:rPr>
                <w:sz w:val="24"/>
              </w:rPr>
              <w:t>Lifting 0 – 5kg</w:t>
            </w:r>
          </w:p>
        </w:tc>
        <w:sdt>
          <w:sdtPr>
            <w:rPr>
              <w:sz w:val="24"/>
              <w:szCs w:val="24"/>
            </w:rPr>
            <w:id w:val="407194571"/>
            <w:placeholder>
              <w:docPart w:val="3E3CC77D8EFE4C7A9BE079E5006E7E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455D206" w14:textId="666C2959" w:rsidR="008B58CC" w:rsidRPr="00B375C6" w:rsidRDefault="00167A9C" w:rsidP="00113724">
                <w:pPr>
                  <w:pStyle w:val="Tabletext"/>
                  <w:spacing w:before="0" w:after="0"/>
                  <w:jc w:val="center"/>
                  <w:rPr>
                    <w:sz w:val="24"/>
                  </w:rPr>
                </w:pPr>
                <w:r>
                  <w:rPr>
                    <w:sz w:val="24"/>
                    <w:szCs w:val="24"/>
                  </w:rPr>
                  <w:t>Frequently</w:t>
                </w:r>
              </w:p>
            </w:tc>
          </w:sdtContent>
        </w:sdt>
      </w:tr>
      <w:tr w:rsidR="008B58CC" w:rsidRPr="00550EAC" w14:paraId="015DBD5F" w14:textId="77777777" w:rsidTr="00113724">
        <w:tblPrEx>
          <w:tblLook w:val="04A0" w:firstRow="1" w:lastRow="0" w:firstColumn="1" w:lastColumn="0" w:noHBand="0" w:noVBand="1"/>
        </w:tblPrEx>
        <w:trPr>
          <w:trHeight w:val="283"/>
        </w:trPr>
        <w:tc>
          <w:tcPr>
            <w:tcW w:w="6912" w:type="dxa"/>
            <w:vAlign w:val="center"/>
          </w:tcPr>
          <w:p w14:paraId="099F4303" w14:textId="77777777" w:rsidR="008B58CC" w:rsidRPr="00B375C6" w:rsidRDefault="008B58CC" w:rsidP="00113724">
            <w:pPr>
              <w:pStyle w:val="Tabletext"/>
              <w:spacing w:before="0" w:after="0"/>
              <w:rPr>
                <w:sz w:val="24"/>
              </w:rPr>
            </w:pPr>
            <w:r w:rsidRPr="00B375C6">
              <w:rPr>
                <w:sz w:val="24"/>
              </w:rPr>
              <w:t>Lifting 5 – 10kg</w:t>
            </w:r>
          </w:p>
        </w:tc>
        <w:sdt>
          <w:sdtPr>
            <w:rPr>
              <w:sz w:val="24"/>
              <w:szCs w:val="24"/>
            </w:rPr>
            <w:id w:val="407194572"/>
            <w:placeholder>
              <w:docPart w:val="0713854757764DDE890FF51D735EB8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DDA78EC" w14:textId="38460CD7" w:rsidR="008B58CC" w:rsidRPr="00B375C6" w:rsidRDefault="00167A9C" w:rsidP="00113724">
                <w:pPr>
                  <w:pStyle w:val="Tabletext"/>
                  <w:spacing w:before="0" w:after="0"/>
                  <w:jc w:val="center"/>
                  <w:rPr>
                    <w:sz w:val="24"/>
                  </w:rPr>
                </w:pPr>
                <w:r>
                  <w:rPr>
                    <w:sz w:val="24"/>
                    <w:szCs w:val="24"/>
                  </w:rPr>
                  <w:t>Occasionally</w:t>
                </w:r>
              </w:p>
            </w:tc>
          </w:sdtContent>
        </w:sdt>
      </w:tr>
      <w:tr w:rsidR="008B58CC" w:rsidRPr="00550EAC" w14:paraId="7FE60BB1" w14:textId="77777777" w:rsidTr="00113724">
        <w:tblPrEx>
          <w:tblLook w:val="04A0" w:firstRow="1" w:lastRow="0" w:firstColumn="1" w:lastColumn="0" w:noHBand="0" w:noVBand="1"/>
        </w:tblPrEx>
        <w:trPr>
          <w:trHeight w:val="283"/>
        </w:trPr>
        <w:tc>
          <w:tcPr>
            <w:tcW w:w="6912" w:type="dxa"/>
            <w:vAlign w:val="center"/>
          </w:tcPr>
          <w:p w14:paraId="04368B81" w14:textId="77777777" w:rsidR="008B58CC" w:rsidRPr="00B375C6" w:rsidRDefault="008B58CC" w:rsidP="00113724">
            <w:pPr>
              <w:pStyle w:val="Tabletext"/>
              <w:spacing w:before="0" w:after="0"/>
              <w:rPr>
                <w:sz w:val="24"/>
              </w:rPr>
            </w:pPr>
            <w:r w:rsidRPr="00B375C6">
              <w:rPr>
                <w:sz w:val="24"/>
              </w:rPr>
              <w:t>Lifting 10kg+</w:t>
            </w:r>
          </w:p>
        </w:tc>
        <w:sdt>
          <w:sdtPr>
            <w:rPr>
              <w:sz w:val="24"/>
              <w:szCs w:val="24"/>
            </w:rPr>
            <w:id w:val="407194573"/>
            <w:placeholder>
              <w:docPart w:val="7E535BCE36B047BD8DB9DE639AE428F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B928ADD" w14:textId="02E0C663" w:rsidR="008B58CC" w:rsidRPr="00B375C6" w:rsidRDefault="00167A9C" w:rsidP="00113724">
                <w:pPr>
                  <w:pStyle w:val="Tabletext"/>
                  <w:spacing w:before="0" w:after="0"/>
                  <w:jc w:val="center"/>
                  <w:rPr>
                    <w:sz w:val="24"/>
                  </w:rPr>
                </w:pPr>
                <w:r>
                  <w:rPr>
                    <w:sz w:val="24"/>
                    <w:szCs w:val="24"/>
                  </w:rPr>
                  <w:t>Never</w:t>
                </w:r>
              </w:p>
            </w:tc>
          </w:sdtContent>
        </w:sdt>
      </w:tr>
      <w:tr w:rsidR="008B58CC" w:rsidRPr="00550EAC" w14:paraId="21D96B04" w14:textId="77777777" w:rsidTr="00113724">
        <w:tblPrEx>
          <w:tblLook w:val="04A0" w:firstRow="1" w:lastRow="0" w:firstColumn="1" w:lastColumn="0" w:noHBand="0" w:noVBand="1"/>
        </w:tblPrEx>
        <w:trPr>
          <w:trHeight w:val="283"/>
        </w:trPr>
        <w:tc>
          <w:tcPr>
            <w:tcW w:w="6912" w:type="dxa"/>
            <w:vAlign w:val="center"/>
          </w:tcPr>
          <w:p w14:paraId="375B8A39" w14:textId="77777777" w:rsidR="008B58CC" w:rsidRPr="00B375C6" w:rsidRDefault="008B58CC" w:rsidP="00113724">
            <w:pPr>
              <w:pStyle w:val="Tabletext"/>
              <w:spacing w:before="0" w:after="0"/>
              <w:rPr>
                <w:sz w:val="24"/>
              </w:rPr>
            </w:pPr>
            <w:r w:rsidRPr="00B375C6">
              <w:rPr>
                <w:sz w:val="24"/>
              </w:rPr>
              <w:t>Climbing</w:t>
            </w:r>
          </w:p>
        </w:tc>
        <w:sdt>
          <w:sdtPr>
            <w:rPr>
              <w:sz w:val="24"/>
              <w:szCs w:val="24"/>
            </w:rPr>
            <w:id w:val="407194574"/>
            <w:placeholder>
              <w:docPart w:val="75EC53443D2B426395C766D38C0DCB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D28F89" w14:textId="77B98BC2" w:rsidR="008B58CC" w:rsidRPr="00B375C6" w:rsidRDefault="00167A9C" w:rsidP="00113724">
                <w:pPr>
                  <w:pStyle w:val="Tabletext"/>
                  <w:spacing w:before="0" w:after="0"/>
                  <w:jc w:val="center"/>
                  <w:rPr>
                    <w:sz w:val="24"/>
                  </w:rPr>
                </w:pPr>
                <w:r>
                  <w:rPr>
                    <w:sz w:val="24"/>
                    <w:szCs w:val="24"/>
                  </w:rPr>
                  <w:t>Never</w:t>
                </w:r>
              </w:p>
            </w:tc>
          </w:sdtContent>
        </w:sdt>
      </w:tr>
      <w:tr w:rsidR="008B58CC" w:rsidRPr="00550EAC" w14:paraId="303B6F47" w14:textId="77777777" w:rsidTr="00113724">
        <w:tblPrEx>
          <w:tblLook w:val="04A0" w:firstRow="1" w:lastRow="0" w:firstColumn="1" w:lastColumn="0" w:noHBand="0" w:noVBand="1"/>
        </w:tblPrEx>
        <w:trPr>
          <w:trHeight w:val="283"/>
        </w:trPr>
        <w:tc>
          <w:tcPr>
            <w:tcW w:w="6912" w:type="dxa"/>
            <w:vAlign w:val="center"/>
          </w:tcPr>
          <w:p w14:paraId="2CEB2FAD" w14:textId="77777777" w:rsidR="008B58CC" w:rsidRPr="00B375C6" w:rsidRDefault="008B58CC" w:rsidP="00113724">
            <w:pPr>
              <w:pStyle w:val="Tabletext"/>
              <w:spacing w:before="0" w:after="0"/>
              <w:rPr>
                <w:sz w:val="24"/>
              </w:rPr>
            </w:pPr>
            <w:r w:rsidRPr="00B375C6">
              <w:rPr>
                <w:sz w:val="24"/>
              </w:rPr>
              <w:t>Reaching</w:t>
            </w:r>
          </w:p>
        </w:tc>
        <w:sdt>
          <w:sdtPr>
            <w:rPr>
              <w:sz w:val="24"/>
              <w:szCs w:val="24"/>
            </w:rPr>
            <w:id w:val="407194575"/>
            <w:placeholder>
              <w:docPart w:val="DBC56E89C6F74310BF11747BEC75B21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90D4AA" w14:textId="68E11C19" w:rsidR="008B58CC" w:rsidRPr="00B375C6" w:rsidRDefault="00167A9C" w:rsidP="00113724">
                <w:pPr>
                  <w:pStyle w:val="Tabletext"/>
                  <w:spacing w:before="0" w:after="0"/>
                  <w:jc w:val="center"/>
                  <w:rPr>
                    <w:sz w:val="24"/>
                  </w:rPr>
                </w:pPr>
                <w:r>
                  <w:rPr>
                    <w:sz w:val="24"/>
                    <w:szCs w:val="24"/>
                  </w:rPr>
                  <w:t>Occasionally</w:t>
                </w:r>
              </w:p>
            </w:tc>
          </w:sdtContent>
        </w:sdt>
      </w:tr>
      <w:tr w:rsidR="008B58CC" w:rsidRPr="00550EAC" w14:paraId="151379BE" w14:textId="77777777" w:rsidTr="00113724">
        <w:tblPrEx>
          <w:tblLook w:val="04A0" w:firstRow="1" w:lastRow="0" w:firstColumn="1" w:lastColumn="0" w:noHBand="0" w:noVBand="1"/>
        </w:tblPrEx>
        <w:trPr>
          <w:trHeight w:val="283"/>
        </w:trPr>
        <w:tc>
          <w:tcPr>
            <w:tcW w:w="6912" w:type="dxa"/>
            <w:vAlign w:val="center"/>
          </w:tcPr>
          <w:p w14:paraId="7328B162" w14:textId="77777777" w:rsidR="008B58CC" w:rsidRPr="00B375C6" w:rsidRDefault="008B58CC" w:rsidP="00113724">
            <w:pPr>
              <w:pStyle w:val="Tabletext"/>
              <w:spacing w:before="0" w:after="0"/>
              <w:rPr>
                <w:sz w:val="24"/>
              </w:rPr>
            </w:pPr>
            <w:r w:rsidRPr="00B375C6">
              <w:rPr>
                <w:sz w:val="24"/>
              </w:rPr>
              <w:t>Bending/squatting</w:t>
            </w:r>
          </w:p>
        </w:tc>
        <w:sdt>
          <w:sdtPr>
            <w:rPr>
              <w:sz w:val="24"/>
              <w:szCs w:val="24"/>
            </w:rPr>
            <w:id w:val="407194576"/>
            <w:placeholder>
              <w:docPart w:val="5434A1F5D42646D8832C028AE34F5F1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B29FE73" w14:textId="572F2C84" w:rsidR="008B58CC" w:rsidRPr="00B375C6" w:rsidRDefault="00167A9C" w:rsidP="00113724">
                <w:pPr>
                  <w:pStyle w:val="Tabletext"/>
                  <w:spacing w:before="0" w:after="0"/>
                  <w:jc w:val="center"/>
                  <w:rPr>
                    <w:sz w:val="24"/>
                  </w:rPr>
                </w:pPr>
                <w:r>
                  <w:rPr>
                    <w:sz w:val="24"/>
                    <w:szCs w:val="24"/>
                  </w:rPr>
                  <w:t>Occasionally</w:t>
                </w:r>
              </w:p>
            </w:tc>
          </w:sdtContent>
        </w:sdt>
      </w:tr>
      <w:tr w:rsidR="008B58CC" w:rsidRPr="00550EAC" w14:paraId="6677D116" w14:textId="77777777" w:rsidTr="00113724">
        <w:tblPrEx>
          <w:tblLook w:val="04A0" w:firstRow="1" w:lastRow="0" w:firstColumn="1" w:lastColumn="0" w:noHBand="0" w:noVBand="1"/>
        </w:tblPrEx>
        <w:trPr>
          <w:trHeight w:val="283"/>
        </w:trPr>
        <w:tc>
          <w:tcPr>
            <w:tcW w:w="6912" w:type="dxa"/>
            <w:vAlign w:val="center"/>
          </w:tcPr>
          <w:p w14:paraId="27321A28" w14:textId="77777777" w:rsidR="008B58CC" w:rsidRPr="00B375C6" w:rsidRDefault="008B58CC" w:rsidP="00113724">
            <w:pPr>
              <w:pStyle w:val="Tabletext"/>
              <w:spacing w:before="0" w:after="0"/>
              <w:rPr>
                <w:sz w:val="24"/>
              </w:rPr>
            </w:pPr>
            <w:r w:rsidRPr="00B375C6">
              <w:rPr>
                <w:sz w:val="24"/>
              </w:rPr>
              <w:t>Push/pull</w:t>
            </w:r>
          </w:p>
        </w:tc>
        <w:sdt>
          <w:sdtPr>
            <w:rPr>
              <w:sz w:val="24"/>
              <w:szCs w:val="24"/>
            </w:rPr>
            <w:id w:val="407194577"/>
            <w:placeholder>
              <w:docPart w:val="881A847C900A4227A605F7D0FC118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2249D8" w14:textId="694BE819" w:rsidR="008B58CC" w:rsidRPr="00B375C6" w:rsidRDefault="00167A9C" w:rsidP="00113724">
                <w:pPr>
                  <w:pStyle w:val="Tabletext"/>
                  <w:spacing w:before="0" w:after="0"/>
                  <w:jc w:val="center"/>
                  <w:rPr>
                    <w:sz w:val="24"/>
                  </w:rPr>
                </w:pPr>
                <w:r>
                  <w:rPr>
                    <w:sz w:val="24"/>
                    <w:szCs w:val="24"/>
                  </w:rPr>
                  <w:t>Occasionally</w:t>
                </w:r>
              </w:p>
            </w:tc>
          </w:sdtContent>
        </w:sdt>
      </w:tr>
      <w:tr w:rsidR="008B58CC" w:rsidRPr="00550EAC" w14:paraId="05395BAD" w14:textId="77777777" w:rsidTr="00113724">
        <w:tblPrEx>
          <w:tblLook w:val="04A0" w:firstRow="1" w:lastRow="0" w:firstColumn="1" w:lastColumn="0" w:noHBand="0" w:noVBand="1"/>
        </w:tblPrEx>
        <w:trPr>
          <w:trHeight w:val="283"/>
        </w:trPr>
        <w:tc>
          <w:tcPr>
            <w:tcW w:w="6912" w:type="dxa"/>
            <w:vAlign w:val="center"/>
          </w:tcPr>
          <w:p w14:paraId="1D9D2F3B" w14:textId="77777777" w:rsidR="008B58CC" w:rsidRPr="00B375C6" w:rsidRDefault="008B58CC" w:rsidP="00113724">
            <w:pPr>
              <w:pStyle w:val="Tabletext"/>
              <w:spacing w:before="0" w:after="0"/>
              <w:rPr>
                <w:sz w:val="24"/>
              </w:rPr>
            </w:pPr>
            <w:r w:rsidRPr="00B375C6">
              <w:rPr>
                <w:sz w:val="24"/>
              </w:rPr>
              <w:t>Sequential repetitive movements in a short amount of time</w:t>
            </w:r>
          </w:p>
        </w:tc>
        <w:sdt>
          <w:sdtPr>
            <w:rPr>
              <w:sz w:val="24"/>
              <w:szCs w:val="24"/>
            </w:rPr>
            <w:id w:val="407194579"/>
            <w:placeholder>
              <w:docPart w:val="21146DDCC49A400295E1DC93FCFA74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29B60A" w14:textId="37DED5EE" w:rsidR="008B58CC" w:rsidRPr="00B375C6" w:rsidRDefault="00167A9C" w:rsidP="00113724">
                <w:pPr>
                  <w:pStyle w:val="Tabletext"/>
                  <w:spacing w:before="0" w:after="0"/>
                  <w:jc w:val="center"/>
                  <w:rPr>
                    <w:sz w:val="24"/>
                  </w:rPr>
                </w:pPr>
                <w:r>
                  <w:rPr>
                    <w:sz w:val="24"/>
                    <w:szCs w:val="24"/>
                  </w:rPr>
                  <w:t>Occasionally</w:t>
                </w:r>
              </w:p>
            </w:tc>
          </w:sdtContent>
        </w:sdt>
      </w:tr>
      <w:tr w:rsidR="008B58CC" w:rsidRPr="00550EAC" w14:paraId="32C5DDBD" w14:textId="77777777" w:rsidTr="00113724">
        <w:tblPrEx>
          <w:tblLook w:val="04A0" w:firstRow="1" w:lastRow="0" w:firstColumn="1" w:lastColumn="0" w:noHBand="0" w:noVBand="1"/>
        </w:tblPrEx>
        <w:trPr>
          <w:trHeight w:val="454"/>
        </w:trPr>
        <w:tc>
          <w:tcPr>
            <w:tcW w:w="6912" w:type="dxa"/>
            <w:shd w:val="clear" w:color="auto" w:fill="DEEAF6" w:themeFill="accent1" w:themeFillTint="33"/>
            <w:vAlign w:val="center"/>
          </w:tcPr>
          <w:p w14:paraId="047EBE9D" w14:textId="77777777" w:rsidR="008B58CC" w:rsidRPr="00B375C6" w:rsidRDefault="008B58CC" w:rsidP="00113724">
            <w:pPr>
              <w:pStyle w:val="Tableheading"/>
              <w:rPr>
                <w:szCs w:val="24"/>
              </w:rPr>
            </w:pPr>
            <w:r w:rsidRPr="00B375C6">
              <w:t>TRAVEL</w:t>
            </w:r>
          </w:p>
        </w:tc>
        <w:tc>
          <w:tcPr>
            <w:tcW w:w="2694" w:type="dxa"/>
            <w:shd w:val="clear" w:color="auto" w:fill="DEEAF6" w:themeFill="accent1" w:themeFillTint="33"/>
            <w:vAlign w:val="center"/>
          </w:tcPr>
          <w:p w14:paraId="0D633A72" w14:textId="77777777" w:rsidR="008B58CC" w:rsidRPr="00B375C6" w:rsidRDefault="008B58CC" w:rsidP="00113724">
            <w:pPr>
              <w:pStyle w:val="Tableheading"/>
              <w:jc w:val="center"/>
            </w:pPr>
            <w:r w:rsidRPr="00B375C6">
              <w:t>FREQUENCY</w:t>
            </w:r>
          </w:p>
        </w:tc>
      </w:tr>
      <w:tr w:rsidR="008B58CC" w:rsidRPr="00550EAC" w14:paraId="7E4C89D4" w14:textId="77777777" w:rsidTr="00113724">
        <w:tblPrEx>
          <w:tblLook w:val="04A0" w:firstRow="1" w:lastRow="0" w:firstColumn="1" w:lastColumn="0" w:noHBand="0" w:noVBand="1"/>
        </w:tblPrEx>
        <w:trPr>
          <w:trHeight w:val="283"/>
        </w:trPr>
        <w:tc>
          <w:tcPr>
            <w:tcW w:w="6912" w:type="dxa"/>
            <w:vAlign w:val="center"/>
          </w:tcPr>
          <w:p w14:paraId="6BD86995" w14:textId="77777777" w:rsidR="008B58CC" w:rsidRPr="00B375C6" w:rsidRDefault="008B58CC" w:rsidP="00113724">
            <w:pPr>
              <w:pStyle w:val="Tabletext"/>
              <w:spacing w:before="0" w:after="0"/>
              <w:rPr>
                <w:sz w:val="24"/>
              </w:rPr>
            </w:pPr>
            <w:r w:rsidRPr="00B375C6">
              <w:rPr>
                <w:sz w:val="24"/>
              </w:rPr>
              <w:t>Frequent travel – multiple work sites</w:t>
            </w:r>
          </w:p>
        </w:tc>
        <w:sdt>
          <w:sdtPr>
            <w:rPr>
              <w:sz w:val="24"/>
              <w:szCs w:val="24"/>
            </w:rPr>
            <w:id w:val="407194580"/>
            <w:placeholder>
              <w:docPart w:val="53A8760C13194E06A48B20E13B62A8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85775BC" w14:textId="7CCD56CC" w:rsidR="008B58CC" w:rsidRPr="00B375C6" w:rsidRDefault="00F73A06" w:rsidP="00113724">
                <w:pPr>
                  <w:pStyle w:val="Tabletext"/>
                  <w:spacing w:before="0" w:after="0"/>
                  <w:jc w:val="center"/>
                  <w:rPr>
                    <w:sz w:val="24"/>
                  </w:rPr>
                </w:pPr>
                <w:r>
                  <w:rPr>
                    <w:sz w:val="24"/>
                    <w:szCs w:val="24"/>
                  </w:rPr>
                  <w:t>Occasionally</w:t>
                </w:r>
              </w:p>
            </w:tc>
          </w:sdtContent>
        </w:sdt>
      </w:tr>
      <w:tr w:rsidR="008B58CC" w:rsidRPr="00550EAC" w14:paraId="13D93E54" w14:textId="77777777" w:rsidTr="00113724">
        <w:tblPrEx>
          <w:tblLook w:val="04A0" w:firstRow="1" w:lastRow="0" w:firstColumn="1" w:lastColumn="0" w:noHBand="0" w:noVBand="1"/>
        </w:tblPrEx>
        <w:trPr>
          <w:trHeight w:val="283"/>
        </w:trPr>
        <w:tc>
          <w:tcPr>
            <w:tcW w:w="6912" w:type="dxa"/>
            <w:vAlign w:val="center"/>
          </w:tcPr>
          <w:p w14:paraId="595096BB" w14:textId="77777777" w:rsidR="008B58CC" w:rsidRPr="00B375C6" w:rsidRDefault="008B58CC" w:rsidP="00113724">
            <w:pPr>
              <w:pStyle w:val="Tabletext"/>
              <w:spacing w:before="0" w:after="0"/>
              <w:rPr>
                <w:sz w:val="24"/>
              </w:rPr>
            </w:pPr>
            <w:r w:rsidRPr="00B375C6">
              <w:rPr>
                <w:sz w:val="24"/>
              </w:rPr>
              <w:t xml:space="preserve">Frequent travel – driving </w:t>
            </w:r>
          </w:p>
        </w:tc>
        <w:sdt>
          <w:sdtPr>
            <w:rPr>
              <w:sz w:val="24"/>
              <w:szCs w:val="24"/>
            </w:rPr>
            <w:id w:val="407194581"/>
            <w:placeholder>
              <w:docPart w:val="995D0E98B9B84D23AE466490D4BB2E4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3B36292" w14:textId="5FF9F12A" w:rsidR="008B58CC" w:rsidRPr="00B375C6" w:rsidRDefault="00F73A06" w:rsidP="00113724">
                <w:pPr>
                  <w:pStyle w:val="Tabletext"/>
                  <w:spacing w:before="0" w:after="0"/>
                  <w:jc w:val="center"/>
                  <w:rPr>
                    <w:sz w:val="24"/>
                  </w:rPr>
                </w:pPr>
                <w:r>
                  <w:rPr>
                    <w:sz w:val="24"/>
                    <w:szCs w:val="24"/>
                  </w:rPr>
                  <w:t>Occasionally</w:t>
                </w:r>
              </w:p>
            </w:tc>
          </w:sdtContent>
        </w:sdt>
      </w:tr>
      <w:tr w:rsidR="008B58CC" w:rsidRPr="00550EAC" w14:paraId="24745EF7" w14:textId="77777777" w:rsidTr="00113724">
        <w:tblPrEx>
          <w:tblLook w:val="04A0" w:firstRow="1" w:lastRow="0" w:firstColumn="1" w:lastColumn="0" w:noHBand="0" w:noVBand="1"/>
        </w:tblPrEx>
        <w:trPr>
          <w:trHeight w:val="283"/>
        </w:trPr>
        <w:tc>
          <w:tcPr>
            <w:tcW w:w="6912" w:type="dxa"/>
            <w:vAlign w:val="center"/>
          </w:tcPr>
          <w:p w14:paraId="1038D457" w14:textId="77777777" w:rsidR="008B58CC" w:rsidRPr="00B375C6" w:rsidRDefault="008B58CC" w:rsidP="00113724">
            <w:pPr>
              <w:pStyle w:val="Tabletext"/>
              <w:spacing w:before="0" w:after="0"/>
              <w:rPr>
                <w:sz w:val="24"/>
              </w:rPr>
            </w:pPr>
            <w:r w:rsidRPr="00B375C6">
              <w:rPr>
                <w:sz w:val="24"/>
              </w:rPr>
              <w:t xml:space="preserve">Frequent travel – interstate </w:t>
            </w:r>
          </w:p>
        </w:tc>
        <w:sdt>
          <w:sdtPr>
            <w:rPr>
              <w:sz w:val="24"/>
              <w:szCs w:val="24"/>
            </w:rPr>
            <w:id w:val="407194582"/>
            <w:placeholder>
              <w:docPart w:val="9CCB49BF55ED43159574CD10B940B39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F36CD71" w14:textId="32075689" w:rsidR="008B58CC" w:rsidRPr="00B375C6" w:rsidRDefault="00F73A06" w:rsidP="00113724">
                <w:pPr>
                  <w:pStyle w:val="Tabletext"/>
                  <w:spacing w:before="0" w:after="0"/>
                  <w:jc w:val="center"/>
                  <w:rPr>
                    <w:sz w:val="24"/>
                  </w:rPr>
                </w:pPr>
                <w:r>
                  <w:rPr>
                    <w:sz w:val="24"/>
                    <w:szCs w:val="24"/>
                  </w:rPr>
                  <w:t>Never</w:t>
                </w:r>
              </w:p>
            </w:tc>
          </w:sdtContent>
        </w:sdt>
      </w:tr>
      <w:tr w:rsidR="008B58CC" w:rsidRPr="00550EAC" w14:paraId="4CC89D9E" w14:textId="77777777" w:rsidTr="00113724">
        <w:tblPrEx>
          <w:tblLook w:val="04A0" w:firstRow="1" w:lastRow="0" w:firstColumn="1" w:lastColumn="0" w:noHBand="0" w:noVBand="1"/>
        </w:tblPrEx>
        <w:trPr>
          <w:trHeight w:val="454"/>
        </w:trPr>
        <w:tc>
          <w:tcPr>
            <w:tcW w:w="6912" w:type="dxa"/>
            <w:shd w:val="clear" w:color="auto" w:fill="DEEAF6" w:themeFill="accent1" w:themeFillTint="33"/>
            <w:vAlign w:val="center"/>
          </w:tcPr>
          <w:p w14:paraId="1F6BE766" w14:textId="77777777" w:rsidR="008B58CC" w:rsidRPr="00B375C6" w:rsidRDefault="008B58CC" w:rsidP="00113724">
            <w:pPr>
              <w:pStyle w:val="Tableheading"/>
              <w:rPr>
                <w:szCs w:val="24"/>
              </w:rPr>
            </w:pPr>
            <w:r w:rsidRPr="00B375C6">
              <w:t xml:space="preserve">SPECIFIC HAZARDS </w:t>
            </w:r>
          </w:p>
        </w:tc>
        <w:tc>
          <w:tcPr>
            <w:tcW w:w="2694" w:type="dxa"/>
            <w:shd w:val="clear" w:color="auto" w:fill="DEEAF6" w:themeFill="accent1" w:themeFillTint="33"/>
            <w:vAlign w:val="center"/>
          </w:tcPr>
          <w:p w14:paraId="0998FA57" w14:textId="77777777" w:rsidR="008B58CC" w:rsidRPr="00B375C6" w:rsidRDefault="008B58CC" w:rsidP="00113724">
            <w:pPr>
              <w:pStyle w:val="Tableheading"/>
              <w:jc w:val="center"/>
            </w:pPr>
            <w:r w:rsidRPr="00B375C6">
              <w:t>FREQUENCY</w:t>
            </w:r>
          </w:p>
        </w:tc>
      </w:tr>
      <w:tr w:rsidR="008B58CC" w:rsidRPr="00550EAC" w14:paraId="70043658" w14:textId="77777777" w:rsidTr="00113724">
        <w:tblPrEx>
          <w:tblLook w:val="04A0" w:firstRow="1" w:lastRow="0" w:firstColumn="1" w:lastColumn="0" w:noHBand="0" w:noVBand="1"/>
        </w:tblPrEx>
        <w:trPr>
          <w:trHeight w:val="283"/>
        </w:trPr>
        <w:tc>
          <w:tcPr>
            <w:tcW w:w="6912" w:type="dxa"/>
            <w:vAlign w:val="center"/>
          </w:tcPr>
          <w:p w14:paraId="47539136" w14:textId="77777777" w:rsidR="008B58CC" w:rsidRPr="00B375C6" w:rsidRDefault="008B58CC" w:rsidP="00113724">
            <w:pPr>
              <w:pStyle w:val="Tabletext"/>
              <w:spacing w:before="0" w:after="0"/>
              <w:rPr>
                <w:sz w:val="24"/>
              </w:rPr>
            </w:pPr>
            <w:r w:rsidRPr="00B375C6">
              <w:rPr>
                <w:sz w:val="24"/>
              </w:rPr>
              <w:t xml:space="preserve">Working at heights </w:t>
            </w:r>
          </w:p>
        </w:tc>
        <w:sdt>
          <w:sdtPr>
            <w:rPr>
              <w:sz w:val="24"/>
              <w:szCs w:val="24"/>
            </w:rPr>
            <w:id w:val="407194583"/>
            <w:placeholder>
              <w:docPart w:val="94DE35E70F6E45F4992F02175716D2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6A426" w14:textId="42E023E7" w:rsidR="008B58CC" w:rsidRPr="00B375C6" w:rsidRDefault="00F73A06" w:rsidP="00113724">
                <w:pPr>
                  <w:pStyle w:val="Tabletext"/>
                  <w:spacing w:before="0" w:after="0"/>
                  <w:jc w:val="center"/>
                  <w:rPr>
                    <w:sz w:val="24"/>
                  </w:rPr>
                </w:pPr>
                <w:r>
                  <w:rPr>
                    <w:sz w:val="24"/>
                    <w:szCs w:val="24"/>
                  </w:rPr>
                  <w:t>Never</w:t>
                </w:r>
              </w:p>
            </w:tc>
          </w:sdtContent>
        </w:sdt>
      </w:tr>
      <w:tr w:rsidR="008B58CC" w:rsidRPr="00550EAC" w14:paraId="53DC62FD" w14:textId="77777777" w:rsidTr="00113724">
        <w:tblPrEx>
          <w:tblLook w:val="04A0" w:firstRow="1" w:lastRow="0" w:firstColumn="1" w:lastColumn="0" w:noHBand="0" w:noVBand="1"/>
        </w:tblPrEx>
        <w:trPr>
          <w:trHeight w:val="283"/>
        </w:trPr>
        <w:tc>
          <w:tcPr>
            <w:tcW w:w="6912" w:type="dxa"/>
            <w:vAlign w:val="center"/>
          </w:tcPr>
          <w:p w14:paraId="6CA5C793" w14:textId="77777777" w:rsidR="008B58CC" w:rsidRPr="00B375C6" w:rsidRDefault="008B58CC" w:rsidP="00113724">
            <w:pPr>
              <w:pStyle w:val="Tabletext"/>
              <w:spacing w:before="0" w:after="0"/>
              <w:rPr>
                <w:sz w:val="24"/>
              </w:rPr>
            </w:pPr>
            <w:r w:rsidRPr="00B375C6">
              <w:rPr>
                <w:sz w:val="24"/>
              </w:rPr>
              <w:t xml:space="preserve">Exposure to extreme temperatures </w:t>
            </w:r>
          </w:p>
        </w:tc>
        <w:sdt>
          <w:sdtPr>
            <w:rPr>
              <w:sz w:val="24"/>
              <w:szCs w:val="24"/>
            </w:rPr>
            <w:id w:val="407194584"/>
            <w:placeholder>
              <w:docPart w:val="19ABA5AE57DD40788E5F71D12F5E050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E64B1D" w14:textId="1DF070A7" w:rsidR="008B58CC" w:rsidRPr="00B375C6" w:rsidRDefault="00F73A06" w:rsidP="00113724">
                <w:pPr>
                  <w:pStyle w:val="Tabletext"/>
                  <w:spacing w:before="0" w:after="0"/>
                  <w:jc w:val="center"/>
                  <w:rPr>
                    <w:sz w:val="24"/>
                  </w:rPr>
                </w:pPr>
                <w:r>
                  <w:rPr>
                    <w:sz w:val="24"/>
                    <w:szCs w:val="24"/>
                  </w:rPr>
                  <w:t>Never</w:t>
                </w:r>
              </w:p>
            </w:tc>
          </w:sdtContent>
        </w:sdt>
      </w:tr>
      <w:tr w:rsidR="008B58CC" w:rsidRPr="00550EAC" w14:paraId="2AF24B8C" w14:textId="77777777" w:rsidTr="00113724">
        <w:tblPrEx>
          <w:tblLook w:val="04A0" w:firstRow="1" w:lastRow="0" w:firstColumn="1" w:lastColumn="0" w:noHBand="0" w:noVBand="1"/>
        </w:tblPrEx>
        <w:trPr>
          <w:trHeight w:val="283"/>
        </w:trPr>
        <w:tc>
          <w:tcPr>
            <w:tcW w:w="6912" w:type="dxa"/>
            <w:vAlign w:val="center"/>
          </w:tcPr>
          <w:p w14:paraId="48CE5A61" w14:textId="77777777" w:rsidR="008B58CC" w:rsidRPr="00B375C6" w:rsidRDefault="008B58CC" w:rsidP="00113724">
            <w:pPr>
              <w:pStyle w:val="Tabletext"/>
              <w:spacing w:before="0" w:after="0"/>
              <w:rPr>
                <w:sz w:val="24"/>
              </w:rPr>
            </w:pPr>
            <w:r w:rsidRPr="00B375C6">
              <w:rPr>
                <w:sz w:val="24"/>
              </w:rPr>
              <w:t xml:space="preserve">Operation of heavy machinery </w:t>
            </w:r>
            <w:proofErr w:type="gramStart"/>
            <w:r w:rsidRPr="00B375C6">
              <w:rPr>
                <w:sz w:val="24"/>
              </w:rPr>
              <w:t>e.g.</w:t>
            </w:r>
            <w:proofErr w:type="gramEnd"/>
            <w:r w:rsidRPr="00B375C6">
              <w:rPr>
                <w:sz w:val="24"/>
              </w:rPr>
              <w:t xml:space="preserve"> forklift</w:t>
            </w:r>
          </w:p>
        </w:tc>
        <w:sdt>
          <w:sdtPr>
            <w:rPr>
              <w:sz w:val="24"/>
              <w:szCs w:val="24"/>
            </w:rPr>
            <w:id w:val="407194585"/>
            <w:placeholder>
              <w:docPart w:val="6A320B9151D543EFBE851CD4DCA3D5A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6E063E" w14:textId="29C3321C" w:rsidR="008B58CC" w:rsidRPr="00B375C6" w:rsidRDefault="00F73A06" w:rsidP="00113724">
                <w:pPr>
                  <w:pStyle w:val="Tabletext"/>
                  <w:spacing w:before="0" w:after="0"/>
                  <w:jc w:val="center"/>
                  <w:rPr>
                    <w:sz w:val="24"/>
                  </w:rPr>
                </w:pPr>
                <w:r>
                  <w:rPr>
                    <w:sz w:val="24"/>
                    <w:szCs w:val="24"/>
                  </w:rPr>
                  <w:t>Never</w:t>
                </w:r>
              </w:p>
            </w:tc>
          </w:sdtContent>
        </w:sdt>
      </w:tr>
      <w:tr w:rsidR="008B58CC" w:rsidRPr="00550EAC" w14:paraId="0FC7FCF8" w14:textId="77777777" w:rsidTr="00113724">
        <w:tblPrEx>
          <w:tblLook w:val="04A0" w:firstRow="1" w:lastRow="0" w:firstColumn="1" w:lastColumn="0" w:noHBand="0" w:noVBand="1"/>
        </w:tblPrEx>
        <w:trPr>
          <w:trHeight w:val="283"/>
        </w:trPr>
        <w:tc>
          <w:tcPr>
            <w:tcW w:w="6912" w:type="dxa"/>
            <w:vAlign w:val="center"/>
          </w:tcPr>
          <w:p w14:paraId="2C48F73A" w14:textId="77777777" w:rsidR="008B58CC" w:rsidRPr="00B375C6" w:rsidRDefault="008B58CC" w:rsidP="00113724">
            <w:pPr>
              <w:pStyle w:val="Tabletext"/>
              <w:spacing w:before="0" w:after="0"/>
              <w:rPr>
                <w:sz w:val="24"/>
              </w:rPr>
            </w:pPr>
            <w:r w:rsidRPr="00B375C6">
              <w:rPr>
                <w:sz w:val="24"/>
              </w:rPr>
              <w:t>Confined spaces</w:t>
            </w:r>
          </w:p>
        </w:tc>
        <w:sdt>
          <w:sdtPr>
            <w:rPr>
              <w:sz w:val="24"/>
              <w:szCs w:val="24"/>
            </w:rPr>
            <w:id w:val="407194586"/>
            <w:placeholder>
              <w:docPart w:val="16706F8687884774AA6FF5F2C4A619E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6413CD9" w14:textId="29EE3CE3" w:rsidR="008B58CC" w:rsidRPr="00B375C6" w:rsidRDefault="00F73A06" w:rsidP="00113724">
                <w:pPr>
                  <w:pStyle w:val="Tabletext"/>
                  <w:spacing w:before="0" w:after="0"/>
                  <w:jc w:val="center"/>
                  <w:rPr>
                    <w:sz w:val="24"/>
                  </w:rPr>
                </w:pPr>
                <w:r>
                  <w:rPr>
                    <w:sz w:val="24"/>
                    <w:szCs w:val="24"/>
                  </w:rPr>
                  <w:t>Never</w:t>
                </w:r>
              </w:p>
            </w:tc>
          </w:sdtContent>
        </w:sdt>
      </w:tr>
      <w:tr w:rsidR="008B58CC" w:rsidRPr="00550EAC" w14:paraId="66595545" w14:textId="77777777" w:rsidTr="00113724">
        <w:tblPrEx>
          <w:tblLook w:val="04A0" w:firstRow="1" w:lastRow="0" w:firstColumn="1" w:lastColumn="0" w:noHBand="0" w:noVBand="1"/>
        </w:tblPrEx>
        <w:trPr>
          <w:trHeight w:val="283"/>
        </w:trPr>
        <w:tc>
          <w:tcPr>
            <w:tcW w:w="6912" w:type="dxa"/>
            <w:vAlign w:val="center"/>
          </w:tcPr>
          <w:p w14:paraId="0640690D" w14:textId="77777777" w:rsidR="008B58CC" w:rsidRPr="00B375C6" w:rsidRDefault="008B58CC" w:rsidP="00113724">
            <w:pPr>
              <w:pStyle w:val="Tabletext"/>
              <w:spacing w:before="0" w:after="0"/>
              <w:rPr>
                <w:sz w:val="24"/>
              </w:rPr>
            </w:pPr>
            <w:r w:rsidRPr="00B375C6">
              <w:rPr>
                <w:sz w:val="24"/>
              </w:rPr>
              <w:t>Excessive noise</w:t>
            </w:r>
          </w:p>
        </w:tc>
        <w:sdt>
          <w:sdtPr>
            <w:rPr>
              <w:sz w:val="24"/>
              <w:szCs w:val="24"/>
            </w:rPr>
            <w:id w:val="407194587"/>
            <w:placeholder>
              <w:docPart w:val="D5CA8E6B7A6B48D1BF67DC0E671B708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0AB89D" w14:textId="00A058B4" w:rsidR="008B58CC" w:rsidRPr="00B375C6" w:rsidRDefault="00F73A06" w:rsidP="00113724">
                <w:pPr>
                  <w:pStyle w:val="Tabletext"/>
                  <w:spacing w:before="0" w:after="0"/>
                  <w:jc w:val="center"/>
                  <w:rPr>
                    <w:sz w:val="24"/>
                  </w:rPr>
                </w:pPr>
                <w:r>
                  <w:rPr>
                    <w:sz w:val="24"/>
                    <w:szCs w:val="24"/>
                  </w:rPr>
                  <w:t>Occasionally</w:t>
                </w:r>
              </w:p>
            </w:tc>
          </w:sdtContent>
        </w:sdt>
      </w:tr>
      <w:tr w:rsidR="008B58CC" w:rsidRPr="00550EAC" w14:paraId="2981E89B" w14:textId="77777777" w:rsidTr="00113724">
        <w:tblPrEx>
          <w:tblLook w:val="04A0" w:firstRow="1" w:lastRow="0" w:firstColumn="1" w:lastColumn="0" w:noHBand="0" w:noVBand="1"/>
        </w:tblPrEx>
        <w:trPr>
          <w:trHeight w:val="283"/>
        </w:trPr>
        <w:tc>
          <w:tcPr>
            <w:tcW w:w="6912" w:type="dxa"/>
            <w:vAlign w:val="center"/>
          </w:tcPr>
          <w:p w14:paraId="0C292A30" w14:textId="77777777" w:rsidR="008B58CC" w:rsidRPr="00B375C6" w:rsidRDefault="008B58CC" w:rsidP="00113724">
            <w:pPr>
              <w:pStyle w:val="Tabletext"/>
              <w:spacing w:before="0" w:after="0"/>
              <w:rPr>
                <w:sz w:val="24"/>
              </w:rPr>
            </w:pPr>
            <w:r w:rsidRPr="00B375C6">
              <w:rPr>
                <w:sz w:val="24"/>
              </w:rPr>
              <w:t>Low lighting</w:t>
            </w:r>
          </w:p>
        </w:tc>
        <w:sdt>
          <w:sdtPr>
            <w:rPr>
              <w:sz w:val="24"/>
              <w:szCs w:val="24"/>
            </w:rPr>
            <w:id w:val="407194588"/>
            <w:placeholder>
              <w:docPart w:val="20F32482F1244DD8A17A9B4648C0DA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44190E" w14:textId="63FF5EAE" w:rsidR="008B58CC" w:rsidRPr="00B375C6" w:rsidRDefault="00F73A06" w:rsidP="00113724">
                <w:pPr>
                  <w:pStyle w:val="Tabletext"/>
                  <w:spacing w:before="0" w:after="0"/>
                  <w:jc w:val="center"/>
                  <w:rPr>
                    <w:sz w:val="24"/>
                  </w:rPr>
                </w:pPr>
                <w:r>
                  <w:rPr>
                    <w:sz w:val="24"/>
                    <w:szCs w:val="24"/>
                  </w:rPr>
                  <w:t>Never</w:t>
                </w:r>
              </w:p>
            </w:tc>
          </w:sdtContent>
        </w:sdt>
      </w:tr>
      <w:tr w:rsidR="008B58CC" w:rsidRPr="00550EAC" w14:paraId="7DA4968B" w14:textId="77777777" w:rsidTr="00113724">
        <w:tblPrEx>
          <w:tblLook w:val="04A0" w:firstRow="1" w:lastRow="0" w:firstColumn="1" w:lastColumn="0" w:noHBand="0" w:noVBand="1"/>
        </w:tblPrEx>
        <w:trPr>
          <w:trHeight w:val="283"/>
        </w:trPr>
        <w:tc>
          <w:tcPr>
            <w:tcW w:w="6912" w:type="dxa"/>
            <w:vAlign w:val="center"/>
          </w:tcPr>
          <w:p w14:paraId="77C556D3" w14:textId="77777777" w:rsidR="008B58CC" w:rsidRPr="00B375C6" w:rsidRDefault="008B58CC" w:rsidP="00113724">
            <w:pPr>
              <w:pStyle w:val="Tabletext"/>
              <w:spacing w:before="0" w:after="0"/>
              <w:rPr>
                <w:sz w:val="24"/>
              </w:rPr>
            </w:pPr>
            <w:r w:rsidRPr="00B375C6">
              <w:rPr>
                <w:sz w:val="24"/>
              </w:rPr>
              <w:t>Handling of dangerous goods/equipment</w:t>
            </w:r>
          </w:p>
        </w:tc>
        <w:sdt>
          <w:sdtPr>
            <w:rPr>
              <w:sz w:val="24"/>
              <w:szCs w:val="24"/>
            </w:rPr>
            <w:id w:val="407194589"/>
            <w:placeholder>
              <w:docPart w:val="1EFA09C35F76470DA90CBA2DF49E850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8A0D8A8" w14:textId="70D8525E" w:rsidR="008B58CC" w:rsidRPr="00B375C6" w:rsidRDefault="00F73A06" w:rsidP="00113724">
                <w:pPr>
                  <w:pStyle w:val="Tabletext"/>
                  <w:spacing w:before="0" w:after="0"/>
                  <w:jc w:val="center"/>
                  <w:rPr>
                    <w:sz w:val="24"/>
                  </w:rPr>
                </w:pPr>
                <w:r>
                  <w:rPr>
                    <w:sz w:val="24"/>
                    <w:szCs w:val="24"/>
                  </w:rPr>
                  <w:t>Never</w:t>
                </w:r>
              </w:p>
            </w:tc>
          </w:sdtContent>
        </w:sdt>
      </w:tr>
      <w:tr w:rsidR="008B58CC" w:rsidRPr="00550EAC" w14:paraId="6587ADC5" w14:textId="77777777" w:rsidTr="00113724">
        <w:tblPrEx>
          <w:tblLook w:val="04A0" w:firstRow="1" w:lastRow="0" w:firstColumn="1" w:lastColumn="0" w:noHBand="0" w:noVBand="1"/>
        </w:tblPrEx>
        <w:trPr>
          <w:trHeight w:val="283"/>
        </w:trPr>
        <w:tc>
          <w:tcPr>
            <w:tcW w:w="6912" w:type="dxa"/>
            <w:vAlign w:val="center"/>
          </w:tcPr>
          <w:p w14:paraId="2E3059D1" w14:textId="77777777" w:rsidR="008B58CC" w:rsidRPr="00B375C6" w:rsidRDefault="008B58CC" w:rsidP="00113724">
            <w:pPr>
              <w:pStyle w:val="Tabletext"/>
              <w:spacing w:before="0" w:after="0"/>
              <w:rPr>
                <w:sz w:val="24"/>
              </w:rPr>
            </w:pPr>
            <w:r w:rsidRPr="00B375C6">
              <w:rPr>
                <w:sz w:val="24"/>
              </w:rPr>
              <w:t xml:space="preserve">Working with asbestos </w:t>
            </w:r>
          </w:p>
        </w:tc>
        <w:sdt>
          <w:sdtPr>
            <w:rPr>
              <w:sz w:val="24"/>
              <w:szCs w:val="24"/>
            </w:rPr>
            <w:id w:val="407194590"/>
            <w:placeholder>
              <w:docPart w:val="3A2CC4E4C068439EB31A41055F98B3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FF28291" w14:textId="756F7040" w:rsidR="008B58CC" w:rsidRPr="00B375C6" w:rsidRDefault="00F73A06" w:rsidP="00113724">
                <w:pPr>
                  <w:pStyle w:val="Tabletext"/>
                  <w:spacing w:before="0" w:after="0"/>
                  <w:jc w:val="center"/>
                  <w:rPr>
                    <w:sz w:val="24"/>
                  </w:rPr>
                </w:pPr>
                <w:r>
                  <w:rPr>
                    <w:sz w:val="24"/>
                    <w:szCs w:val="24"/>
                  </w:rPr>
                  <w:t>Never</w:t>
                </w:r>
              </w:p>
            </w:tc>
          </w:sdtContent>
        </w:sdt>
      </w:tr>
      <w:tr w:rsidR="008B58CC" w:rsidRPr="00550EAC" w14:paraId="30B27B92" w14:textId="77777777" w:rsidTr="00113724">
        <w:tblPrEx>
          <w:tblLook w:val="04A0" w:firstRow="1" w:lastRow="0" w:firstColumn="1" w:lastColumn="0" w:noHBand="0" w:noVBand="1"/>
        </w:tblPrEx>
        <w:trPr>
          <w:trHeight w:val="283"/>
        </w:trPr>
        <w:tc>
          <w:tcPr>
            <w:tcW w:w="6912" w:type="dxa"/>
            <w:vAlign w:val="center"/>
          </w:tcPr>
          <w:p w14:paraId="21224824" w14:textId="77777777" w:rsidR="008B58CC" w:rsidRPr="00B375C6" w:rsidRDefault="008B58CC" w:rsidP="00113724">
            <w:pPr>
              <w:pStyle w:val="Tabletext"/>
              <w:spacing w:before="0" w:after="0"/>
              <w:rPr>
                <w:sz w:val="24"/>
              </w:rPr>
            </w:pPr>
            <w:r w:rsidRPr="00B375C6">
              <w:rPr>
                <w:sz w:val="24"/>
              </w:rPr>
              <w:t>Potential to encounter agitated customers</w:t>
            </w:r>
          </w:p>
        </w:tc>
        <w:sdt>
          <w:sdtPr>
            <w:rPr>
              <w:sz w:val="24"/>
              <w:szCs w:val="24"/>
            </w:rPr>
            <w:id w:val="407194591"/>
            <w:placeholder>
              <w:docPart w:val="74800C3876DB4ACDAEF6B7CEE0EF258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B36644C" w14:textId="550BF469" w:rsidR="008B58CC" w:rsidRPr="00B375C6" w:rsidRDefault="00F73A06" w:rsidP="00113724">
                <w:pPr>
                  <w:pStyle w:val="Tabletext"/>
                  <w:spacing w:before="0" w:after="0"/>
                  <w:jc w:val="center"/>
                  <w:rPr>
                    <w:sz w:val="24"/>
                  </w:rPr>
                </w:pPr>
                <w:r>
                  <w:rPr>
                    <w:sz w:val="24"/>
                    <w:szCs w:val="24"/>
                  </w:rPr>
                  <w:t>Occasionally</w:t>
                </w:r>
              </w:p>
            </w:tc>
          </w:sdtContent>
        </w:sdt>
      </w:tr>
      <w:tr w:rsidR="008B58CC" w:rsidRPr="00550EAC" w14:paraId="4E096FA3" w14:textId="77777777" w:rsidTr="00113724">
        <w:tblPrEx>
          <w:tblLook w:val="04A0" w:firstRow="1" w:lastRow="0" w:firstColumn="1" w:lastColumn="0" w:noHBand="0" w:noVBand="1"/>
        </w:tblPrEx>
        <w:trPr>
          <w:trHeight w:val="283"/>
        </w:trPr>
        <w:tc>
          <w:tcPr>
            <w:tcW w:w="6912" w:type="dxa"/>
            <w:vAlign w:val="center"/>
          </w:tcPr>
          <w:p w14:paraId="4A3B6036" w14:textId="77777777" w:rsidR="008B58CC" w:rsidRPr="00B375C6" w:rsidRDefault="008B58CC" w:rsidP="00113724">
            <w:pPr>
              <w:pStyle w:val="Tabletext"/>
              <w:spacing w:before="0" w:after="0"/>
              <w:rPr>
                <w:sz w:val="24"/>
              </w:rPr>
            </w:pPr>
            <w:r w:rsidRPr="00B375C6">
              <w:rPr>
                <w:sz w:val="24"/>
              </w:rPr>
              <w:t>Exposure to potentially distressing case material or work sites</w:t>
            </w:r>
          </w:p>
        </w:tc>
        <w:sdt>
          <w:sdtPr>
            <w:rPr>
              <w:sz w:val="24"/>
              <w:szCs w:val="24"/>
            </w:rPr>
            <w:id w:val="182894372"/>
            <w:placeholder>
              <w:docPart w:val="3998A335D0804CE5BDB90CE1B4DC1F1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2E6DF17" w14:textId="57CEEF01" w:rsidR="008B58CC" w:rsidRPr="00B375C6" w:rsidRDefault="00F73A06" w:rsidP="00113724">
                <w:pPr>
                  <w:pStyle w:val="Tabletext"/>
                  <w:spacing w:before="0" w:after="0"/>
                  <w:jc w:val="center"/>
                  <w:rPr>
                    <w:sz w:val="24"/>
                    <w:szCs w:val="24"/>
                  </w:rPr>
                </w:pPr>
                <w:r>
                  <w:rPr>
                    <w:sz w:val="24"/>
                    <w:szCs w:val="24"/>
                  </w:rPr>
                  <w:t>Occasionally</w:t>
                </w:r>
              </w:p>
            </w:tc>
          </w:sdtContent>
        </w:sdt>
      </w:tr>
      <w:tr w:rsidR="008B58CC" w:rsidRPr="00550EAC" w14:paraId="54847F60" w14:textId="77777777" w:rsidTr="00113724">
        <w:tblPrEx>
          <w:tblLook w:val="04A0" w:firstRow="1" w:lastRow="0" w:firstColumn="1" w:lastColumn="0" w:noHBand="0" w:noVBand="1"/>
        </w:tblPrEx>
        <w:trPr>
          <w:trHeight w:val="454"/>
        </w:trPr>
        <w:tc>
          <w:tcPr>
            <w:tcW w:w="6912" w:type="dxa"/>
            <w:shd w:val="clear" w:color="auto" w:fill="DEEAF6" w:themeFill="accent1" w:themeFillTint="33"/>
            <w:vAlign w:val="center"/>
          </w:tcPr>
          <w:p w14:paraId="5B0CAAD6" w14:textId="77777777" w:rsidR="008B58CC" w:rsidRPr="00B375C6" w:rsidRDefault="008B58CC" w:rsidP="00113724">
            <w:pPr>
              <w:pStyle w:val="Tableheading"/>
              <w:rPr>
                <w:szCs w:val="24"/>
              </w:rPr>
            </w:pPr>
            <w:r w:rsidRPr="00B375C6">
              <w:t>OTHER</w:t>
            </w:r>
          </w:p>
        </w:tc>
        <w:tc>
          <w:tcPr>
            <w:tcW w:w="2694" w:type="dxa"/>
            <w:shd w:val="clear" w:color="auto" w:fill="DEEAF6" w:themeFill="accent1" w:themeFillTint="33"/>
            <w:vAlign w:val="center"/>
          </w:tcPr>
          <w:p w14:paraId="1002BFCB" w14:textId="77777777" w:rsidR="008B58CC" w:rsidRPr="00B375C6" w:rsidRDefault="008B58CC" w:rsidP="00113724">
            <w:pPr>
              <w:pStyle w:val="Tableheading"/>
              <w:jc w:val="center"/>
            </w:pPr>
            <w:r w:rsidRPr="00B375C6">
              <w:t>FREQUENCY</w:t>
            </w:r>
          </w:p>
        </w:tc>
      </w:tr>
      <w:tr w:rsidR="008B58CC" w:rsidRPr="00550EAC" w14:paraId="06276716" w14:textId="77777777" w:rsidTr="00113724">
        <w:tblPrEx>
          <w:tblLook w:val="04A0" w:firstRow="1" w:lastRow="0" w:firstColumn="1" w:lastColumn="0" w:noHBand="0" w:noVBand="1"/>
        </w:tblPrEx>
        <w:trPr>
          <w:trHeight w:val="283"/>
        </w:trPr>
        <w:tc>
          <w:tcPr>
            <w:tcW w:w="6912" w:type="dxa"/>
            <w:vAlign w:val="center"/>
          </w:tcPr>
          <w:p w14:paraId="7A175B4A" w14:textId="77777777" w:rsidR="008B58CC" w:rsidRPr="00B375C6" w:rsidRDefault="008B58CC" w:rsidP="00113724">
            <w:pPr>
              <w:pStyle w:val="Tabletext"/>
              <w:spacing w:before="0" w:after="0"/>
              <w:rPr>
                <w:sz w:val="24"/>
              </w:rPr>
            </w:pPr>
            <w:r w:rsidRPr="00B375C6">
              <w:rPr>
                <w:sz w:val="24"/>
              </w:rPr>
              <w:t xml:space="preserve">Uniform required </w:t>
            </w:r>
          </w:p>
        </w:tc>
        <w:sdt>
          <w:sdtPr>
            <w:rPr>
              <w:sz w:val="24"/>
              <w:szCs w:val="24"/>
            </w:rPr>
            <w:id w:val="407194592"/>
            <w:placeholder>
              <w:docPart w:val="8D964557D2F84F5EAA1B8CF513578C0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D1628C8" w14:textId="6583A605" w:rsidR="008B58CC" w:rsidRPr="00B375C6" w:rsidRDefault="00F73A06" w:rsidP="00113724">
                <w:pPr>
                  <w:pStyle w:val="Tabletext"/>
                  <w:spacing w:before="0" w:after="0"/>
                  <w:jc w:val="center"/>
                  <w:rPr>
                    <w:sz w:val="24"/>
                  </w:rPr>
                </w:pPr>
                <w:r>
                  <w:rPr>
                    <w:sz w:val="24"/>
                    <w:szCs w:val="24"/>
                  </w:rPr>
                  <w:t>Frequently</w:t>
                </w:r>
              </w:p>
            </w:tc>
          </w:sdtContent>
        </w:sdt>
      </w:tr>
      <w:tr w:rsidR="008B58CC" w:rsidRPr="00550EAC" w14:paraId="56AD4409" w14:textId="77777777" w:rsidTr="00113724">
        <w:tblPrEx>
          <w:tblLook w:val="04A0" w:firstRow="1" w:lastRow="0" w:firstColumn="1" w:lastColumn="0" w:noHBand="0" w:noVBand="1"/>
        </w:tblPrEx>
        <w:trPr>
          <w:trHeight w:val="283"/>
        </w:trPr>
        <w:tc>
          <w:tcPr>
            <w:tcW w:w="6912" w:type="dxa"/>
            <w:vAlign w:val="center"/>
          </w:tcPr>
          <w:p w14:paraId="30AA7628" w14:textId="77777777" w:rsidR="008B58CC" w:rsidRPr="00B375C6" w:rsidRDefault="008B58CC" w:rsidP="00113724">
            <w:pPr>
              <w:pStyle w:val="Tabletext"/>
              <w:spacing w:before="0" w:after="0"/>
              <w:rPr>
                <w:sz w:val="24"/>
              </w:rPr>
            </w:pPr>
            <w:r w:rsidRPr="00B375C6">
              <w:rPr>
                <w:sz w:val="24"/>
              </w:rPr>
              <w:t xml:space="preserve">Personal Protective Equipment (PPE) required </w:t>
            </w:r>
          </w:p>
        </w:tc>
        <w:sdt>
          <w:sdtPr>
            <w:rPr>
              <w:sz w:val="24"/>
              <w:szCs w:val="24"/>
            </w:rPr>
            <w:id w:val="407194593"/>
            <w:placeholder>
              <w:docPart w:val="04095564C7EA4572ACDA9E766BA6FC3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683BB18" w14:textId="33E307C4" w:rsidR="008B58CC" w:rsidRPr="00B375C6" w:rsidRDefault="00F73A06" w:rsidP="00113724">
                <w:pPr>
                  <w:pStyle w:val="Tabletext"/>
                  <w:spacing w:before="0" w:after="0"/>
                  <w:jc w:val="center"/>
                  <w:rPr>
                    <w:sz w:val="24"/>
                  </w:rPr>
                </w:pPr>
                <w:r>
                  <w:rPr>
                    <w:sz w:val="24"/>
                    <w:szCs w:val="24"/>
                  </w:rPr>
                  <w:t>Occasionally</w:t>
                </w:r>
              </w:p>
            </w:tc>
          </w:sdtContent>
        </w:sdt>
      </w:tr>
    </w:tbl>
    <w:p w14:paraId="08655A7D" w14:textId="77777777" w:rsidR="00015483" w:rsidRPr="00B375C6" w:rsidRDefault="00015483" w:rsidP="00493773">
      <w:pPr>
        <w:spacing w:after="0"/>
      </w:pPr>
    </w:p>
    <w:sectPr w:rsidR="00015483" w:rsidRPr="00B375C6" w:rsidSect="00AC0CDE">
      <w:type w:val="continuous"/>
      <w:pgSz w:w="11906" w:h="16838" w:code="9"/>
      <w:pgMar w:top="851" w:right="1134" w:bottom="1134" w:left="1134" w:header="68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CA3EE" w14:textId="77777777" w:rsidR="00BB6C40" w:rsidRDefault="00BB6C40" w:rsidP="00456927">
      <w:pPr>
        <w:spacing w:after="0"/>
      </w:pPr>
      <w:r>
        <w:separator/>
      </w:r>
    </w:p>
  </w:endnote>
  <w:endnote w:type="continuationSeparator" w:id="0">
    <w:p w14:paraId="37F8C3EC" w14:textId="77777777" w:rsidR="00BB6C40" w:rsidRDefault="00BB6C40" w:rsidP="00456927">
      <w:pPr>
        <w:spacing w:after="0"/>
      </w:pPr>
      <w:r>
        <w:continuationSeparator/>
      </w:r>
    </w:p>
  </w:endnote>
  <w:endnote w:type="continuationNotice" w:id="1">
    <w:p w14:paraId="37A956A6" w14:textId="77777777" w:rsidR="00BB6C40" w:rsidRDefault="00BB6C4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Montserrat SemiBold">
    <w:panose1 w:val="00000700000000000000"/>
    <w:charset w:val="00"/>
    <w:family w:val="auto"/>
    <w:pitch w:val="variable"/>
    <w:sig w:usb0="2000020F" w:usb1="00000003" w:usb2="00000000" w:usb3="00000000" w:csb0="00000197"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E6FE1" w14:textId="77777777" w:rsidR="004062F6" w:rsidRPr="00AF1222" w:rsidRDefault="004062F6" w:rsidP="004062F6">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6A6EBC4" w14:textId="77777777" w:rsidR="004062F6" w:rsidRPr="00AF1222" w:rsidRDefault="004062F6" w:rsidP="004062F6">
    <w:pPr>
      <w:pStyle w:val="Footer"/>
      <w:jc w:val="center"/>
    </w:pPr>
    <w:r w:rsidRPr="00AF1222">
      <w:rPr>
        <w:rFonts w:ascii="Calibri" w:hAnsi="Calibri"/>
        <w:b/>
        <w:color w:val="F00000"/>
        <w:sz w:val="24"/>
      </w:rPr>
      <w:t>UNCLASSIFIED</w:t>
    </w:r>
    <w:r>
      <w:t xml:space="preserve"> </w:t>
    </w:r>
    <w:r>
      <w:fldChar w:fldCharType="end"/>
    </w:r>
  </w:p>
  <w:p w14:paraId="5987CBAE" w14:textId="77777777" w:rsidR="004062F6" w:rsidRPr="00AF1222" w:rsidRDefault="004062F6" w:rsidP="004062F6">
    <w:pPr>
      <w:pStyle w:val="Footer"/>
      <w:jc w:val="center"/>
      <w:rPr>
        <w:rFonts w:ascii="Calibri" w:hAnsi="Calibri"/>
        <w:b/>
        <w:color w:val="F00000"/>
        <w:sz w:val="24"/>
      </w:rPr>
    </w:pPr>
  </w:p>
  <w:p w14:paraId="5D01E920" w14:textId="185D4FDF" w:rsidR="004062F6" w:rsidRPr="004062F6" w:rsidRDefault="004062F6" w:rsidP="004062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44AB3" w14:textId="77777777" w:rsidR="00BB6C40" w:rsidRDefault="00BB6C40" w:rsidP="00456927">
      <w:pPr>
        <w:spacing w:after="0"/>
      </w:pPr>
      <w:r>
        <w:separator/>
      </w:r>
    </w:p>
  </w:footnote>
  <w:footnote w:type="continuationSeparator" w:id="0">
    <w:p w14:paraId="20390461" w14:textId="77777777" w:rsidR="00BB6C40" w:rsidRDefault="00BB6C40" w:rsidP="00456927">
      <w:pPr>
        <w:spacing w:after="0"/>
      </w:pPr>
      <w:r>
        <w:continuationSeparator/>
      </w:r>
    </w:p>
  </w:footnote>
  <w:footnote w:type="continuationNotice" w:id="1">
    <w:p w14:paraId="5F7F3038" w14:textId="77777777" w:rsidR="00BB6C40" w:rsidRDefault="00BB6C4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F6F38" w14:textId="0F1FA092" w:rsidR="00622DCC" w:rsidRDefault="00622DCC">
    <w:pPr>
      <w:pStyle w:val="Header"/>
    </w:pPr>
    <w:r>
      <w:rPr>
        <w:noProof/>
      </w:rPr>
      <w:drawing>
        <wp:anchor distT="0" distB="0" distL="114300" distR="114300" simplePos="0" relativeHeight="251658241" behindDoc="1" locked="0" layoutInCell="1" allowOverlap="1" wp14:anchorId="571C255B" wp14:editId="7EA3A08A">
          <wp:simplePos x="0" y="0"/>
          <wp:positionH relativeFrom="page">
            <wp:posOffset>-2540</wp:posOffset>
          </wp:positionH>
          <wp:positionV relativeFrom="paragraph">
            <wp:posOffset>-423073</wp:posOffset>
          </wp:positionV>
          <wp:extent cx="7562850" cy="1069340"/>
          <wp:effectExtent l="0" t="0" r="0" b="0"/>
          <wp:wrapNone/>
          <wp:docPr id="203" name="Picture 203" descr="A picture containing text, screenshot, graphic design,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descr="A picture containing text, screenshot, graphic design, graphic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2850" cy="1069340"/>
                  </a:xfrm>
                  <a:prstGeom prst="rect">
                    <a:avLst/>
                  </a:prstGeom>
                </pic:spPr>
              </pic:pic>
            </a:graphicData>
          </a:graphic>
          <wp14:sizeRelH relativeFrom="margin">
            <wp14:pctWidth>0</wp14:pctWidth>
          </wp14:sizeRelH>
          <wp14:sizeRelV relativeFrom="margin">
            <wp14:pctHeight>0</wp14:pctHeight>
          </wp14:sizeRelV>
        </wp:anchor>
      </w:drawing>
    </w:r>
  </w:p>
  <w:p w14:paraId="6D7CF9EB" w14:textId="77777777" w:rsidR="00622DCC" w:rsidRDefault="00622DCC">
    <w:pPr>
      <w:pStyle w:val="Header"/>
    </w:pPr>
  </w:p>
  <w:p w14:paraId="1258AA05" w14:textId="4FF57A02" w:rsidR="003C6B44" w:rsidRDefault="003C6B44">
    <w:pPr>
      <w:pStyle w:val="Header"/>
    </w:pPr>
  </w:p>
  <w:p w14:paraId="17567F3D" w14:textId="77777777" w:rsidR="00622DCC" w:rsidRDefault="00622D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FE5B3" w14:textId="312F0327" w:rsidR="00072674" w:rsidRPr="00AF1222" w:rsidRDefault="004F3DCE" w:rsidP="00AF1222">
    <w:pPr>
      <w:pStyle w:val="Header"/>
      <w:jc w:val="center"/>
      <w:rPr>
        <w:rFonts w:ascii="Calibri" w:hAnsi="Calibri"/>
        <w:color w:val="000000"/>
        <w:sz w:val="22"/>
      </w:rPr>
    </w:pPr>
    <w:r>
      <w:rPr>
        <w:noProof/>
      </w:rPr>
      <w:drawing>
        <wp:anchor distT="0" distB="0" distL="114300" distR="114300" simplePos="0" relativeHeight="251658240" behindDoc="1" locked="0" layoutInCell="1" allowOverlap="1" wp14:anchorId="5EAB30F3" wp14:editId="0AC02577">
          <wp:simplePos x="0" y="0"/>
          <wp:positionH relativeFrom="page">
            <wp:align>right</wp:align>
          </wp:positionH>
          <wp:positionV relativeFrom="page">
            <wp:align>top</wp:align>
          </wp:positionV>
          <wp:extent cx="7538085" cy="1285592"/>
          <wp:effectExtent l="0" t="0" r="5715" b="0"/>
          <wp:wrapNone/>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pic:cNvPicPr/>
                </pic:nvPicPr>
                <pic:blipFill rotWithShape="1">
                  <a:blip r:embed="rId1">
                    <a:extLst>
                      <a:ext uri="{28A0092B-C50C-407E-A947-70E740481C1C}">
                        <a14:useLocalDpi xmlns:a14="http://schemas.microsoft.com/office/drawing/2010/main" val="0"/>
                      </a:ext>
                    </a:extLst>
                  </a:blip>
                  <a:srcRect b="34628"/>
                  <a:stretch/>
                </pic:blipFill>
                <pic:spPr bwMode="auto">
                  <a:xfrm>
                    <a:off x="0" y="0"/>
                    <a:ext cx="7538107" cy="128559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72674">
      <w:fldChar w:fldCharType="begin" w:fldLock="1"/>
    </w:r>
    <w:r w:rsidR="00072674">
      <w:instrText xml:space="preserve"> DOCPROPERTY bjHeaderFirstPageDocProperty \* MERGEFORMAT </w:instrText>
    </w:r>
    <w:r w:rsidR="00072674">
      <w:fldChar w:fldCharType="separate"/>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714D45"/>
    <w:multiLevelType w:val="hybridMultilevel"/>
    <w:tmpl w:val="D15AEC28"/>
    <w:lvl w:ilvl="0" w:tplc="82AC7C88">
      <w:start w:val="1"/>
      <w:numFmt w:val="decimal"/>
      <w:lvlText w:val="%1."/>
      <w:lvlJc w:val="left"/>
      <w:pPr>
        <w:ind w:left="703" w:hanging="420"/>
      </w:pPr>
      <w:rPr>
        <w:rFonts w:hint="default"/>
      </w:rPr>
    </w:lvl>
    <w:lvl w:ilvl="1" w:tplc="0C090019" w:tentative="1">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C170A5"/>
    <w:multiLevelType w:val="hybridMultilevel"/>
    <w:tmpl w:val="598CA2F0"/>
    <w:lvl w:ilvl="0" w:tplc="0C090001">
      <w:start w:val="1"/>
      <w:numFmt w:val="bullet"/>
      <w:lvlText w:val=""/>
      <w:lvlJc w:val="left"/>
      <w:pPr>
        <w:ind w:left="709" w:hanging="360"/>
      </w:pPr>
      <w:rPr>
        <w:rFonts w:ascii="Symbol" w:hAnsi="Symbol" w:hint="default"/>
      </w:rPr>
    </w:lvl>
    <w:lvl w:ilvl="1" w:tplc="0C090003" w:tentative="1">
      <w:start w:val="1"/>
      <w:numFmt w:val="bullet"/>
      <w:lvlText w:val="o"/>
      <w:lvlJc w:val="left"/>
      <w:pPr>
        <w:ind w:left="1429" w:hanging="360"/>
      </w:pPr>
      <w:rPr>
        <w:rFonts w:ascii="Courier New" w:hAnsi="Courier New" w:cs="Courier New" w:hint="default"/>
      </w:rPr>
    </w:lvl>
    <w:lvl w:ilvl="2" w:tplc="0C090005" w:tentative="1">
      <w:start w:val="1"/>
      <w:numFmt w:val="bullet"/>
      <w:lvlText w:val=""/>
      <w:lvlJc w:val="left"/>
      <w:pPr>
        <w:ind w:left="2149" w:hanging="360"/>
      </w:pPr>
      <w:rPr>
        <w:rFonts w:ascii="Wingdings" w:hAnsi="Wingdings" w:hint="default"/>
      </w:rPr>
    </w:lvl>
    <w:lvl w:ilvl="3" w:tplc="0C090001" w:tentative="1">
      <w:start w:val="1"/>
      <w:numFmt w:val="bullet"/>
      <w:lvlText w:val=""/>
      <w:lvlJc w:val="left"/>
      <w:pPr>
        <w:ind w:left="2869" w:hanging="360"/>
      </w:pPr>
      <w:rPr>
        <w:rFonts w:ascii="Symbol" w:hAnsi="Symbol" w:hint="default"/>
      </w:rPr>
    </w:lvl>
    <w:lvl w:ilvl="4" w:tplc="0C090003" w:tentative="1">
      <w:start w:val="1"/>
      <w:numFmt w:val="bullet"/>
      <w:lvlText w:val="o"/>
      <w:lvlJc w:val="left"/>
      <w:pPr>
        <w:ind w:left="3589" w:hanging="360"/>
      </w:pPr>
      <w:rPr>
        <w:rFonts w:ascii="Courier New" w:hAnsi="Courier New" w:cs="Courier New" w:hint="default"/>
      </w:rPr>
    </w:lvl>
    <w:lvl w:ilvl="5" w:tplc="0C090005" w:tentative="1">
      <w:start w:val="1"/>
      <w:numFmt w:val="bullet"/>
      <w:lvlText w:val=""/>
      <w:lvlJc w:val="left"/>
      <w:pPr>
        <w:ind w:left="4309" w:hanging="360"/>
      </w:pPr>
      <w:rPr>
        <w:rFonts w:ascii="Wingdings" w:hAnsi="Wingdings" w:hint="default"/>
      </w:rPr>
    </w:lvl>
    <w:lvl w:ilvl="6" w:tplc="0C090001" w:tentative="1">
      <w:start w:val="1"/>
      <w:numFmt w:val="bullet"/>
      <w:lvlText w:val=""/>
      <w:lvlJc w:val="left"/>
      <w:pPr>
        <w:ind w:left="5029" w:hanging="360"/>
      </w:pPr>
      <w:rPr>
        <w:rFonts w:ascii="Symbol" w:hAnsi="Symbol" w:hint="default"/>
      </w:rPr>
    </w:lvl>
    <w:lvl w:ilvl="7" w:tplc="0C090003" w:tentative="1">
      <w:start w:val="1"/>
      <w:numFmt w:val="bullet"/>
      <w:lvlText w:val="o"/>
      <w:lvlJc w:val="left"/>
      <w:pPr>
        <w:ind w:left="5749" w:hanging="360"/>
      </w:pPr>
      <w:rPr>
        <w:rFonts w:ascii="Courier New" w:hAnsi="Courier New" w:cs="Courier New" w:hint="default"/>
      </w:rPr>
    </w:lvl>
    <w:lvl w:ilvl="8" w:tplc="0C090005" w:tentative="1">
      <w:start w:val="1"/>
      <w:numFmt w:val="bullet"/>
      <w:lvlText w:val=""/>
      <w:lvlJc w:val="left"/>
      <w:pPr>
        <w:ind w:left="6469" w:hanging="360"/>
      </w:pPr>
      <w:rPr>
        <w:rFonts w:ascii="Wingdings" w:hAnsi="Wingdings" w:hint="default"/>
      </w:rPr>
    </w:lvl>
  </w:abstractNum>
  <w:abstractNum w:abstractNumId="4" w15:restartNumberingAfterBreak="0">
    <w:nsid w:val="39164A19"/>
    <w:multiLevelType w:val="hybridMultilevel"/>
    <w:tmpl w:val="1F6E15F2"/>
    <w:lvl w:ilvl="0" w:tplc="FFFFFFFF">
      <w:start w:val="1"/>
      <w:numFmt w:val="bullet"/>
      <w:lvlText w:val=""/>
      <w:lvlJc w:val="left"/>
      <w:pPr>
        <w:ind w:left="786" w:hanging="360"/>
      </w:pPr>
      <w:rPr>
        <w:rFonts w:ascii="Symbol" w:hAnsi="Symbol"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5" w15:restartNumberingAfterBreak="0">
    <w:nsid w:val="3B8B0D3C"/>
    <w:multiLevelType w:val="hybridMultilevel"/>
    <w:tmpl w:val="E7F66680"/>
    <w:lvl w:ilvl="0" w:tplc="0C090001">
      <w:start w:val="1"/>
      <w:numFmt w:val="bullet"/>
      <w:lvlText w:val=""/>
      <w:lvlJc w:val="left"/>
      <w:pPr>
        <w:ind w:left="750" w:hanging="360"/>
      </w:pPr>
      <w:rPr>
        <w:rFonts w:ascii="Symbol" w:hAnsi="Symbol" w:hint="default"/>
      </w:rPr>
    </w:lvl>
    <w:lvl w:ilvl="1" w:tplc="0C090003" w:tentative="1">
      <w:start w:val="1"/>
      <w:numFmt w:val="bullet"/>
      <w:lvlText w:val="o"/>
      <w:lvlJc w:val="left"/>
      <w:pPr>
        <w:ind w:left="1470" w:hanging="360"/>
      </w:pPr>
      <w:rPr>
        <w:rFonts w:ascii="Courier New" w:hAnsi="Courier New" w:cs="Courier New" w:hint="default"/>
      </w:rPr>
    </w:lvl>
    <w:lvl w:ilvl="2" w:tplc="0C090005" w:tentative="1">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6"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7" w15:restartNumberingAfterBreak="0">
    <w:nsid w:val="3DBF0151"/>
    <w:multiLevelType w:val="hybridMultilevel"/>
    <w:tmpl w:val="52FC1794"/>
    <w:lvl w:ilvl="0" w:tplc="0C090001">
      <w:start w:val="1"/>
      <w:numFmt w:val="bullet"/>
      <w:lvlText w:val=""/>
      <w:lvlJc w:val="left"/>
      <w:pPr>
        <w:ind w:left="750" w:hanging="360"/>
      </w:pPr>
      <w:rPr>
        <w:rFonts w:ascii="Symbol" w:hAnsi="Symbol" w:hint="default"/>
      </w:rPr>
    </w:lvl>
    <w:lvl w:ilvl="1" w:tplc="0C090003">
      <w:start w:val="1"/>
      <w:numFmt w:val="bullet"/>
      <w:lvlText w:val="o"/>
      <w:lvlJc w:val="left"/>
      <w:pPr>
        <w:ind w:left="1470" w:hanging="360"/>
      </w:pPr>
      <w:rPr>
        <w:rFonts w:ascii="Courier New" w:hAnsi="Courier New" w:cs="Courier New" w:hint="default"/>
      </w:rPr>
    </w:lvl>
    <w:lvl w:ilvl="2" w:tplc="0C090005" w:tentative="1">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8"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9" w15:restartNumberingAfterBreak="0">
    <w:nsid w:val="47263279"/>
    <w:multiLevelType w:val="hybridMultilevel"/>
    <w:tmpl w:val="2BCC8512"/>
    <w:lvl w:ilvl="0" w:tplc="7CE00138">
      <w:start w:val="1"/>
      <w:numFmt w:val="bullet"/>
      <w:pStyle w:val="BulletLis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4DEC6209"/>
    <w:multiLevelType w:val="hybridMultilevel"/>
    <w:tmpl w:val="6F7A3408"/>
    <w:lvl w:ilvl="0" w:tplc="75945320">
      <w:start w:val="1"/>
      <w:numFmt w:val="bullet"/>
      <w:lvlText w:val=""/>
      <w:lvlJc w:val="left"/>
      <w:pPr>
        <w:ind w:left="720" w:hanging="360"/>
      </w:pPr>
      <w:rPr>
        <w:rFonts w:ascii="Symbol" w:hAnsi="Symbol" w:hint="default"/>
      </w:rPr>
    </w:lvl>
    <w:lvl w:ilvl="1" w:tplc="6ED442BC">
      <w:start w:val="1"/>
      <w:numFmt w:val="bullet"/>
      <w:lvlText w:val="o"/>
      <w:lvlJc w:val="left"/>
      <w:pPr>
        <w:ind w:left="1440" w:hanging="360"/>
      </w:pPr>
      <w:rPr>
        <w:rFonts w:ascii="Courier New" w:hAnsi="Courier New" w:hint="default"/>
      </w:rPr>
    </w:lvl>
    <w:lvl w:ilvl="2" w:tplc="ACA0FF74">
      <w:start w:val="1"/>
      <w:numFmt w:val="bullet"/>
      <w:lvlText w:val=""/>
      <w:lvlJc w:val="left"/>
      <w:pPr>
        <w:ind w:left="2160" w:hanging="360"/>
      </w:pPr>
      <w:rPr>
        <w:rFonts w:ascii="Wingdings" w:hAnsi="Wingdings" w:hint="default"/>
      </w:rPr>
    </w:lvl>
    <w:lvl w:ilvl="3" w:tplc="CAACA06C">
      <w:start w:val="1"/>
      <w:numFmt w:val="bullet"/>
      <w:lvlText w:val=""/>
      <w:lvlJc w:val="left"/>
      <w:pPr>
        <w:ind w:left="2880" w:hanging="360"/>
      </w:pPr>
      <w:rPr>
        <w:rFonts w:ascii="Symbol" w:hAnsi="Symbol" w:hint="default"/>
      </w:rPr>
    </w:lvl>
    <w:lvl w:ilvl="4" w:tplc="BBC05842">
      <w:start w:val="1"/>
      <w:numFmt w:val="bullet"/>
      <w:lvlText w:val="o"/>
      <w:lvlJc w:val="left"/>
      <w:pPr>
        <w:ind w:left="3600" w:hanging="360"/>
      </w:pPr>
      <w:rPr>
        <w:rFonts w:ascii="Courier New" w:hAnsi="Courier New" w:hint="default"/>
      </w:rPr>
    </w:lvl>
    <w:lvl w:ilvl="5" w:tplc="6F9C56BC">
      <w:start w:val="1"/>
      <w:numFmt w:val="bullet"/>
      <w:lvlText w:val=""/>
      <w:lvlJc w:val="left"/>
      <w:pPr>
        <w:ind w:left="4320" w:hanging="360"/>
      </w:pPr>
      <w:rPr>
        <w:rFonts w:ascii="Wingdings" w:hAnsi="Wingdings" w:hint="default"/>
      </w:rPr>
    </w:lvl>
    <w:lvl w:ilvl="6" w:tplc="E708A5E0">
      <w:start w:val="1"/>
      <w:numFmt w:val="bullet"/>
      <w:lvlText w:val=""/>
      <w:lvlJc w:val="left"/>
      <w:pPr>
        <w:ind w:left="5040" w:hanging="360"/>
      </w:pPr>
      <w:rPr>
        <w:rFonts w:ascii="Symbol" w:hAnsi="Symbol" w:hint="default"/>
      </w:rPr>
    </w:lvl>
    <w:lvl w:ilvl="7" w:tplc="126E4664">
      <w:start w:val="1"/>
      <w:numFmt w:val="bullet"/>
      <w:lvlText w:val="o"/>
      <w:lvlJc w:val="left"/>
      <w:pPr>
        <w:ind w:left="5760" w:hanging="360"/>
      </w:pPr>
      <w:rPr>
        <w:rFonts w:ascii="Courier New" w:hAnsi="Courier New" w:hint="default"/>
      </w:rPr>
    </w:lvl>
    <w:lvl w:ilvl="8" w:tplc="EEB41596">
      <w:start w:val="1"/>
      <w:numFmt w:val="bullet"/>
      <w:lvlText w:val=""/>
      <w:lvlJc w:val="left"/>
      <w:pPr>
        <w:ind w:left="6480" w:hanging="360"/>
      </w:pPr>
      <w:rPr>
        <w:rFonts w:ascii="Wingdings" w:hAnsi="Wingdings" w:hint="default"/>
      </w:rPr>
    </w:lvl>
  </w:abstractNum>
  <w:abstractNum w:abstractNumId="11"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68452002">
    <w:abstractNumId w:val="10"/>
  </w:num>
  <w:num w:numId="2" w16cid:durableId="930238682">
    <w:abstractNumId w:val="6"/>
  </w:num>
  <w:num w:numId="3" w16cid:durableId="1414860743">
    <w:abstractNumId w:val="8"/>
  </w:num>
  <w:num w:numId="4" w16cid:durableId="1259950829">
    <w:abstractNumId w:val="2"/>
  </w:num>
  <w:num w:numId="5" w16cid:durableId="570314808">
    <w:abstractNumId w:val="0"/>
  </w:num>
  <w:num w:numId="6" w16cid:durableId="546139424">
    <w:abstractNumId w:val="11"/>
  </w:num>
  <w:num w:numId="7" w16cid:durableId="2072459697">
    <w:abstractNumId w:val="4"/>
  </w:num>
  <w:num w:numId="8" w16cid:durableId="1003095637">
    <w:abstractNumId w:val="9"/>
  </w:num>
  <w:num w:numId="9" w16cid:durableId="733236744">
    <w:abstractNumId w:val="5"/>
  </w:num>
  <w:num w:numId="10" w16cid:durableId="322853668">
    <w:abstractNumId w:val="7"/>
  </w:num>
  <w:num w:numId="11" w16cid:durableId="1910730647">
    <w:abstractNumId w:val="1"/>
  </w:num>
  <w:num w:numId="12" w16cid:durableId="555048189">
    <w:abstractNumId w:val="6"/>
  </w:num>
  <w:num w:numId="13" w16cid:durableId="394664763">
    <w:abstractNumId w:val="3"/>
  </w:num>
  <w:num w:numId="14" w16cid:durableId="1327441212">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4ACE"/>
    <w:rsid w:val="00005214"/>
    <w:rsid w:val="00006312"/>
    <w:rsid w:val="00013AA9"/>
    <w:rsid w:val="00015483"/>
    <w:rsid w:val="0001642D"/>
    <w:rsid w:val="00034905"/>
    <w:rsid w:val="00034940"/>
    <w:rsid w:val="00036182"/>
    <w:rsid w:val="00037E34"/>
    <w:rsid w:val="00037F85"/>
    <w:rsid w:val="00040CD3"/>
    <w:rsid w:val="00043A46"/>
    <w:rsid w:val="00044187"/>
    <w:rsid w:val="000456E0"/>
    <w:rsid w:val="00045D17"/>
    <w:rsid w:val="00050B7A"/>
    <w:rsid w:val="00051744"/>
    <w:rsid w:val="00057CF9"/>
    <w:rsid w:val="00061670"/>
    <w:rsid w:val="00062739"/>
    <w:rsid w:val="00072674"/>
    <w:rsid w:val="00074DA8"/>
    <w:rsid w:val="00075C33"/>
    <w:rsid w:val="00083084"/>
    <w:rsid w:val="000901FA"/>
    <w:rsid w:val="00090C5A"/>
    <w:rsid w:val="00094562"/>
    <w:rsid w:val="000A5186"/>
    <w:rsid w:val="000B2983"/>
    <w:rsid w:val="000B622C"/>
    <w:rsid w:val="000C3654"/>
    <w:rsid w:val="000C452E"/>
    <w:rsid w:val="000D0047"/>
    <w:rsid w:val="000D120C"/>
    <w:rsid w:val="000D2540"/>
    <w:rsid w:val="000D2EEC"/>
    <w:rsid w:val="000E2939"/>
    <w:rsid w:val="000E639E"/>
    <w:rsid w:val="000F2684"/>
    <w:rsid w:val="000F2688"/>
    <w:rsid w:val="0010052B"/>
    <w:rsid w:val="00106F87"/>
    <w:rsid w:val="001149DB"/>
    <w:rsid w:val="00114CE0"/>
    <w:rsid w:val="001178C1"/>
    <w:rsid w:val="0012362D"/>
    <w:rsid w:val="00127312"/>
    <w:rsid w:val="00133241"/>
    <w:rsid w:val="0013409E"/>
    <w:rsid w:val="001377A1"/>
    <w:rsid w:val="001429A6"/>
    <w:rsid w:val="00144766"/>
    <w:rsid w:val="001501F0"/>
    <w:rsid w:val="0015056D"/>
    <w:rsid w:val="001552C6"/>
    <w:rsid w:val="00160D2A"/>
    <w:rsid w:val="00166318"/>
    <w:rsid w:val="0016790E"/>
    <w:rsid w:val="00167A9C"/>
    <w:rsid w:val="001720B8"/>
    <w:rsid w:val="00173DB1"/>
    <w:rsid w:val="00173E02"/>
    <w:rsid w:val="0017496A"/>
    <w:rsid w:val="0017580A"/>
    <w:rsid w:val="0017746E"/>
    <w:rsid w:val="00183A2A"/>
    <w:rsid w:val="00185003"/>
    <w:rsid w:val="001905C2"/>
    <w:rsid w:val="0019336C"/>
    <w:rsid w:val="001948AD"/>
    <w:rsid w:val="00196DC8"/>
    <w:rsid w:val="001A052D"/>
    <w:rsid w:val="001A12DC"/>
    <w:rsid w:val="001A36F2"/>
    <w:rsid w:val="001B11BB"/>
    <w:rsid w:val="001B306F"/>
    <w:rsid w:val="001B4119"/>
    <w:rsid w:val="001C206E"/>
    <w:rsid w:val="001C2BC3"/>
    <w:rsid w:val="001C2F30"/>
    <w:rsid w:val="001C3A8B"/>
    <w:rsid w:val="001C74C9"/>
    <w:rsid w:val="001C7CEE"/>
    <w:rsid w:val="001D0161"/>
    <w:rsid w:val="001D0BB4"/>
    <w:rsid w:val="001D284A"/>
    <w:rsid w:val="001D2953"/>
    <w:rsid w:val="001E49C0"/>
    <w:rsid w:val="001E5640"/>
    <w:rsid w:val="001F1E6D"/>
    <w:rsid w:val="001F2C45"/>
    <w:rsid w:val="001F76A4"/>
    <w:rsid w:val="002014E5"/>
    <w:rsid w:val="00204473"/>
    <w:rsid w:val="0020493E"/>
    <w:rsid w:val="002113B4"/>
    <w:rsid w:val="0021151E"/>
    <w:rsid w:val="00214732"/>
    <w:rsid w:val="00220092"/>
    <w:rsid w:val="0022484E"/>
    <w:rsid w:val="0022677F"/>
    <w:rsid w:val="00226794"/>
    <w:rsid w:val="0023024E"/>
    <w:rsid w:val="00231B57"/>
    <w:rsid w:val="002363D9"/>
    <w:rsid w:val="0023640E"/>
    <w:rsid w:val="0024196C"/>
    <w:rsid w:val="00243603"/>
    <w:rsid w:val="00243D2C"/>
    <w:rsid w:val="0024544B"/>
    <w:rsid w:val="00252449"/>
    <w:rsid w:val="0026001C"/>
    <w:rsid w:val="002623B2"/>
    <w:rsid w:val="00262DEE"/>
    <w:rsid w:val="0027094B"/>
    <w:rsid w:val="00271701"/>
    <w:rsid w:val="00272F0B"/>
    <w:rsid w:val="002756D8"/>
    <w:rsid w:val="002840E6"/>
    <w:rsid w:val="00284D8B"/>
    <w:rsid w:val="00285B53"/>
    <w:rsid w:val="00290E50"/>
    <w:rsid w:val="00290FAD"/>
    <w:rsid w:val="002931FD"/>
    <w:rsid w:val="00295705"/>
    <w:rsid w:val="002A0C3B"/>
    <w:rsid w:val="002A127A"/>
    <w:rsid w:val="002A43D2"/>
    <w:rsid w:val="002A49EE"/>
    <w:rsid w:val="002A74F6"/>
    <w:rsid w:val="002B1194"/>
    <w:rsid w:val="002B297D"/>
    <w:rsid w:val="002B4318"/>
    <w:rsid w:val="002C41BC"/>
    <w:rsid w:val="002D07A1"/>
    <w:rsid w:val="002D2A0D"/>
    <w:rsid w:val="002D6BE0"/>
    <w:rsid w:val="002E6343"/>
    <w:rsid w:val="002E78B8"/>
    <w:rsid w:val="002F0510"/>
    <w:rsid w:val="002F3365"/>
    <w:rsid w:val="002F69C3"/>
    <w:rsid w:val="0030208D"/>
    <w:rsid w:val="003020B5"/>
    <w:rsid w:val="0030489F"/>
    <w:rsid w:val="003059D7"/>
    <w:rsid w:val="00305A5F"/>
    <w:rsid w:val="00306ED0"/>
    <w:rsid w:val="0031523D"/>
    <w:rsid w:val="00316A8E"/>
    <w:rsid w:val="00326363"/>
    <w:rsid w:val="00326758"/>
    <w:rsid w:val="00327679"/>
    <w:rsid w:val="00330F6E"/>
    <w:rsid w:val="00334F25"/>
    <w:rsid w:val="0033768C"/>
    <w:rsid w:val="00344845"/>
    <w:rsid w:val="003461EF"/>
    <w:rsid w:val="00347432"/>
    <w:rsid w:val="00350170"/>
    <w:rsid w:val="0035537A"/>
    <w:rsid w:val="00356D9A"/>
    <w:rsid w:val="00356DD0"/>
    <w:rsid w:val="00365A58"/>
    <w:rsid w:val="00365F2B"/>
    <w:rsid w:val="003660FD"/>
    <w:rsid w:val="00366983"/>
    <w:rsid w:val="00367C98"/>
    <w:rsid w:val="00373FED"/>
    <w:rsid w:val="003743B3"/>
    <w:rsid w:val="00384332"/>
    <w:rsid w:val="0039040A"/>
    <w:rsid w:val="00392AFC"/>
    <w:rsid w:val="00393A05"/>
    <w:rsid w:val="00394A89"/>
    <w:rsid w:val="003958AF"/>
    <w:rsid w:val="00395E36"/>
    <w:rsid w:val="003A3785"/>
    <w:rsid w:val="003A490E"/>
    <w:rsid w:val="003A7697"/>
    <w:rsid w:val="003B0DA4"/>
    <w:rsid w:val="003B7B87"/>
    <w:rsid w:val="003C6108"/>
    <w:rsid w:val="003C6256"/>
    <w:rsid w:val="003C6B44"/>
    <w:rsid w:val="003C76B3"/>
    <w:rsid w:val="003D422A"/>
    <w:rsid w:val="00402D13"/>
    <w:rsid w:val="00403360"/>
    <w:rsid w:val="004061F4"/>
    <w:rsid w:val="004062F6"/>
    <w:rsid w:val="00410BF0"/>
    <w:rsid w:val="004121AA"/>
    <w:rsid w:val="00412A99"/>
    <w:rsid w:val="00423241"/>
    <w:rsid w:val="0042331E"/>
    <w:rsid w:val="00432969"/>
    <w:rsid w:val="00434524"/>
    <w:rsid w:val="00434533"/>
    <w:rsid w:val="0043559B"/>
    <w:rsid w:val="0043603E"/>
    <w:rsid w:val="00440141"/>
    <w:rsid w:val="00440D74"/>
    <w:rsid w:val="00441286"/>
    <w:rsid w:val="00441ECC"/>
    <w:rsid w:val="00442939"/>
    <w:rsid w:val="00443E2F"/>
    <w:rsid w:val="004529DA"/>
    <w:rsid w:val="004530AE"/>
    <w:rsid w:val="00455CDA"/>
    <w:rsid w:val="00456927"/>
    <w:rsid w:val="00456E79"/>
    <w:rsid w:val="00461819"/>
    <w:rsid w:val="00463098"/>
    <w:rsid w:val="00464D35"/>
    <w:rsid w:val="00467E69"/>
    <w:rsid w:val="00472847"/>
    <w:rsid w:val="00473D55"/>
    <w:rsid w:val="00474D11"/>
    <w:rsid w:val="00475504"/>
    <w:rsid w:val="00475E65"/>
    <w:rsid w:val="00477AD8"/>
    <w:rsid w:val="00480812"/>
    <w:rsid w:val="00481829"/>
    <w:rsid w:val="00481BE9"/>
    <w:rsid w:val="00484913"/>
    <w:rsid w:val="0048530A"/>
    <w:rsid w:val="00486402"/>
    <w:rsid w:val="00486ED4"/>
    <w:rsid w:val="00492EE9"/>
    <w:rsid w:val="00493773"/>
    <w:rsid w:val="00495B39"/>
    <w:rsid w:val="004A2C60"/>
    <w:rsid w:val="004A3822"/>
    <w:rsid w:val="004A5A47"/>
    <w:rsid w:val="004A7311"/>
    <w:rsid w:val="004B32D2"/>
    <w:rsid w:val="004C1716"/>
    <w:rsid w:val="004C2D8E"/>
    <w:rsid w:val="004C6C23"/>
    <w:rsid w:val="004D707A"/>
    <w:rsid w:val="004E0CEA"/>
    <w:rsid w:val="004E3AC9"/>
    <w:rsid w:val="004F2565"/>
    <w:rsid w:val="004F3DCE"/>
    <w:rsid w:val="004F3F6F"/>
    <w:rsid w:val="004F4613"/>
    <w:rsid w:val="004F46AC"/>
    <w:rsid w:val="00505A6D"/>
    <w:rsid w:val="005074E1"/>
    <w:rsid w:val="00507949"/>
    <w:rsid w:val="00514711"/>
    <w:rsid w:val="0052245D"/>
    <w:rsid w:val="0053083B"/>
    <w:rsid w:val="00536C34"/>
    <w:rsid w:val="00541C41"/>
    <w:rsid w:val="005466BD"/>
    <w:rsid w:val="0054727B"/>
    <w:rsid w:val="00550EAC"/>
    <w:rsid w:val="0055314F"/>
    <w:rsid w:val="0055729E"/>
    <w:rsid w:val="00561454"/>
    <w:rsid w:val="0057003B"/>
    <w:rsid w:val="00573D52"/>
    <w:rsid w:val="00573D58"/>
    <w:rsid w:val="00575928"/>
    <w:rsid w:val="00576FB9"/>
    <w:rsid w:val="00582863"/>
    <w:rsid w:val="0058419A"/>
    <w:rsid w:val="00584463"/>
    <w:rsid w:val="00585253"/>
    <w:rsid w:val="00585423"/>
    <w:rsid w:val="005861A6"/>
    <w:rsid w:val="00587DFD"/>
    <w:rsid w:val="0059070A"/>
    <w:rsid w:val="0059207D"/>
    <w:rsid w:val="005A0267"/>
    <w:rsid w:val="005A0982"/>
    <w:rsid w:val="005A0F3B"/>
    <w:rsid w:val="005A2095"/>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E563B"/>
    <w:rsid w:val="005F1480"/>
    <w:rsid w:val="005F1A2B"/>
    <w:rsid w:val="005F1B26"/>
    <w:rsid w:val="005F52CD"/>
    <w:rsid w:val="005F597F"/>
    <w:rsid w:val="005F7694"/>
    <w:rsid w:val="00601827"/>
    <w:rsid w:val="006030D0"/>
    <w:rsid w:val="00604AD4"/>
    <w:rsid w:val="00604B5C"/>
    <w:rsid w:val="0061176E"/>
    <w:rsid w:val="006135ED"/>
    <w:rsid w:val="00615D88"/>
    <w:rsid w:val="00621532"/>
    <w:rsid w:val="00621734"/>
    <w:rsid w:val="00621999"/>
    <w:rsid w:val="00622D9B"/>
    <w:rsid w:val="00622DCC"/>
    <w:rsid w:val="00626AEC"/>
    <w:rsid w:val="00631C48"/>
    <w:rsid w:val="00634E13"/>
    <w:rsid w:val="006522B3"/>
    <w:rsid w:val="00653FBE"/>
    <w:rsid w:val="00661329"/>
    <w:rsid w:val="006616A2"/>
    <w:rsid w:val="00665292"/>
    <w:rsid w:val="00665693"/>
    <w:rsid w:val="0066599A"/>
    <w:rsid w:val="00666999"/>
    <w:rsid w:val="00673510"/>
    <w:rsid w:val="00676EE5"/>
    <w:rsid w:val="006822CC"/>
    <w:rsid w:val="00685107"/>
    <w:rsid w:val="006873BA"/>
    <w:rsid w:val="006912A5"/>
    <w:rsid w:val="0069634D"/>
    <w:rsid w:val="00697C99"/>
    <w:rsid w:val="006A159D"/>
    <w:rsid w:val="006B5CD6"/>
    <w:rsid w:val="006C102C"/>
    <w:rsid w:val="006C3FCC"/>
    <w:rsid w:val="006C7246"/>
    <w:rsid w:val="006C74CE"/>
    <w:rsid w:val="006D46A4"/>
    <w:rsid w:val="006E24A3"/>
    <w:rsid w:val="006E447A"/>
    <w:rsid w:val="006E453E"/>
    <w:rsid w:val="006F09E8"/>
    <w:rsid w:val="006F0F2F"/>
    <w:rsid w:val="006F0F64"/>
    <w:rsid w:val="006F6546"/>
    <w:rsid w:val="007010FB"/>
    <w:rsid w:val="00701A46"/>
    <w:rsid w:val="007117A5"/>
    <w:rsid w:val="00712EF1"/>
    <w:rsid w:val="00715C75"/>
    <w:rsid w:val="00717B1B"/>
    <w:rsid w:val="00723703"/>
    <w:rsid w:val="00723EB8"/>
    <w:rsid w:val="0072498E"/>
    <w:rsid w:val="00725A09"/>
    <w:rsid w:val="00727237"/>
    <w:rsid w:val="00732A5A"/>
    <w:rsid w:val="007459AB"/>
    <w:rsid w:val="007471D6"/>
    <w:rsid w:val="00752A62"/>
    <w:rsid w:val="00753085"/>
    <w:rsid w:val="00757823"/>
    <w:rsid w:val="00764A3C"/>
    <w:rsid w:val="00764EF4"/>
    <w:rsid w:val="007774E5"/>
    <w:rsid w:val="00784590"/>
    <w:rsid w:val="007934CD"/>
    <w:rsid w:val="007B23B6"/>
    <w:rsid w:val="007B4877"/>
    <w:rsid w:val="007C029B"/>
    <w:rsid w:val="007C03C0"/>
    <w:rsid w:val="007C257B"/>
    <w:rsid w:val="007C3EB9"/>
    <w:rsid w:val="007C40E2"/>
    <w:rsid w:val="007C436E"/>
    <w:rsid w:val="007C62C1"/>
    <w:rsid w:val="007E23ED"/>
    <w:rsid w:val="007E396F"/>
    <w:rsid w:val="007E3B64"/>
    <w:rsid w:val="007E4124"/>
    <w:rsid w:val="007F088F"/>
    <w:rsid w:val="007F14FD"/>
    <w:rsid w:val="007F332D"/>
    <w:rsid w:val="00801DAF"/>
    <w:rsid w:val="00802C7D"/>
    <w:rsid w:val="00805B5E"/>
    <w:rsid w:val="00810089"/>
    <w:rsid w:val="00814878"/>
    <w:rsid w:val="0081518C"/>
    <w:rsid w:val="00816ACF"/>
    <w:rsid w:val="00816E6F"/>
    <w:rsid w:val="00820354"/>
    <w:rsid w:val="00827843"/>
    <w:rsid w:val="008343E7"/>
    <w:rsid w:val="0083521F"/>
    <w:rsid w:val="00852AE8"/>
    <w:rsid w:val="00853027"/>
    <w:rsid w:val="0085512F"/>
    <w:rsid w:val="0085751D"/>
    <w:rsid w:val="00860D79"/>
    <w:rsid w:val="008612C8"/>
    <w:rsid w:val="00863697"/>
    <w:rsid w:val="008707DA"/>
    <w:rsid w:val="008778EF"/>
    <w:rsid w:val="00887553"/>
    <w:rsid w:val="00890E01"/>
    <w:rsid w:val="008914AC"/>
    <w:rsid w:val="0089521D"/>
    <w:rsid w:val="0089651D"/>
    <w:rsid w:val="008B22B1"/>
    <w:rsid w:val="008B58CC"/>
    <w:rsid w:val="008B6B34"/>
    <w:rsid w:val="008C40B5"/>
    <w:rsid w:val="008C4982"/>
    <w:rsid w:val="008C5432"/>
    <w:rsid w:val="008D1EA2"/>
    <w:rsid w:val="008D6E27"/>
    <w:rsid w:val="008E3ED7"/>
    <w:rsid w:val="008E4109"/>
    <w:rsid w:val="008E5749"/>
    <w:rsid w:val="008E704D"/>
    <w:rsid w:val="008F0135"/>
    <w:rsid w:val="008F29AC"/>
    <w:rsid w:val="008F40CF"/>
    <w:rsid w:val="008F53EF"/>
    <w:rsid w:val="008F59DE"/>
    <w:rsid w:val="008F706D"/>
    <w:rsid w:val="008F7218"/>
    <w:rsid w:val="008F78B3"/>
    <w:rsid w:val="009020BE"/>
    <w:rsid w:val="0090531B"/>
    <w:rsid w:val="0090548E"/>
    <w:rsid w:val="00910A68"/>
    <w:rsid w:val="00911232"/>
    <w:rsid w:val="0091264C"/>
    <w:rsid w:val="00914F3E"/>
    <w:rsid w:val="0091504C"/>
    <w:rsid w:val="009164A2"/>
    <w:rsid w:val="00917324"/>
    <w:rsid w:val="00917A43"/>
    <w:rsid w:val="00917AED"/>
    <w:rsid w:val="00921435"/>
    <w:rsid w:val="00925679"/>
    <w:rsid w:val="00925D84"/>
    <w:rsid w:val="00927279"/>
    <w:rsid w:val="009304D0"/>
    <w:rsid w:val="00931430"/>
    <w:rsid w:val="00933ACC"/>
    <w:rsid w:val="0093402E"/>
    <w:rsid w:val="0093491F"/>
    <w:rsid w:val="00934C54"/>
    <w:rsid w:val="00944B05"/>
    <w:rsid w:val="009468CB"/>
    <w:rsid w:val="00951EF1"/>
    <w:rsid w:val="00956BB9"/>
    <w:rsid w:val="0096543F"/>
    <w:rsid w:val="009711E3"/>
    <w:rsid w:val="009751B6"/>
    <w:rsid w:val="0097715C"/>
    <w:rsid w:val="00982A27"/>
    <w:rsid w:val="0098617A"/>
    <w:rsid w:val="00986862"/>
    <w:rsid w:val="00987C48"/>
    <w:rsid w:val="009A306A"/>
    <w:rsid w:val="009B1D24"/>
    <w:rsid w:val="009B3A9E"/>
    <w:rsid w:val="009B4408"/>
    <w:rsid w:val="009B56B6"/>
    <w:rsid w:val="009B61FE"/>
    <w:rsid w:val="009B7A0E"/>
    <w:rsid w:val="009C2849"/>
    <w:rsid w:val="009C2F6C"/>
    <w:rsid w:val="009C544A"/>
    <w:rsid w:val="009C7A6B"/>
    <w:rsid w:val="009D329B"/>
    <w:rsid w:val="009D33ED"/>
    <w:rsid w:val="009D46E6"/>
    <w:rsid w:val="009D6922"/>
    <w:rsid w:val="009D6C8B"/>
    <w:rsid w:val="009E0BC2"/>
    <w:rsid w:val="009E1DD3"/>
    <w:rsid w:val="009E635F"/>
    <w:rsid w:val="009E69AB"/>
    <w:rsid w:val="009E6B6F"/>
    <w:rsid w:val="009F5427"/>
    <w:rsid w:val="00A0134E"/>
    <w:rsid w:val="00A05E7F"/>
    <w:rsid w:val="00A10ECF"/>
    <w:rsid w:val="00A11709"/>
    <w:rsid w:val="00A1194D"/>
    <w:rsid w:val="00A13839"/>
    <w:rsid w:val="00A14CA7"/>
    <w:rsid w:val="00A156DE"/>
    <w:rsid w:val="00A25992"/>
    <w:rsid w:val="00A31D1D"/>
    <w:rsid w:val="00A32331"/>
    <w:rsid w:val="00A331E5"/>
    <w:rsid w:val="00A337DE"/>
    <w:rsid w:val="00A358FA"/>
    <w:rsid w:val="00A42B6C"/>
    <w:rsid w:val="00A45D01"/>
    <w:rsid w:val="00A45E1D"/>
    <w:rsid w:val="00A47D09"/>
    <w:rsid w:val="00A5024E"/>
    <w:rsid w:val="00A543EE"/>
    <w:rsid w:val="00A6799C"/>
    <w:rsid w:val="00A67D9A"/>
    <w:rsid w:val="00A67EFD"/>
    <w:rsid w:val="00A67FDF"/>
    <w:rsid w:val="00A75FA8"/>
    <w:rsid w:val="00A81E05"/>
    <w:rsid w:val="00A82BCC"/>
    <w:rsid w:val="00A85C3C"/>
    <w:rsid w:val="00A940E8"/>
    <w:rsid w:val="00A97920"/>
    <w:rsid w:val="00AA5EBD"/>
    <w:rsid w:val="00AB26D3"/>
    <w:rsid w:val="00AB2DC4"/>
    <w:rsid w:val="00AB6B4E"/>
    <w:rsid w:val="00AC08B3"/>
    <w:rsid w:val="00AC0CDE"/>
    <w:rsid w:val="00AC1E3C"/>
    <w:rsid w:val="00AC42C3"/>
    <w:rsid w:val="00AC4813"/>
    <w:rsid w:val="00AC7F25"/>
    <w:rsid w:val="00AD320F"/>
    <w:rsid w:val="00AD698B"/>
    <w:rsid w:val="00AE293C"/>
    <w:rsid w:val="00AE3735"/>
    <w:rsid w:val="00AE5D2C"/>
    <w:rsid w:val="00AE5DB5"/>
    <w:rsid w:val="00AE7101"/>
    <w:rsid w:val="00AF1222"/>
    <w:rsid w:val="00B0442C"/>
    <w:rsid w:val="00B10AE6"/>
    <w:rsid w:val="00B14F71"/>
    <w:rsid w:val="00B16B2D"/>
    <w:rsid w:val="00B16D45"/>
    <w:rsid w:val="00B1764A"/>
    <w:rsid w:val="00B266D2"/>
    <w:rsid w:val="00B27714"/>
    <w:rsid w:val="00B325C6"/>
    <w:rsid w:val="00B34F4E"/>
    <w:rsid w:val="00B375C6"/>
    <w:rsid w:val="00B41628"/>
    <w:rsid w:val="00B45C3A"/>
    <w:rsid w:val="00B52740"/>
    <w:rsid w:val="00B52A03"/>
    <w:rsid w:val="00B54281"/>
    <w:rsid w:val="00B560F4"/>
    <w:rsid w:val="00B60BC4"/>
    <w:rsid w:val="00B6117A"/>
    <w:rsid w:val="00B6194A"/>
    <w:rsid w:val="00B66DAD"/>
    <w:rsid w:val="00B7075A"/>
    <w:rsid w:val="00B70EA3"/>
    <w:rsid w:val="00B74516"/>
    <w:rsid w:val="00B76AEC"/>
    <w:rsid w:val="00B814CB"/>
    <w:rsid w:val="00B87C5E"/>
    <w:rsid w:val="00B96241"/>
    <w:rsid w:val="00BB3E4F"/>
    <w:rsid w:val="00BB6A5F"/>
    <w:rsid w:val="00BB6C40"/>
    <w:rsid w:val="00BB7CA4"/>
    <w:rsid w:val="00BC022B"/>
    <w:rsid w:val="00BC1FA6"/>
    <w:rsid w:val="00BC5232"/>
    <w:rsid w:val="00BC790C"/>
    <w:rsid w:val="00BE18EA"/>
    <w:rsid w:val="00BE45BF"/>
    <w:rsid w:val="00BE633F"/>
    <w:rsid w:val="00BF50AE"/>
    <w:rsid w:val="00BF6527"/>
    <w:rsid w:val="00C03BA9"/>
    <w:rsid w:val="00C03EC2"/>
    <w:rsid w:val="00C0471B"/>
    <w:rsid w:val="00C06791"/>
    <w:rsid w:val="00C06841"/>
    <w:rsid w:val="00C11089"/>
    <w:rsid w:val="00C133A3"/>
    <w:rsid w:val="00C13B8E"/>
    <w:rsid w:val="00C14B96"/>
    <w:rsid w:val="00C15B5E"/>
    <w:rsid w:val="00C32BFB"/>
    <w:rsid w:val="00C34784"/>
    <w:rsid w:val="00C363C4"/>
    <w:rsid w:val="00C365EF"/>
    <w:rsid w:val="00C36633"/>
    <w:rsid w:val="00C43765"/>
    <w:rsid w:val="00C51FDA"/>
    <w:rsid w:val="00C56354"/>
    <w:rsid w:val="00C565DC"/>
    <w:rsid w:val="00C5687B"/>
    <w:rsid w:val="00C60047"/>
    <w:rsid w:val="00C6025B"/>
    <w:rsid w:val="00C62CDF"/>
    <w:rsid w:val="00C63771"/>
    <w:rsid w:val="00C63BEA"/>
    <w:rsid w:val="00C63F3A"/>
    <w:rsid w:val="00C75A36"/>
    <w:rsid w:val="00C81F4B"/>
    <w:rsid w:val="00C85F07"/>
    <w:rsid w:val="00C86797"/>
    <w:rsid w:val="00C91044"/>
    <w:rsid w:val="00C944C2"/>
    <w:rsid w:val="00C95795"/>
    <w:rsid w:val="00CA359C"/>
    <w:rsid w:val="00CB2FA2"/>
    <w:rsid w:val="00CB315B"/>
    <w:rsid w:val="00CD1CD0"/>
    <w:rsid w:val="00CD3133"/>
    <w:rsid w:val="00CE1AEA"/>
    <w:rsid w:val="00CE1EA4"/>
    <w:rsid w:val="00CE32CB"/>
    <w:rsid w:val="00CE4EF3"/>
    <w:rsid w:val="00CE750B"/>
    <w:rsid w:val="00CF097C"/>
    <w:rsid w:val="00CF320C"/>
    <w:rsid w:val="00CF5813"/>
    <w:rsid w:val="00CF6382"/>
    <w:rsid w:val="00CF7E61"/>
    <w:rsid w:val="00D01554"/>
    <w:rsid w:val="00D01562"/>
    <w:rsid w:val="00D0239B"/>
    <w:rsid w:val="00D10DDC"/>
    <w:rsid w:val="00D14203"/>
    <w:rsid w:val="00D1468D"/>
    <w:rsid w:val="00D172F9"/>
    <w:rsid w:val="00D223BC"/>
    <w:rsid w:val="00D2304F"/>
    <w:rsid w:val="00D23188"/>
    <w:rsid w:val="00D25B82"/>
    <w:rsid w:val="00D31035"/>
    <w:rsid w:val="00D43403"/>
    <w:rsid w:val="00D4489F"/>
    <w:rsid w:val="00D451A6"/>
    <w:rsid w:val="00D50DA6"/>
    <w:rsid w:val="00D544FB"/>
    <w:rsid w:val="00D573A3"/>
    <w:rsid w:val="00D57588"/>
    <w:rsid w:val="00D610BD"/>
    <w:rsid w:val="00D628E1"/>
    <w:rsid w:val="00D64032"/>
    <w:rsid w:val="00D66353"/>
    <w:rsid w:val="00D7123A"/>
    <w:rsid w:val="00D731A1"/>
    <w:rsid w:val="00D737F9"/>
    <w:rsid w:val="00D75169"/>
    <w:rsid w:val="00D77C23"/>
    <w:rsid w:val="00D96AAB"/>
    <w:rsid w:val="00D97AFF"/>
    <w:rsid w:val="00DA4E54"/>
    <w:rsid w:val="00DA77DB"/>
    <w:rsid w:val="00DB1F84"/>
    <w:rsid w:val="00DC07C1"/>
    <w:rsid w:val="00DC1F6C"/>
    <w:rsid w:val="00DC2FF8"/>
    <w:rsid w:val="00DC3343"/>
    <w:rsid w:val="00DC36A6"/>
    <w:rsid w:val="00DC5F70"/>
    <w:rsid w:val="00DC6F5B"/>
    <w:rsid w:val="00DD053C"/>
    <w:rsid w:val="00DD195C"/>
    <w:rsid w:val="00DD31FA"/>
    <w:rsid w:val="00DD47F9"/>
    <w:rsid w:val="00DD59BC"/>
    <w:rsid w:val="00DD5ADD"/>
    <w:rsid w:val="00DD6689"/>
    <w:rsid w:val="00DE3037"/>
    <w:rsid w:val="00DF0AD0"/>
    <w:rsid w:val="00DF3434"/>
    <w:rsid w:val="00DF344C"/>
    <w:rsid w:val="00DF46B4"/>
    <w:rsid w:val="00E00811"/>
    <w:rsid w:val="00E059B1"/>
    <w:rsid w:val="00E06429"/>
    <w:rsid w:val="00E11CED"/>
    <w:rsid w:val="00E1220B"/>
    <w:rsid w:val="00E160EF"/>
    <w:rsid w:val="00E227FE"/>
    <w:rsid w:val="00E242E5"/>
    <w:rsid w:val="00E32F96"/>
    <w:rsid w:val="00E33ACA"/>
    <w:rsid w:val="00E409A0"/>
    <w:rsid w:val="00E43160"/>
    <w:rsid w:val="00E513E1"/>
    <w:rsid w:val="00E57678"/>
    <w:rsid w:val="00E66219"/>
    <w:rsid w:val="00E662A3"/>
    <w:rsid w:val="00E6796F"/>
    <w:rsid w:val="00E70FE0"/>
    <w:rsid w:val="00E7588A"/>
    <w:rsid w:val="00E80AE9"/>
    <w:rsid w:val="00E83374"/>
    <w:rsid w:val="00E873C4"/>
    <w:rsid w:val="00E87B6A"/>
    <w:rsid w:val="00E917E7"/>
    <w:rsid w:val="00E97A2C"/>
    <w:rsid w:val="00EA6D12"/>
    <w:rsid w:val="00EA7532"/>
    <w:rsid w:val="00EB0DAE"/>
    <w:rsid w:val="00EB1248"/>
    <w:rsid w:val="00EB2971"/>
    <w:rsid w:val="00EB3BC0"/>
    <w:rsid w:val="00EB3F11"/>
    <w:rsid w:val="00EB4E3D"/>
    <w:rsid w:val="00EB76C6"/>
    <w:rsid w:val="00EB777E"/>
    <w:rsid w:val="00EC1FEB"/>
    <w:rsid w:val="00EC5BAD"/>
    <w:rsid w:val="00EC7F5A"/>
    <w:rsid w:val="00ED156A"/>
    <w:rsid w:val="00ED1C50"/>
    <w:rsid w:val="00ED2B07"/>
    <w:rsid w:val="00ED633D"/>
    <w:rsid w:val="00ED638F"/>
    <w:rsid w:val="00ED798F"/>
    <w:rsid w:val="00EE2C8A"/>
    <w:rsid w:val="00EF1299"/>
    <w:rsid w:val="00F10165"/>
    <w:rsid w:val="00F15A25"/>
    <w:rsid w:val="00F1669D"/>
    <w:rsid w:val="00F20919"/>
    <w:rsid w:val="00F215CF"/>
    <w:rsid w:val="00F312A2"/>
    <w:rsid w:val="00F322AA"/>
    <w:rsid w:val="00F36F2D"/>
    <w:rsid w:val="00F43DC5"/>
    <w:rsid w:val="00F50805"/>
    <w:rsid w:val="00F517A9"/>
    <w:rsid w:val="00F533E7"/>
    <w:rsid w:val="00F55773"/>
    <w:rsid w:val="00F56AB9"/>
    <w:rsid w:val="00F60142"/>
    <w:rsid w:val="00F60676"/>
    <w:rsid w:val="00F60965"/>
    <w:rsid w:val="00F615BF"/>
    <w:rsid w:val="00F62F0E"/>
    <w:rsid w:val="00F63605"/>
    <w:rsid w:val="00F66B23"/>
    <w:rsid w:val="00F70929"/>
    <w:rsid w:val="00F73A06"/>
    <w:rsid w:val="00F73C32"/>
    <w:rsid w:val="00F7692D"/>
    <w:rsid w:val="00F775E8"/>
    <w:rsid w:val="00F848A9"/>
    <w:rsid w:val="00F862C7"/>
    <w:rsid w:val="00F863CF"/>
    <w:rsid w:val="00F94966"/>
    <w:rsid w:val="00F95DDF"/>
    <w:rsid w:val="00FA32B8"/>
    <w:rsid w:val="00FA7EBD"/>
    <w:rsid w:val="00FB019C"/>
    <w:rsid w:val="00FB36C8"/>
    <w:rsid w:val="00FB5C3A"/>
    <w:rsid w:val="00FC132B"/>
    <w:rsid w:val="00FD164B"/>
    <w:rsid w:val="00FD23ED"/>
    <w:rsid w:val="00FD2E2F"/>
    <w:rsid w:val="00FD56F9"/>
    <w:rsid w:val="00FD5A4A"/>
    <w:rsid w:val="00FD711C"/>
    <w:rsid w:val="00FE3CB6"/>
    <w:rsid w:val="00FE422C"/>
    <w:rsid w:val="00FE7BD9"/>
    <w:rsid w:val="00FF0930"/>
    <w:rsid w:val="00FF1285"/>
    <w:rsid w:val="00FF7C1D"/>
    <w:rsid w:val="03AEA1D9"/>
    <w:rsid w:val="04CF1660"/>
    <w:rsid w:val="093A8B62"/>
    <w:rsid w:val="0B53CCAF"/>
    <w:rsid w:val="0CFBA600"/>
    <w:rsid w:val="0D66913D"/>
    <w:rsid w:val="100BBE0F"/>
    <w:rsid w:val="1262B0E1"/>
    <w:rsid w:val="12C0935B"/>
    <w:rsid w:val="1484A196"/>
    <w:rsid w:val="15FEFCF2"/>
    <w:rsid w:val="1B827B14"/>
    <w:rsid w:val="1BBF071B"/>
    <w:rsid w:val="2297E641"/>
    <w:rsid w:val="242445BB"/>
    <w:rsid w:val="2B805D5A"/>
    <w:rsid w:val="330136FA"/>
    <w:rsid w:val="354D6DFC"/>
    <w:rsid w:val="3D95C1E9"/>
    <w:rsid w:val="3EA5FB7B"/>
    <w:rsid w:val="41FA88A7"/>
    <w:rsid w:val="48745C8C"/>
    <w:rsid w:val="49A390C5"/>
    <w:rsid w:val="4B48FE2A"/>
    <w:rsid w:val="5BADA8F3"/>
    <w:rsid w:val="5F34C58C"/>
    <w:rsid w:val="60CFCDB0"/>
    <w:rsid w:val="6341841D"/>
    <w:rsid w:val="6443FA79"/>
    <w:rsid w:val="6921ECDC"/>
    <w:rsid w:val="6EFB1669"/>
    <w:rsid w:val="7A1C692B"/>
    <w:rsid w:val="7F2B465D"/>
    <w:rsid w:val="7F9EF7F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33348685-FD2E-4DD7-8DB8-EA984D7FC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6D46A4"/>
    <w:pPr>
      <w:suppressAutoHyphens/>
      <w:spacing w:after="240"/>
    </w:pPr>
    <w:rPr>
      <w:rFonts w:ascii="Source Sans Pro" w:hAnsi="Source Sans Pro"/>
      <w:sz w:val="23"/>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B27714"/>
    <w:pPr>
      <w:keepNext/>
      <w:keepLines/>
      <w:tabs>
        <w:tab w:val="left" w:pos="851"/>
      </w:tabs>
      <w:spacing w:before="120" w:after="120"/>
      <w:jc w:val="center"/>
      <w:outlineLvl w:val="2"/>
    </w:pPr>
    <w:rPr>
      <w:rFonts w:ascii="Montserrat SemiBold" w:eastAsia="Calibri" w:hAnsi="Montserrat SemiBold"/>
      <w:b/>
      <w:spacing w:val="5"/>
      <w:sz w:val="40"/>
      <w:szCs w:val="40"/>
      <w:lang w:eastAsia="ja-JP"/>
    </w:rPr>
  </w:style>
  <w:style w:type="paragraph" w:styleId="Heading4">
    <w:name w:val="heading 4"/>
    <w:basedOn w:val="Normal"/>
    <w:link w:val="Heading4Char"/>
    <w:autoRedefine/>
    <w:uiPriority w:val="9"/>
    <w:qFormat/>
    <w:rsid w:val="00784590"/>
    <w:pPr>
      <w:keepNext/>
      <w:keepLines/>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B27714"/>
    <w:rPr>
      <w:rFonts w:ascii="Montserrat SemiBold" w:eastAsia="Calibri" w:hAnsi="Montserrat SemiBold"/>
      <w:b/>
      <w:spacing w:val="5"/>
      <w:sz w:val="40"/>
      <w:szCs w:val="40"/>
      <w:lang w:eastAsia="ja-JP"/>
    </w:rPr>
  </w:style>
  <w:style w:type="character" w:customStyle="1" w:styleId="Heading4Char">
    <w:name w:val="Heading 4 Char"/>
    <w:link w:val="Heading4"/>
    <w:uiPriority w:val="9"/>
    <w:rsid w:val="00784590"/>
    <w:rPr>
      <w:rFonts w:ascii="Source Sans Pro" w:hAnsi="Source Sans Pro"/>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4"/>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2"/>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2"/>
      </w:numPr>
    </w:pPr>
  </w:style>
  <w:style w:type="character" w:customStyle="1" w:styleId="SubdotPointChar">
    <w:name w:val="Subdot Point Char"/>
    <w:link w:val="SubdotPoint"/>
    <w:rsid w:val="005A70F8"/>
    <w:rPr>
      <w:rFonts w:ascii="Source Sans Pro" w:hAnsi="Source Sans Pro"/>
      <w:sz w:val="23"/>
    </w:rPr>
  </w:style>
  <w:style w:type="paragraph" w:customStyle="1" w:styleId="NumberedPoints">
    <w:name w:val="Numbered Points"/>
    <w:basedOn w:val="ListParagraph"/>
    <w:link w:val="NumberedPointsChar"/>
    <w:qFormat/>
    <w:rsid w:val="005A70F8"/>
    <w:pPr>
      <w:numPr>
        <w:numId w:val="3"/>
      </w:numPr>
    </w:pPr>
  </w:style>
  <w:style w:type="character" w:customStyle="1" w:styleId="NumberedPointsChar">
    <w:name w:val="Numbered Points Char"/>
    <w:link w:val="NumberedPoints"/>
    <w:rsid w:val="005A70F8"/>
    <w:rPr>
      <w:rFonts w:ascii="Source Sans Pro" w:hAnsi="Source Sans Pro"/>
      <w:sz w:val="23"/>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5"/>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Source Sans Pro" w:hAnsi="Source Sans Pro" w:cs="Times New Roman"/>
      <w:sz w:val="23"/>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6"/>
      </w:numPr>
      <w:ind w:left="714" w:hanging="357"/>
    </w:pPr>
    <w:rPr>
      <w:lang w:eastAsia="ja-JP"/>
    </w:rPr>
  </w:style>
  <w:style w:type="paragraph" w:customStyle="1" w:styleId="BulletList">
    <w:name w:val="Bullet List"/>
    <w:basedOn w:val="Normal"/>
    <w:link w:val="BulletListChar"/>
    <w:qFormat/>
    <w:rsid w:val="005074E1"/>
    <w:pPr>
      <w:numPr>
        <w:numId w:val="8"/>
      </w:numPr>
      <w:suppressAutoHyphens w:val="0"/>
      <w:spacing w:before="100" w:beforeAutospacing="1" w:after="120" w:line="264" w:lineRule="auto"/>
    </w:pPr>
    <w:rPr>
      <w:szCs w:val="24"/>
      <w:lang w:eastAsia="en-US"/>
    </w:rPr>
  </w:style>
  <w:style w:type="character" w:customStyle="1" w:styleId="BulletListChar">
    <w:name w:val="Bullet List Char"/>
    <w:link w:val="BulletList"/>
    <w:rsid w:val="005074E1"/>
    <w:rPr>
      <w:rFonts w:ascii="Source Sans Pro" w:hAnsi="Source Sans Pro"/>
      <w:sz w:val="23"/>
      <w:szCs w:val="24"/>
      <w:lang w:eastAsia="en-US"/>
    </w:rPr>
  </w:style>
  <w:style w:type="character" w:styleId="UnresolvedMention">
    <w:name w:val="Unresolved Mention"/>
    <w:basedOn w:val="DefaultParagraphFont"/>
    <w:uiPriority w:val="99"/>
    <w:semiHidden/>
    <w:unhideWhenUsed/>
    <w:rsid w:val="00DB1F84"/>
    <w:rPr>
      <w:color w:val="605E5C"/>
      <w:shd w:val="clear" w:color="auto" w:fill="E1DFDD"/>
    </w:rPr>
  </w:style>
  <w:style w:type="paragraph" w:styleId="NormalWeb">
    <w:name w:val="Normal (Web)"/>
    <w:basedOn w:val="Normal"/>
    <w:uiPriority w:val="99"/>
    <w:unhideWhenUsed/>
    <w:rsid w:val="00E1220B"/>
    <w:pPr>
      <w:suppressAutoHyphens w:val="0"/>
      <w:spacing w:before="100" w:beforeAutospacing="1" w:after="100" w:afterAutospacing="1"/>
    </w:pPr>
    <w:rPr>
      <w:rFonts w:ascii="Times New Roman" w:hAnsi="Times New Roman"/>
      <w:szCs w:val="24"/>
    </w:rPr>
  </w:style>
  <w:style w:type="paragraph" w:styleId="Revision">
    <w:name w:val="Revision"/>
    <w:hidden/>
    <w:uiPriority w:val="99"/>
    <w:semiHidden/>
    <w:rsid w:val="000D120C"/>
    <w:rPr>
      <w:sz w:val="24"/>
    </w:rPr>
  </w:style>
  <w:style w:type="character" w:customStyle="1" w:styleId="cf01">
    <w:name w:val="cf01"/>
    <w:basedOn w:val="DefaultParagraphFont"/>
    <w:rsid w:val="008F40C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873656">
      <w:bodyDiv w:val="1"/>
      <w:marLeft w:val="0"/>
      <w:marRight w:val="0"/>
      <w:marTop w:val="0"/>
      <w:marBottom w:val="0"/>
      <w:divBdr>
        <w:top w:val="none" w:sz="0" w:space="0" w:color="auto"/>
        <w:left w:val="none" w:sz="0" w:space="0" w:color="auto"/>
        <w:bottom w:val="none" w:sz="0" w:space="0" w:color="auto"/>
        <w:right w:val="none" w:sz="0" w:space="0" w:color="auto"/>
      </w:divBdr>
    </w:div>
    <w:div w:id="454450869">
      <w:bodyDiv w:val="1"/>
      <w:marLeft w:val="0"/>
      <w:marRight w:val="0"/>
      <w:marTop w:val="0"/>
      <w:marBottom w:val="0"/>
      <w:divBdr>
        <w:top w:val="none" w:sz="0" w:space="0" w:color="auto"/>
        <w:left w:val="none" w:sz="0" w:space="0" w:color="auto"/>
        <w:bottom w:val="none" w:sz="0" w:space="0" w:color="auto"/>
        <w:right w:val="none" w:sz="0" w:space="0" w:color="auto"/>
      </w:divBdr>
    </w:div>
    <w:div w:id="518003931">
      <w:bodyDiv w:val="1"/>
      <w:marLeft w:val="0"/>
      <w:marRight w:val="0"/>
      <w:marTop w:val="0"/>
      <w:marBottom w:val="0"/>
      <w:divBdr>
        <w:top w:val="none" w:sz="0" w:space="0" w:color="auto"/>
        <w:left w:val="none" w:sz="0" w:space="0" w:color="auto"/>
        <w:bottom w:val="none" w:sz="0" w:space="0" w:color="auto"/>
        <w:right w:val="none" w:sz="0" w:space="0" w:color="auto"/>
      </w:divBdr>
    </w:div>
    <w:div w:id="1182086322">
      <w:bodyDiv w:val="1"/>
      <w:marLeft w:val="0"/>
      <w:marRight w:val="0"/>
      <w:marTop w:val="0"/>
      <w:marBottom w:val="0"/>
      <w:divBdr>
        <w:top w:val="none" w:sz="0" w:space="0" w:color="auto"/>
        <w:left w:val="none" w:sz="0" w:space="0" w:color="auto"/>
        <w:bottom w:val="none" w:sz="0" w:space="0" w:color="auto"/>
        <w:right w:val="none" w:sz="0" w:space="0" w:color="auto"/>
      </w:divBdr>
    </w:div>
    <w:div w:id="1252665857">
      <w:bodyDiv w:val="1"/>
      <w:marLeft w:val="0"/>
      <w:marRight w:val="0"/>
      <w:marTop w:val="0"/>
      <w:marBottom w:val="0"/>
      <w:divBdr>
        <w:top w:val="none" w:sz="0" w:space="0" w:color="auto"/>
        <w:left w:val="none" w:sz="0" w:space="0" w:color="auto"/>
        <w:bottom w:val="none" w:sz="0" w:space="0" w:color="auto"/>
        <w:right w:val="none" w:sz="0" w:space="0" w:color="auto"/>
      </w:divBdr>
    </w:div>
    <w:div w:id="152878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cmtedd.act.gov.au/employment-framework/for-employees/classification_schedules"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cmtedd.act.gov.au/employment-framework/performance-framework/actps-shared-capability"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www.cityservices.act.gov.au/about-u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https://www.cmtedd.act.gov.au/employment-framework/performance-framework/actps-performance-developme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C98ED1DB3BF4EEBA638B751B845ED48"/>
        <w:category>
          <w:name w:val="General"/>
          <w:gallery w:val="placeholder"/>
        </w:category>
        <w:types>
          <w:type w:val="bbPlcHdr"/>
        </w:types>
        <w:behaviors>
          <w:behavior w:val="content"/>
        </w:behaviors>
        <w:guid w:val="{33708D2B-4476-414F-9A36-3A6FC47221E8}"/>
      </w:docPartPr>
      <w:docPartBody>
        <w:p w:rsidR="000E439D" w:rsidRDefault="00CE1EA4" w:rsidP="00CE1EA4">
          <w:pPr>
            <w:pStyle w:val="AC98ED1DB3BF4EEBA638B751B845ED48"/>
          </w:pPr>
          <w:r w:rsidRPr="0018742A">
            <w:rPr>
              <w:rStyle w:val="PlaceholderText"/>
            </w:rPr>
            <w:t>Click or tap here to enter text.</w:t>
          </w:r>
        </w:p>
      </w:docPartBody>
    </w:docPart>
    <w:docPart>
      <w:docPartPr>
        <w:name w:val="06587163B2E64F2CA37F66BF0AA40EC6"/>
        <w:category>
          <w:name w:val="General"/>
          <w:gallery w:val="placeholder"/>
        </w:category>
        <w:types>
          <w:type w:val="bbPlcHdr"/>
        </w:types>
        <w:behaviors>
          <w:behavior w:val="content"/>
        </w:behaviors>
        <w:guid w:val="{6D54ADE1-3642-43E0-91CB-D42199A799F0}"/>
      </w:docPartPr>
      <w:docPartBody>
        <w:p w:rsidR="000E439D" w:rsidRDefault="00CE1EA4" w:rsidP="00CE1EA4">
          <w:pPr>
            <w:pStyle w:val="06587163B2E64F2CA37F66BF0AA40EC6"/>
          </w:pPr>
          <w:r w:rsidRPr="0018742A">
            <w:rPr>
              <w:rStyle w:val="PlaceholderText"/>
            </w:rPr>
            <w:t>Click or tap here to enter text.</w:t>
          </w:r>
        </w:p>
      </w:docPartBody>
    </w:docPart>
    <w:docPart>
      <w:docPartPr>
        <w:name w:val="CF3CD4C3F29B4E029C1946FB58CA672F"/>
        <w:category>
          <w:name w:val="General"/>
          <w:gallery w:val="placeholder"/>
        </w:category>
        <w:types>
          <w:type w:val="bbPlcHdr"/>
        </w:types>
        <w:behaviors>
          <w:behavior w:val="content"/>
        </w:behaviors>
        <w:guid w:val="{A82FF3DD-44C2-4CED-A7AC-2CC3A5EECC05}"/>
      </w:docPartPr>
      <w:docPartBody>
        <w:p w:rsidR="000E439D" w:rsidRDefault="008B253C" w:rsidP="008B253C">
          <w:pPr>
            <w:pStyle w:val="CF3CD4C3F29B4E029C1946FB58CA672F2"/>
          </w:pPr>
          <w:r w:rsidRPr="00DC07C1">
            <w:rPr>
              <w:rStyle w:val="PlaceholderText"/>
              <w:bCs/>
            </w:rPr>
            <w:t>Click or tap here to enter text.</w:t>
          </w:r>
        </w:p>
      </w:docPartBody>
    </w:docPart>
    <w:docPart>
      <w:docPartPr>
        <w:name w:val="9E44AD21F6F94980A037AB091589E5C9"/>
        <w:category>
          <w:name w:val="General"/>
          <w:gallery w:val="placeholder"/>
        </w:category>
        <w:types>
          <w:type w:val="bbPlcHdr"/>
        </w:types>
        <w:behaviors>
          <w:behavior w:val="content"/>
        </w:behaviors>
        <w:guid w:val="{983DA297-4063-4BDC-83F8-72E125FE3C50}"/>
      </w:docPartPr>
      <w:docPartBody>
        <w:p w:rsidR="000E439D" w:rsidRDefault="008B253C" w:rsidP="008B253C">
          <w:pPr>
            <w:pStyle w:val="9E44AD21F6F94980A037AB091589E5C92"/>
          </w:pPr>
          <w:r w:rsidRPr="00DC07C1">
            <w:rPr>
              <w:rStyle w:val="PlaceholderText"/>
              <w:bCs/>
            </w:rPr>
            <w:t>Click or tap here to enter text.</w:t>
          </w:r>
        </w:p>
      </w:docPartBody>
    </w:docPart>
    <w:docPart>
      <w:docPartPr>
        <w:name w:val="207D40CC67AD421281E390762956999A"/>
        <w:category>
          <w:name w:val="General"/>
          <w:gallery w:val="placeholder"/>
        </w:category>
        <w:types>
          <w:type w:val="bbPlcHdr"/>
        </w:types>
        <w:behaviors>
          <w:behavior w:val="content"/>
        </w:behaviors>
        <w:guid w:val="{FE33AFC2-3685-433D-9F71-B9ADBF1E30F4}"/>
      </w:docPartPr>
      <w:docPartBody>
        <w:p w:rsidR="000E439D" w:rsidRDefault="008B253C" w:rsidP="008B253C">
          <w:pPr>
            <w:pStyle w:val="207D40CC67AD421281E390762956999A2"/>
          </w:pPr>
          <w:r w:rsidRPr="00DC07C1">
            <w:rPr>
              <w:rStyle w:val="PlaceholderText"/>
              <w:bCs/>
            </w:rPr>
            <w:t>Click or tap here to enter text.</w:t>
          </w:r>
        </w:p>
      </w:docPartBody>
    </w:docPart>
    <w:docPart>
      <w:docPartPr>
        <w:name w:val="3CCAD2D848EE4B39A0CF3DE5368A30A0"/>
        <w:category>
          <w:name w:val="General"/>
          <w:gallery w:val="placeholder"/>
        </w:category>
        <w:types>
          <w:type w:val="bbPlcHdr"/>
        </w:types>
        <w:behaviors>
          <w:behavior w:val="content"/>
        </w:behaviors>
        <w:guid w:val="{01AB2F7C-FC4D-464F-8921-F955B43336D7}"/>
      </w:docPartPr>
      <w:docPartBody>
        <w:p w:rsidR="000E439D" w:rsidRDefault="008B253C" w:rsidP="008B253C">
          <w:pPr>
            <w:pStyle w:val="3CCAD2D848EE4B39A0CF3DE5368A30A02"/>
          </w:pPr>
          <w:r w:rsidRPr="00182384">
            <w:rPr>
              <w:rStyle w:val="PlaceholderText"/>
              <w:sz w:val="20"/>
            </w:rPr>
            <w:t>Click or tap to enter a date.</w:t>
          </w:r>
        </w:p>
      </w:docPartBody>
    </w:docPart>
    <w:docPart>
      <w:docPartPr>
        <w:name w:val="2481CC3E81C349BA961004654DCDCF5B"/>
        <w:category>
          <w:name w:val="General"/>
          <w:gallery w:val="placeholder"/>
        </w:category>
        <w:types>
          <w:type w:val="bbPlcHdr"/>
        </w:types>
        <w:behaviors>
          <w:behavior w:val="content"/>
        </w:behaviors>
        <w:guid w:val="{BA9364CB-B5B2-451D-91E9-EC06EB6B0229}"/>
      </w:docPartPr>
      <w:docPartBody>
        <w:p w:rsidR="008B253C" w:rsidRDefault="008B253C" w:rsidP="008B253C">
          <w:pPr>
            <w:pStyle w:val="2481CC3E81C349BA961004654DCDCF5B2"/>
          </w:pPr>
          <w:r w:rsidRPr="00B375C6">
            <w:rPr>
              <w:rStyle w:val="PlaceholderText"/>
              <w:sz w:val="24"/>
            </w:rPr>
            <w:t>Choose an item.</w:t>
          </w:r>
        </w:p>
      </w:docPartBody>
    </w:docPart>
    <w:docPart>
      <w:docPartPr>
        <w:name w:val="7B35AA75A27348C18EA4137AAE7D2001"/>
        <w:category>
          <w:name w:val="General"/>
          <w:gallery w:val="placeholder"/>
        </w:category>
        <w:types>
          <w:type w:val="bbPlcHdr"/>
        </w:types>
        <w:behaviors>
          <w:behavior w:val="content"/>
        </w:behaviors>
        <w:guid w:val="{5CA440E4-FA80-496A-8B6F-78AFBEDD1674}"/>
      </w:docPartPr>
      <w:docPartBody>
        <w:p w:rsidR="008B253C" w:rsidRDefault="008B253C" w:rsidP="008B253C">
          <w:pPr>
            <w:pStyle w:val="7B35AA75A27348C18EA4137AAE7D20012"/>
          </w:pPr>
          <w:r w:rsidRPr="00B375C6">
            <w:rPr>
              <w:rStyle w:val="PlaceholderText"/>
              <w:sz w:val="24"/>
            </w:rPr>
            <w:t>Choose an item.</w:t>
          </w:r>
        </w:p>
      </w:docPartBody>
    </w:docPart>
    <w:docPart>
      <w:docPartPr>
        <w:name w:val="D5B4F3A7512945BD87DF8AB87EF81531"/>
        <w:category>
          <w:name w:val="General"/>
          <w:gallery w:val="placeholder"/>
        </w:category>
        <w:types>
          <w:type w:val="bbPlcHdr"/>
        </w:types>
        <w:behaviors>
          <w:behavior w:val="content"/>
        </w:behaviors>
        <w:guid w:val="{7D7E53A4-804E-45DF-BB23-C13597EC9427}"/>
      </w:docPartPr>
      <w:docPartBody>
        <w:p w:rsidR="008B253C" w:rsidRDefault="008B253C" w:rsidP="008B253C">
          <w:pPr>
            <w:pStyle w:val="D5B4F3A7512945BD87DF8AB87EF815312"/>
          </w:pPr>
          <w:r w:rsidRPr="00B375C6">
            <w:rPr>
              <w:rStyle w:val="PlaceholderText"/>
              <w:sz w:val="24"/>
            </w:rPr>
            <w:t>Choose an item.</w:t>
          </w:r>
        </w:p>
      </w:docPartBody>
    </w:docPart>
    <w:docPart>
      <w:docPartPr>
        <w:name w:val="85F009E710514931B6EA6BD8EF431308"/>
        <w:category>
          <w:name w:val="General"/>
          <w:gallery w:val="placeholder"/>
        </w:category>
        <w:types>
          <w:type w:val="bbPlcHdr"/>
        </w:types>
        <w:behaviors>
          <w:behavior w:val="content"/>
        </w:behaviors>
        <w:guid w:val="{C099C540-47CC-4B0C-A4D1-1E427FB9AFF1}"/>
      </w:docPartPr>
      <w:docPartBody>
        <w:p w:rsidR="008B253C" w:rsidRDefault="008B253C" w:rsidP="008B253C">
          <w:pPr>
            <w:pStyle w:val="85F009E710514931B6EA6BD8EF4313082"/>
          </w:pPr>
          <w:r w:rsidRPr="00B375C6">
            <w:rPr>
              <w:rStyle w:val="PlaceholderText"/>
              <w:sz w:val="24"/>
            </w:rPr>
            <w:t>Choose an item.</w:t>
          </w:r>
        </w:p>
      </w:docPartBody>
    </w:docPart>
    <w:docPart>
      <w:docPartPr>
        <w:name w:val="0FDC2615FFED4A528D92026CADDA91DD"/>
        <w:category>
          <w:name w:val="General"/>
          <w:gallery w:val="placeholder"/>
        </w:category>
        <w:types>
          <w:type w:val="bbPlcHdr"/>
        </w:types>
        <w:behaviors>
          <w:behavior w:val="content"/>
        </w:behaviors>
        <w:guid w:val="{71E0785E-BE19-492B-A413-9D6E2E84ED17}"/>
      </w:docPartPr>
      <w:docPartBody>
        <w:p w:rsidR="008B253C" w:rsidRDefault="008B253C" w:rsidP="008B253C">
          <w:pPr>
            <w:pStyle w:val="0FDC2615FFED4A528D92026CADDA91DD2"/>
          </w:pPr>
          <w:r w:rsidRPr="00B375C6">
            <w:rPr>
              <w:rStyle w:val="PlaceholderText"/>
              <w:sz w:val="24"/>
            </w:rPr>
            <w:t>Choose an item.</w:t>
          </w:r>
        </w:p>
      </w:docPartBody>
    </w:docPart>
    <w:docPart>
      <w:docPartPr>
        <w:name w:val="67B5B3A15AC7469CAB96A808A8E86504"/>
        <w:category>
          <w:name w:val="General"/>
          <w:gallery w:val="placeholder"/>
        </w:category>
        <w:types>
          <w:type w:val="bbPlcHdr"/>
        </w:types>
        <w:behaviors>
          <w:behavior w:val="content"/>
        </w:behaviors>
        <w:guid w:val="{E34A88F2-8681-4400-A098-D6E022E6F11A}"/>
      </w:docPartPr>
      <w:docPartBody>
        <w:p w:rsidR="008B253C" w:rsidRDefault="008B253C" w:rsidP="008B253C">
          <w:pPr>
            <w:pStyle w:val="67B5B3A15AC7469CAB96A808A8E865042"/>
          </w:pPr>
          <w:r w:rsidRPr="00B375C6">
            <w:rPr>
              <w:rStyle w:val="PlaceholderText"/>
              <w:sz w:val="24"/>
            </w:rPr>
            <w:t>Choose an item.</w:t>
          </w:r>
        </w:p>
      </w:docPartBody>
    </w:docPart>
    <w:docPart>
      <w:docPartPr>
        <w:name w:val="B2AFB64BA69946B3840BBF7C846F59B3"/>
        <w:category>
          <w:name w:val="General"/>
          <w:gallery w:val="placeholder"/>
        </w:category>
        <w:types>
          <w:type w:val="bbPlcHdr"/>
        </w:types>
        <w:behaviors>
          <w:behavior w:val="content"/>
        </w:behaviors>
        <w:guid w:val="{076A9042-93DA-4221-9DAF-068278A6F703}"/>
      </w:docPartPr>
      <w:docPartBody>
        <w:p w:rsidR="008B253C" w:rsidRDefault="008B253C" w:rsidP="008B253C">
          <w:pPr>
            <w:pStyle w:val="B2AFB64BA69946B3840BBF7C846F59B32"/>
          </w:pPr>
          <w:r w:rsidRPr="00B375C6">
            <w:rPr>
              <w:rStyle w:val="PlaceholderText"/>
              <w:sz w:val="24"/>
            </w:rPr>
            <w:t>Choose an item.</w:t>
          </w:r>
        </w:p>
      </w:docPartBody>
    </w:docPart>
    <w:docPart>
      <w:docPartPr>
        <w:name w:val="19A4BE8682504B419188CF11FE5333AF"/>
        <w:category>
          <w:name w:val="General"/>
          <w:gallery w:val="placeholder"/>
        </w:category>
        <w:types>
          <w:type w:val="bbPlcHdr"/>
        </w:types>
        <w:behaviors>
          <w:behavior w:val="content"/>
        </w:behaviors>
        <w:guid w:val="{9A0B36D3-A6B7-4A4C-B59F-1B3CA6D05E99}"/>
      </w:docPartPr>
      <w:docPartBody>
        <w:p w:rsidR="008B253C" w:rsidRDefault="008B253C" w:rsidP="008B253C">
          <w:pPr>
            <w:pStyle w:val="19A4BE8682504B419188CF11FE5333AF2"/>
          </w:pPr>
          <w:r w:rsidRPr="00B375C6">
            <w:rPr>
              <w:rStyle w:val="PlaceholderText"/>
              <w:sz w:val="24"/>
            </w:rPr>
            <w:t>Choose an item.</w:t>
          </w:r>
        </w:p>
      </w:docPartBody>
    </w:docPart>
    <w:docPart>
      <w:docPartPr>
        <w:name w:val="6DDA4B999ECA42DA9CFD94ACD5845570"/>
        <w:category>
          <w:name w:val="General"/>
          <w:gallery w:val="placeholder"/>
        </w:category>
        <w:types>
          <w:type w:val="bbPlcHdr"/>
        </w:types>
        <w:behaviors>
          <w:behavior w:val="content"/>
        </w:behaviors>
        <w:guid w:val="{B0FC65E8-CFD8-4D78-B8E8-C09D30EE9484}"/>
      </w:docPartPr>
      <w:docPartBody>
        <w:p w:rsidR="008B253C" w:rsidRDefault="008B253C" w:rsidP="008B253C">
          <w:pPr>
            <w:pStyle w:val="6DDA4B999ECA42DA9CFD94ACD58455702"/>
          </w:pPr>
          <w:r w:rsidRPr="00B375C6">
            <w:rPr>
              <w:rStyle w:val="PlaceholderText"/>
              <w:sz w:val="24"/>
            </w:rPr>
            <w:t>Choose an item.</w:t>
          </w:r>
        </w:p>
      </w:docPartBody>
    </w:docPart>
    <w:docPart>
      <w:docPartPr>
        <w:name w:val="11FD9D4B8BDD470FA6884888636D6AA9"/>
        <w:category>
          <w:name w:val="General"/>
          <w:gallery w:val="placeholder"/>
        </w:category>
        <w:types>
          <w:type w:val="bbPlcHdr"/>
        </w:types>
        <w:behaviors>
          <w:behavior w:val="content"/>
        </w:behaviors>
        <w:guid w:val="{5A692F7F-6A15-45AD-B82B-A6C6F859BDCB}"/>
      </w:docPartPr>
      <w:docPartBody>
        <w:p w:rsidR="008B253C" w:rsidRDefault="008B253C" w:rsidP="008B253C">
          <w:pPr>
            <w:pStyle w:val="11FD9D4B8BDD470FA6884888636D6AA92"/>
          </w:pPr>
          <w:r w:rsidRPr="00863697">
            <w:rPr>
              <w:rStyle w:val="PlaceholderText"/>
              <w:sz w:val="24"/>
            </w:rPr>
            <w:t>Choose an item.</w:t>
          </w:r>
        </w:p>
      </w:docPartBody>
    </w:docPart>
    <w:docPart>
      <w:docPartPr>
        <w:name w:val="053A5AE2B34349BFA63BD3F55EB047C7"/>
        <w:category>
          <w:name w:val="General"/>
          <w:gallery w:val="placeholder"/>
        </w:category>
        <w:types>
          <w:type w:val="bbPlcHdr"/>
        </w:types>
        <w:behaviors>
          <w:behavior w:val="content"/>
        </w:behaviors>
        <w:guid w:val="{1040D53A-7DE7-4974-8356-BF7CBCC54279}"/>
      </w:docPartPr>
      <w:docPartBody>
        <w:p w:rsidR="008B253C" w:rsidRDefault="008B253C" w:rsidP="008B253C">
          <w:pPr>
            <w:pStyle w:val="053A5AE2B34349BFA63BD3F55EB047C72"/>
          </w:pPr>
          <w:r w:rsidRPr="00B375C6">
            <w:rPr>
              <w:rStyle w:val="PlaceholderText"/>
              <w:sz w:val="24"/>
            </w:rPr>
            <w:t>Choose an item.</w:t>
          </w:r>
        </w:p>
      </w:docPartBody>
    </w:docPart>
    <w:docPart>
      <w:docPartPr>
        <w:name w:val="955192F6D492455F9601143C1D9CD4A2"/>
        <w:category>
          <w:name w:val="General"/>
          <w:gallery w:val="placeholder"/>
        </w:category>
        <w:types>
          <w:type w:val="bbPlcHdr"/>
        </w:types>
        <w:behaviors>
          <w:behavior w:val="content"/>
        </w:behaviors>
        <w:guid w:val="{99BA5635-8AF6-4A26-BB79-1010B0D6BF21}"/>
      </w:docPartPr>
      <w:docPartBody>
        <w:p w:rsidR="008B253C" w:rsidRDefault="008B253C" w:rsidP="008B253C">
          <w:pPr>
            <w:pStyle w:val="955192F6D492455F9601143C1D9CD4A22"/>
          </w:pPr>
          <w:r w:rsidRPr="00B375C6">
            <w:rPr>
              <w:rStyle w:val="PlaceholderText"/>
              <w:sz w:val="24"/>
            </w:rPr>
            <w:t>Choose an item.</w:t>
          </w:r>
        </w:p>
      </w:docPartBody>
    </w:docPart>
    <w:docPart>
      <w:docPartPr>
        <w:name w:val="81A5F38A0DEF4017B20A7713D81D0871"/>
        <w:category>
          <w:name w:val="General"/>
          <w:gallery w:val="placeholder"/>
        </w:category>
        <w:types>
          <w:type w:val="bbPlcHdr"/>
        </w:types>
        <w:behaviors>
          <w:behavior w:val="content"/>
        </w:behaviors>
        <w:guid w:val="{C182D446-10D9-48D1-AD43-E8B3F90EDF09}"/>
      </w:docPartPr>
      <w:docPartBody>
        <w:p w:rsidR="008B253C" w:rsidRDefault="008B253C" w:rsidP="008B253C">
          <w:pPr>
            <w:pStyle w:val="81A5F38A0DEF4017B20A7713D81D08712"/>
          </w:pPr>
          <w:r w:rsidRPr="00B375C6">
            <w:rPr>
              <w:rStyle w:val="PlaceholderText"/>
              <w:sz w:val="24"/>
            </w:rPr>
            <w:t>Choose an item.</w:t>
          </w:r>
        </w:p>
      </w:docPartBody>
    </w:docPart>
    <w:docPart>
      <w:docPartPr>
        <w:name w:val="DD373FF9A4734D3086CAF875430720CC"/>
        <w:category>
          <w:name w:val="General"/>
          <w:gallery w:val="placeholder"/>
        </w:category>
        <w:types>
          <w:type w:val="bbPlcHdr"/>
        </w:types>
        <w:behaviors>
          <w:behavior w:val="content"/>
        </w:behaviors>
        <w:guid w:val="{2056A3D1-A701-42E7-AC73-361D45A61E1B}"/>
      </w:docPartPr>
      <w:docPartBody>
        <w:p w:rsidR="008B253C" w:rsidRDefault="008B253C" w:rsidP="008B253C">
          <w:pPr>
            <w:pStyle w:val="DD373FF9A4734D3086CAF875430720CC2"/>
          </w:pPr>
          <w:r w:rsidRPr="00B375C6">
            <w:rPr>
              <w:rStyle w:val="PlaceholderText"/>
              <w:sz w:val="24"/>
            </w:rPr>
            <w:t>Choose an item.</w:t>
          </w:r>
        </w:p>
      </w:docPartBody>
    </w:docPart>
    <w:docPart>
      <w:docPartPr>
        <w:name w:val="A006432FC97A4E439FDB36F0AACD53B1"/>
        <w:category>
          <w:name w:val="General"/>
          <w:gallery w:val="placeholder"/>
        </w:category>
        <w:types>
          <w:type w:val="bbPlcHdr"/>
        </w:types>
        <w:behaviors>
          <w:behavior w:val="content"/>
        </w:behaviors>
        <w:guid w:val="{64055129-2156-4DB7-8E2B-78F96B426D19}"/>
      </w:docPartPr>
      <w:docPartBody>
        <w:p w:rsidR="008B253C" w:rsidRDefault="008B253C" w:rsidP="008B253C">
          <w:pPr>
            <w:pStyle w:val="A006432FC97A4E439FDB36F0AACD53B12"/>
          </w:pPr>
          <w:r w:rsidRPr="00B375C6">
            <w:rPr>
              <w:rStyle w:val="PlaceholderText"/>
              <w:sz w:val="24"/>
            </w:rPr>
            <w:t>Choose an item.</w:t>
          </w:r>
        </w:p>
      </w:docPartBody>
    </w:docPart>
    <w:docPart>
      <w:docPartPr>
        <w:name w:val="C207E56697534D1A8236F1A7413654C8"/>
        <w:category>
          <w:name w:val="General"/>
          <w:gallery w:val="placeholder"/>
        </w:category>
        <w:types>
          <w:type w:val="bbPlcHdr"/>
        </w:types>
        <w:behaviors>
          <w:behavior w:val="content"/>
        </w:behaviors>
        <w:guid w:val="{1CE15B34-DD94-4A2C-94BA-DA6B924898D6}"/>
      </w:docPartPr>
      <w:docPartBody>
        <w:p w:rsidR="008B253C" w:rsidRDefault="008B253C" w:rsidP="008B253C">
          <w:pPr>
            <w:pStyle w:val="C207E56697534D1A8236F1A7413654C82"/>
          </w:pPr>
          <w:r w:rsidRPr="00B375C6">
            <w:rPr>
              <w:rStyle w:val="PlaceholderText"/>
              <w:sz w:val="24"/>
            </w:rPr>
            <w:t>Choose an item.</w:t>
          </w:r>
        </w:p>
      </w:docPartBody>
    </w:docPart>
    <w:docPart>
      <w:docPartPr>
        <w:name w:val="B3A2FD76C9354BB5B198F6E52CDBFBA4"/>
        <w:category>
          <w:name w:val="General"/>
          <w:gallery w:val="placeholder"/>
        </w:category>
        <w:types>
          <w:type w:val="bbPlcHdr"/>
        </w:types>
        <w:behaviors>
          <w:behavior w:val="content"/>
        </w:behaviors>
        <w:guid w:val="{AF7FBFAD-8BBB-404C-87DA-6F7BA4121920}"/>
      </w:docPartPr>
      <w:docPartBody>
        <w:p w:rsidR="008B253C" w:rsidRDefault="008B253C" w:rsidP="008B253C">
          <w:pPr>
            <w:pStyle w:val="B3A2FD76C9354BB5B198F6E52CDBFBA42"/>
          </w:pPr>
          <w:r w:rsidRPr="00B375C6">
            <w:rPr>
              <w:rStyle w:val="PlaceholderText"/>
              <w:sz w:val="24"/>
            </w:rPr>
            <w:t>Choose an item.</w:t>
          </w:r>
        </w:p>
      </w:docPartBody>
    </w:docPart>
    <w:docPart>
      <w:docPartPr>
        <w:name w:val="1F29482913494C8FA7FDEA3772A8FC08"/>
        <w:category>
          <w:name w:val="General"/>
          <w:gallery w:val="placeholder"/>
        </w:category>
        <w:types>
          <w:type w:val="bbPlcHdr"/>
        </w:types>
        <w:behaviors>
          <w:behavior w:val="content"/>
        </w:behaviors>
        <w:guid w:val="{BA0C70BE-6EBF-484A-9605-F7575823562B}"/>
      </w:docPartPr>
      <w:docPartBody>
        <w:p w:rsidR="008B253C" w:rsidRDefault="008B253C" w:rsidP="008B253C">
          <w:pPr>
            <w:pStyle w:val="1F29482913494C8FA7FDEA3772A8FC082"/>
          </w:pPr>
          <w:r w:rsidRPr="00B375C6">
            <w:rPr>
              <w:rStyle w:val="PlaceholderText"/>
              <w:sz w:val="24"/>
            </w:rPr>
            <w:t>Choose an item.</w:t>
          </w:r>
        </w:p>
      </w:docPartBody>
    </w:docPart>
    <w:docPart>
      <w:docPartPr>
        <w:name w:val="BF3A599E6B1C46D2AF65FC1CD6298353"/>
        <w:category>
          <w:name w:val="General"/>
          <w:gallery w:val="placeholder"/>
        </w:category>
        <w:types>
          <w:type w:val="bbPlcHdr"/>
        </w:types>
        <w:behaviors>
          <w:behavior w:val="content"/>
        </w:behaviors>
        <w:guid w:val="{BE13CCB7-DE14-4FC6-B8F8-4DF962AE74AD}"/>
      </w:docPartPr>
      <w:docPartBody>
        <w:p w:rsidR="008B253C" w:rsidRDefault="008B253C" w:rsidP="008B253C">
          <w:pPr>
            <w:pStyle w:val="BF3A599E6B1C46D2AF65FC1CD62983532"/>
          </w:pPr>
          <w:r w:rsidRPr="00B375C6">
            <w:rPr>
              <w:rStyle w:val="PlaceholderText"/>
              <w:sz w:val="24"/>
            </w:rPr>
            <w:t>Choose an item.</w:t>
          </w:r>
        </w:p>
      </w:docPartBody>
    </w:docPart>
    <w:docPart>
      <w:docPartPr>
        <w:name w:val="3E3CC77D8EFE4C7A9BE079E5006E7E77"/>
        <w:category>
          <w:name w:val="General"/>
          <w:gallery w:val="placeholder"/>
        </w:category>
        <w:types>
          <w:type w:val="bbPlcHdr"/>
        </w:types>
        <w:behaviors>
          <w:behavior w:val="content"/>
        </w:behaviors>
        <w:guid w:val="{899A2356-60F0-45E7-96DB-A81A41A30C67}"/>
      </w:docPartPr>
      <w:docPartBody>
        <w:p w:rsidR="008B253C" w:rsidRDefault="008B253C" w:rsidP="008B253C">
          <w:pPr>
            <w:pStyle w:val="3E3CC77D8EFE4C7A9BE079E5006E7E772"/>
          </w:pPr>
          <w:r w:rsidRPr="00B375C6">
            <w:rPr>
              <w:rStyle w:val="PlaceholderText"/>
              <w:sz w:val="24"/>
            </w:rPr>
            <w:t>Choose an item.</w:t>
          </w:r>
        </w:p>
      </w:docPartBody>
    </w:docPart>
    <w:docPart>
      <w:docPartPr>
        <w:name w:val="0713854757764DDE890FF51D735EB8FC"/>
        <w:category>
          <w:name w:val="General"/>
          <w:gallery w:val="placeholder"/>
        </w:category>
        <w:types>
          <w:type w:val="bbPlcHdr"/>
        </w:types>
        <w:behaviors>
          <w:behavior w:val="content"/>
        </w:behaviors>
        <w:guid w:val="{73452D39-DCCC-4FC8-9832-1EEE8C70F9FC}"/>
      </w:docPartPr>
      <w:docPartBody>
        <w:p w:rsidR="008B253C" w:rsidRDefault="008B253C" w:rsidP="008B253C">
          <w:pPr>
            <w:pStyle w:val="0713854757764DDE890FF51D735EB8FC2"/>
          </w:pPr>
          <w:r w:rsidRPr="00B375C6">
            <w:rPr>
              <w:rStyle w:val="PlaceholderText"/>
              <w:sz w:val="24"/>
            </w:rPr>
            <w:t>Choose an item.</w:t>
          </w:r>
        </w:p>
      </w:docPartBody>
    </w:docPart>
    <w:docPart>
      <w:docPartPr>
        <w:name w:val="7E535BCE36B047BD8DB9DE639AE428F0"/>
        <w:category>
          <w:name w:val="General"/>
          <w:gallery w:val="placeholder"/>
        </w:category>
        <w:types>
          <w:type w:val="bbPlcHdr"/>
        </w:types>
        <w:behaviors>
          <w:behavior w:val="content"/>
        </w:behaviors>
        <w:guid w:val="{62CA6B74-F650-4836-800B-53A1D9F812C9}"/>
      </w:docPartPr>
      <w:docPartBody>
        <w:p w:rsidR="008B253C" w:rsidRDefault="008B253C" w:rsidP="008B253C">
          <w:pPr>
            <w:pStyle w:val="7E535BCE36B047BD8DB9DE639AE428F02"/>
          </w:pPr>
          <w:r w:rsidRPr="00B375C6">
            <w:rPr>
              <w:rStyle w:val="PlaceholderText"/>
              <w:sz w:val="24"/>
            </w:rPr>
            <w:t>Choose an item.</w:t>
          </w:r>
        </w:p>
      </w:docPartBody>
    </w:docPart>
    <w:docPart>
      <w:docPartPr>
        <w:name w:val="75EC53443D2B426395C766D38C0DCB73"/>
        <w:category>
          <w:name w:val="General"/>
          <w:gallery w:val="placeholder"/>
        </w:category>
        <w:types>
          <w:type w:val="bbPlcHdr"/>
        </w:types>
        <w:behaviors>
          <w:behavior w:val="content"/>
        </w:behaviors>
        <w:guid w:val="{821D5A44-49D6-468D-91F5-13794C1C9216}"/>
      </w:docPartPr>
      <w:docPartBody>
        <w:p w:rsidR="008B253C" w:rsidRDefault="008B253C" w:rsidP="008B253C">
          <w:pPr>
            <w:pStyle w:val="75EC53443D2B426395C766D38C0DCB732"/>
          </w:pPr>
          <w:r w:rsidRPr="00B375C6">
            <w:rPr>
              <w:rStyle w:val="PlaceholderText"/>
              <w:sz w:val="24"/>
            </w:rPr>
            <w:t>Choose an item.</w:t>
          </w:r>
        </w:p>
      </w:docPartBody>
    </w:docPart>
    <w:docPart>
      <w:docPartPr>
        <w:name w:val="DBC56E89C6F74310BF11747BEC75B217"/>
        <w:category>
          <w:name w:val="General"/>
          <w:gallery w:val="placeholder"/>
        </w:category>
        <w:types>
          <w:type w:val="bbPlcHdr"/>
        </w:types>
        <w:behaviors>
          <w:behavior w:val="content"/>
        </w:behaviors>
        <w:guid w:val="{D1709AFB-1F34-4916-924A-9A47F3CDAE4B}"/>
      </w:docPartPr>
      <w:docPartBody>
        <w:p w:rsidR="008B253C" w:rsidRDefault="008B253C" w:rsidP="008B253C">
          <w:pPr>
            <w:pStyle w:val="DBC56E89C6F74310BF11747BEC75B2172"/>
          </w:pPr>
          <w:r w:rsidRPr="00B375C6">
            <w:rPr>
              <w:rStyle w:val="PlaceholderText"/>
              <w:sz w:val="24"/>
            </w:rPr>
            <w:t>Choose an item.</w:t>
          </w:r>
        </w:p>
      </w:docPartBody>
    </w:docPart>
    <w:docPart>
      <w:docPartPr>
        <w:name w:val="5434A1F5D42646D8832C028AE34F5F19"/>
        <w:category>
          <w:name w:val="General"/>
          <w:gallery w:val="placeholder"/>
        </w:category>
        <w:types>
          <w:type w:val="bbPlcHdr"/>
        </w:types>
        <w:behaviors>
          <w:behavior w:val="content"/>
        </w:behaviors>
        <w:guid w:val="{5025D96C-3258-46CE-A08B-C384162ED476}"/>
      </w:docPartPr>
      <w:docPartBody>
        <w:p w:rsidR="008B253C" w:rsidRDefault="008B253C" w:rsidP="008B253C">
          <w:pPr>
            <w:pStyle w:val="5434A1F5D42646D8832C028AE34F5F192"/>
          </w:pPr>
          <w:r w:rsidRPr="00B375C6">
            <w:rPr>
              <w:rStyle w:val="PlaceholderText"/>
              <w:sz w:val="24"/>
            </w:rPr>
            <w:t>Choose an item.</w:t>
          </w:r>
        </w:p>
      </w:docPartBody>
    </w:docPart>
    <w:docPart>
      <w:docPartPr>
        <w:name w:val="881A847C900A4227A605F7D0FC118F7C"/>
        <w:category>
          <w:name w:val="General"/>
          <w:gallery w:val="placeholder"/>
        </w:category>
        <w:types>
          <w:type w:val="bbPlcHdr"/>
        </w:types>
        <w:behaviors>
          <w:behavior w:val="content"/>
        </w:behaviors>
        <w:guid w:val="{E00533CC-CEDE-4FDB-8B71-888F508045C2}"/>
      </w:docPartPr>
      <w:docPartBody>
        <w:p w:rsidR="008B253C" w:rsidRDefault="008B253C" w:rsidP="008B253C">
          <w:pPr>
            <w:pStyle w:val="881A847C900A4227A605F7D0FC118F7C2"/>
          </w:pPr>
          <w:r w:rsidRPr="00B375C6">
            <w:rPr>
              <w:rStyle w:val="PlaceholderText"/>
              <w:sz w:val="24"/>
            </w:rPr>
            <w:t>Choose an item.</w:t>
          </w:r>
        </w:p>
      </w:docPartBody>
    </w:docPart>
    <w:docPart>
      <w:docPartPr>
        <w:name w:val="21146DDCC49A400295E1DC93FCFA74A6"/>
        <w:category>
          <w:name w:val="General"/>
          <w:gallery w:val="placeholder"/>
        </w:category>
        <w:types>
          <w:type w:val="bbPlcHdr"/>
        </w:types>
        <w:behaviors>
          <w:behavior w:val="content"/>
        </w:behaviors>
        <w:guid w:val="{1AB8903A-C912-4EB0-85A1-0EE0BCBF33AA}"/>
      </w:docPartPr>
      <w:docPartBody>
        <w:p w:rsidR="008B253C" w:rsidRDefault="008B253C" w:rsidP="008B253C">
          <w:pPr>
            <w:pStyle w:val="21146DDCC49A400295E1DC93FCFA74A62"/>
          </w:pPr>
          <w:r w:rsidRPr="00B375C6">
            <w:rPr>
              <w:rStyle w:val="PlaceholderText"/>
              <w:sz w:val="24"/>
            </w:rPr>
            <w:t>Choose an item.</w:t>
          </w:r>
        </w:p>
      </w:docPartBody>
    </w:docPart>
    <w:docPart>
      <w:docPartPr>
        <w:name w:val="53A8760C13194E06A48B20E13B62A843"/>
        <w:category>
          <w:name w:val="General"/>
          <w:gallery w:val="placeholder"/>
        </w:category>
        <w:types>
          <w:type w:val="bbPlcHdr"/>
        </w:types>
        <w:behaviors>
          <w:behavior w:val="content"/>
        </w:behaviors>
        <w:guid w:val="{BA09A158-D90A-4A68-B783-D494C5CE7CC4}"/>
      </w:docPartPr>
      <w:docPartBody>
        <w:p w:rsidR="008B253C" w:rsidRDefault="008B253C" w:rsidP="008B253C">
          <w:pPr>
            <w:pStyle w:val="53A8760C13194E06A48B20E13B62A8432"/>
          </w:pPr>
          <w:r w:rsidRPr="00B375C6">
            <w:rPr>
              <w:rStyle w:val="PlaceholderText"/>
              <w:sz w:val="24"/>
            </w:rPr>
            <w:t>Choose an item.</w:t>
          </w:r>
        </w:p>
      </w:docPartBody>
    </w:docPart>
    <w:docPart>
      <w:docPartPr>
        <w:name w:val="995D0E98B9B84D23AE466490D4BB2E4A"/>
        <w:category>
          <w:name w:val="General"/>
          <w:gallery w:val="placeholder"/>
        </w:category>
        <w:types>
          <w:type w:val="bbPlcHdr"/>
        </w:types>
        <w:behaviors>
          <w:behavior w:val="content"/>
        </w:behaviors>
        <w:guid w:val="{6CE52223-4658-44C2-AA8B-315015106FEA}"/>
      </w:docPartPr>
      <w:docPartBody>
        <w:p w:rsidR="008B253C" w:rsidRDefault="008B253C" w:rsidP="008B253C">
          <w:pPr>
            <w:pStyle w:val="995D0E98B9B84D23AE466490D4BB2E4A2"/>
          </w:pPr>
          <w:r w:rsidRPr="00B375C6">
            <w:rPr>
              <w:rStyle w:val="PlaceholderText"/>
              <w:sz w:val="24"/>
            </w:rPr>
            <w:t>Choose an item.</w:t>
          </w:r>
        </w:p>
      </w:docPartBody>
    </w:docPart>
    <w:docPart>
      <w:docPartPr>
        <w:name w:val="9CCB49BF55ED43159574CD10B940B398"/>
        <w:category>
          <w:name w:val="General"/>
          <w:gallery w:val="placeholder"/>
        </w:category>
        <w:types>
          <w:type w:val="bbPlcHdr"/>
        </w:types>
        <w:behaviors>
          <w:behavior w:val="content"/>
        </w:behaviors>
        <w:guid w:val="{8AED8F63-65E3-4C9C-8FA7-1B5B2ED88790}"/>
      </w:docPartPr>
      <w:docPartBody>
        <w:p w:rsidR="008B253C" w:rsidRDefault="008B253C" w:rsidP="008B253C">
          <w:pPr>
            <w:pStyle w:val="9CCB49BF55ED43159574CD10B940B3982"/>
          </w:pPr>
          <w:r w:rsidRPr="00B375C6">
            <w:rPr>
              <w:rStyle w:val="PlaceholderText"/>
              <w:sz w:val="24"/>
            </w:rPr>
            <w:t>Choose an item.</w:t>
          </w:r>
        </w:p>
      </w:docPartBody>
    </w:docPart>
    <w:docPart>
      <w:docPartPr>
        <w:name w:val="94DE35E70F6E45F4992F02175716D2B2"/>
        <w:category>
          <w:name w:val="General"/>
          <w:gallery w:val="placeholder"/>
        </w:category>
        <w:types>
          <w:type w:val="bbPlcHdr"/>
        </w:types>
        <w:behaviors>
          <w:behavior w:val="content"/>
        </w:behaviors>
        <w:guid w:val="{0C75B14A-283C-4580-8DED-F3AB383BF7FC}"/>
      </w:docPartPr>
      <w:docPartBody>
        <w:p w:rsidR="008B253C" w:rsidRDefault="008B253C" w:rsidP="008B253C">
          <w:pPr>
            <w:pStyle w:val="94DE35E70F6E45F4992F02175716D2B22"/>
          </w:pPr>
          <w:r w:rsidRPr="00B375C6">
            <w:rPr>
              <w:rStyle w:val="PlaceholderText"/>
              <w:sz w:val="24"/>
            </w:rPr>
            <w:t>Choose an item.</w:t>
          </w:r>
        </w:p>
      </w:docPartBody>
    </w:docPart>
    <w:docPart>
      <w:docPartPr>
        <w:name w:val="19ABA5AE57DD40788E5F71D12F5E050D"/>
        <w:category>
          <w:name w:val="General"/>
          <w:gallery w:val="placeholder"/>
        </w:category>
        <w:types>
          <w:type w:val="bbPlcHdr"/>
        </w:types>
        <w:behaviors>
          <w:behavior w:val="content"/>
        </w:behaviors>
        <w:guid w:val="{8216751F-9A5D-4AD8-95FF-E23B14E3B595}"/>
      </w:docPartPr>
      <w:docPartBody>
        <w:p w:rsidR="008B253C" w:rsidRDefault="008B253C" w:rsidP="008B253C">
          <w:pPr>
            <w:pStyle w:val="19ABA5AE57DD40788E5F71D12F5E050D2"/>
          </w:pPr>
          <w:r w:rsidRPr="00B375C6">
            <w:rPr>
              <w:rStyle w:val="PlaceholderText"/>
              <w:sz w:val="24"/>
            </w:rPr>
            <w:t>Choose an item.</w:t>
          </w:r>
        </w:p>
      </w:docPartBody>
    </w:docPart>
    <w:docPart>
      <w:docPartPr>
        <w:name w:val="6A320B9151D543EFBE851CD4DCA3D5A0"/>
        <w:category>
          <w:name w:val="General"/>
          <w:gallery w:val="placeholder"/>
        </w:category>
        <w:types>
          <w:type w:val="bbPlcHdr"/>
        </w:types>
        <w:behaviors>
          <w:behavior w:val="content"/>
        </w:behaviors>
        <w:guid w:val="{C8E73A4D-1F02-470F-9AE1-DB1107B77B17}"/>
      </w:docPartPr>
      <w:docPartBody>
        <w:p w:rsidR="008B253C" w:rsidRDefault="008B253C" w:rsidP="008B253C">
          <w:pPr>
            <w:pStyle w:val="6A320B9151D543EFBE851CD4DCA3D5A02"/>
          </w:pPr>
          <w:r w:rsidRPr="00B375C6">
            <w:rPr>
              <w:rStyle w:val="PlaceholderText"/>
              <w:sz w:val="24"/>
            </w:rPr>
            <w:t>Choose an item.</w:t>
          </w:r>
        </w:p>
      </w:docPartBody>
    </w:docPart>
    <w:docPart>
      <w:docPartPr>
        <w:name w:val="16706F8687884774AA6FF5F2C4A619E7"/>
        <w:category>
          <w:name w:val="General"/>
          <w:gallery w:val="placeholder"/>
        </w:category>
        <w:types>
          <w:type w:val="bbPlcHdr"/>
        </w:types>
        <w:behaviors>
          <w:behavior w:val="content"/>
        </w:behaviors>
        <w:guid w:val="{249EB8E0-B34F-46F8-AB39-1C7F49AC8E99}"/>
      </w:docPartPr>
      <w:docPartBody>
        <w:p w:rsidR="008B253C" w:rsidRDefault="008B253C" w:rsidP="008B253C">
          <w:pPr>
            <w:pStyle w:val="16706F8687884774AA6FF5F2C4A619E72"/>
          </w:pPr>
          <w:r w:rsidRPr="00B375C6">
            <w:rPr>
              <w:rStyle w:val="PlaceholderText"/>
              <w:sz w:val="24"/>
            </w:rPr>
            <w:t>Choose an item.</w:t>
          </w:r>
        </w:p>
      </w:docPartBody>
    </w:docPart>
    <w:docPart>
      <w:docPartPr>
        <w:name w:val="D5CA8E6B7A6B48D1BF67DC0E671B7085"/>
        <w:category>
          <w:name w:val="General"/>
          <w:gallery w:val="placeholder"/>
        </w:category>
        <w:types>
          <w:type w:val="bbPlcHdr"/>
        </w:types>
        <w:behaviors>
          <w:behavior w:val="content"/>
        </w:behaviors>
        <w:guid w:val="{84F342AE-B2EE-4C38-B6A0-063D2434B478}"/>
      </w:docPartPr>
      <w:docPartBody>
        <w:p w:rsidR="008B253C" w:rsidRDefault="008B253C" w:rsidP="008B253C">
          <w:pPr>
            <w:pStyle w:val="D5CA8E6B7A6B48D1BF67DC0E671B70852"/>
          </w:pPr>
          <w:r w:rsidRPr="00B375C6">
            <w:rPr>
              <w:rStyle w:val="PlaceholderText"/>
              <w:sz w:val="24"/>
            </w:rPr>
            <w:t>Choose an item.</w:t>
          </w:r>
        </w:p>
      </w:docPartBody>
    </w:docPart>
    <w:docPart>
      <w:docPartPr>
        <w:name w:val="20F32482F1244DD8A17A9B4648C0DA9D"/>
        <w:category>
          <w:name w:val="General"/>
          <w:gallery w:val="placeholder"/>
        </w:category>
        <w:types>
          <w:type w:val="bbPlcHdr"/>
        </w:types>
        <w:behaviors>
          <w:behavior w:val="content"/>
        </w:behaviors>
        <w:guid w:val="{ADD29FE7-01C7-4564-9159-C703BDFE2A5F}"/>
      </w:docPartPr>
      <w:docPartBody>
        <w:p w:rsidR="008B253C" w:rsidRDefault="008B253C" w:rsidP="008B253C">
          <w:pPr>
            <w:pStyle w:val="20F32482F1244DD8A17A9B4648C0DA9D2"/>
          </w:pPr>
          <w:r w:rsidRPr="00B375C6">
            <w:rPr>
              <w:rStyle w:val="PlaceholderText"/>
              <w:sz w:val="24"/>
            </w:rPr>
            <w:t>Choose an item.</w:t>
          </w:r>
        </w:p>
      </w:docPartBody>
    </w:docPart>
    <w:docPart>
      <w:docPartPr>
        <w:name w:val="1EFA09C35F76470DA90CBA2DF49E850D"/>
        <w:category>
          <w:name w:val="General"/>
          <w:gallery w:val="placeholder"/>
        </w:category>
        <w:types>
          <w:type w:val="bbPlcHdr"/>
        </w:types>
        <w:behaviors>
          <w:behavior w:val="content"/>
        </w:behaviors>
        <w:guid w:val="{68A87D2B-AC37-448E-96BD-B5F83F6265B9}"/>
      </w:docPartPr>
      <w:docPartBody>
        <w:p w:rsidR="008B253C" w:rsidRDefault="008B253C" w:rsidP="008B253C">
          <w:pPr>
            <w:pStyle w:val="1EFA09C35F76470DA90CBA2DF49E850D2"/>
          </w:pPr>
          <w:r w:rsidRPr="00B375C6">
            <w:rPr>
              <w:rStyle w:val="PlaceholderText"/>
              <w:sz w:val="24"/>
            </w:rPr>
            <w:t>Choose an item.</w:t>
          </w:r>
        </w:p>
      </w:docPartBody>
    </w:docPart>
    <w:docPart>
      <w:docPartPr>
        <w:name w:val="3A2CC4E4C068439EB31A41055F98B3F1"/>
        <w:category>
          <w:name w:val="General"/>
          <w:gallery w:val="placeholder"/>
        </w:category>
        <w:types>
          <w:type w:val="bbPlcHdr"/>
        </w:types>
        <w:behaviors>
          <w:behavior w:val="content"/>
        </w:behaviors>
        <w:guid w:val="{502A44EC-78E8-4BA9-8B02-445D2EE44ADE}"/>
      </w:docPartPr>
      <w:docPartBody>
        <w:p w:rsidR="008B253C" w:rsidRDefault="008B253C" w:rsidP="008B253C">
          <w:pPr>
            <w:pStyle w:val="3A2CC4E4C068439EB31A41055F98B3F12"/>
          </w:pPr>
          <w:r w:rsidRPr="00B375C6">
            <w:rPr>
              <w:rStyle w:val="PlaceholderText"/>
              <w:sz w:val="24"/>
            </w:rPr>
            <w:t>Choose an item.</w:t>
          </w:r>
        </w:p>
      </w:docPartBody>
    </w:docPart>
    <w:docPart>
      <w:docPartPr>
        <w:name w:val="74800C3876DB4ACDAEF6B7CEE0EF2581"/>
        <w:category>
          <w:name w:val="General"/>
          <w:gallery w:val="placeholder"/>
        </w:category>
        <w:types>
          <w:type w:val="bbPlcHdr"/>
        </w:types>
        <w:behaviors>
          <w:behavior w:val="content"/>
        </w:behaviors>
        <w:guid w:val="{19C0EC9C-E189-489E-9E78-1E180103BC08}"/>
      </w:docPartPr>
      <w:docPartBody>
        <w:p w:rsidR="008B253C" w:rsidRDefault="008B253C" w:rsidP="008B253C">
          <w:pPr>
            <w:pStyle w:val="74800C3876DB4ACDAEF6B7CEE0EF25812"/>
          </w:pPr>
          <w:r w:rsidRPr="00B375C6">
            <w:rPr>
              <w:rStyle w:val="PlaceholderText"/>
              <w:sz w:val="24"/>
            </w:rPr>
            <w:t>Choose an item.</w:t>
          </w:r>
        </w:p>
      </w:docPartBody>
    </w:docPart>
    <w:docPart>
      <w:docPartPr>
        <w:name w:val="3998A335D0804CE5BDB90CE1B4DC1F17"/>
        <w:category>
          <w:name w:val="General"/>
          <w:gallery w:val="placeholder"/>
        </w:category>
        <w:types>
          <w:type w:val="bbPlcHdr"/>
        </w:types>
        <w:behaviors>
          <w:behavior w:val="content"/>
        </w:behaviors>
        <w:guid w:val="{99763069-91B2-42A2-A0FF-31B18E8CAA7C}"/>
      </w:docPartPr>
      <w:docPartBody>
        <w:p w:rsidR="008B253C" w:rsidRDefault="008B253C" w:rsidP="008B253C">
          <w:pPr>
            <w:pStyle w:val="3998A335D0804CE5BDB90CE1B4DC1F172"/>
          </w:pPr>
          <w:r w:rsidRPr="00B375C6">
            <w:rPr>
              <w:rStyle w:val="PlaceholderText"/>
              <w:sz w:val="24"/>
            </w:rPr>
            <w:t>Choose an item.</w:t>
          </w:r>
        </w:p>
      </w:docPartBody>
    </w:docPart>
    <w:docPart>
      <w:docPartPr>
        <w:name w:val="8D964557D2F84F5EAA1B8CF513578C0D"/>
        <w:category>
          <w:name w:val="General"/>
          <w:gallery w:val="placeholder"/>
        </w:category>
        <w:types>
          <w:type w:val="bbPlcHdr"/>
        </w:types>
        <w:behaviors>
          <w:behavior w:val="content"/>
        </w:behaviors>
        <w:guid w:val="{E5AC5CF5-9784-4025-94B4-D07BFA865C22}"/>
      </w:docPartPr>
      <w:docPartBody>
        <w:p w:rsidR="008B253C" w:rsidRDefault="008B253C" w:rsidP="008B253C">
          <w:pPr>
            <w:pStyle w:val="8D964557D2F84F5EAA1B8CF513578C0D2"/>
          </w:pPr>
          <w:r w:rsidRPr="00B375C6">
            <w:rPr>
              <w:rStyle w:val="PlaceholderText"/>
              <w:sz w:val="24"/>
            </w:rPr>
            <w:t>Choose an item.</w:t>
          </w:r>
        </w:p>
      </w:docPartBody>
    </w:docPart>
    <w:docPart>
      <w:docPartPr>
        <w:name w:val="04095564C7EA4572ACDA9E766BA6FC3D"/>
        <w:category>
          <w:name w:val="General"/>
          <w:gallery w:val="placeholder"/>
        </w:category>
        <w:types>
          <w:type w:val="bbPlcHdr"/>
        </w:types>
        <w:behaviors>
          <w:behavior w:val="content"/>
        </w:behaviors>
        <w:guid w:val="{C9DCA1E0-60FB-4AE0-AF33-BA2037DDB335}"/>
      </w:docPartPr>
      <w:docPartBody>
        <w:p w:rsidR="008B253C" w:rsidRDefault="008B253C" w:rsidP="008B253C">
          <w:pPr>
            <w:pStyle w:val="04095564C7EA4572ACDA9E766BA6FC3D2"/>
          </w:pPr>
          <w:r w:rsidRPr="00B375C6">
            <w:rPr>
              <w:rStyle w:val="PlaceholderText"/>
              <w:sz w:val="24"/>
            </w:rPr>
            <w:t>Choose an item.</w:t>
          </w:r>
        </w:p>
      </w:docPartBody>
    </w:docPart>
    <w:docPart>
      <w:docPartPr>
        <w:name w:val="7F33B97498AA4FD78EE0899AAA5EA667"/>
        <w:category>
          <w:name w:val="General"/>
          <w:gallery w:val="placeholder"/>
        </w:category>
        <w:types>
          <w:type w:val="bbPlcHdr"/>
        </w:types>
        <w:behaviors>
          <w:behavior w:val="content"/>
        </w:behaviors>
        <w:guid w:val="{EAEB6DCF-689F-423D-993C-B93755B4BB34}"/>
      </w:docPartPr>
      <w:docPartBody>
        <w:p w:rsidR="0066257F" w:rsidRDefault="008B253C" w:rsidP="008B253C">
          <w:pPr>
            <w:pStyle w:val="7F33B97498AA4FD78EE0899AAA5EA6671"/>
          </w:pPr>
          <w:r w:rsidRPr="00DC07C1">
            <w:rPr>
              <w:rStyle w:val="PlaceholderText"/>
              <w:bCs/>
            </w:rPr>
            <w:t>Click or tap here to enter text.</w:t>
          </w:r>
        </w:p>
      </w:docPartBody>
    </w:docPart>
    <w:docPart>
      <w:docPartPr>
        <w:name w:val="4F4E977F08E9410C897FD08CAB0B516C"/>
        <w:category>
          <w:name w:val="General"/>
          <w:gallery w:val="placeholder"/>
        </w:category>
        <w:types>
          <w:type w:val="bbPlcHdr"/>
        </w:types>
        <w:behaviors>
          <w:behavior w:val="content"/>
        </w:behaviors>
        <w:guid w:val="{4344CDDC-9CAF-42D8-8401-4A56B4C83290}"/>
      </w:docPartPr>
      <w:docPartBody>
        <w:p w:rsidR="0066257F" w:rsidRDefault="008B253C" w:rsidP="008B253C">
          <w:pPr>
            <w:pStyle w:val="4F4E977F08E9410C897FD08CAB0B516C1"/>
          </w:pPr>
          <w:r w:rsidRPr="00B27714">
            <w:rPr>
              <w:rStyle w:val="PlaceholderText"/>
              <w:bCs/>
            </w:rPr>
            <w:t>Choose an item.</w:t>
          </w:r>
        </w:p>
      </w:docPartBody>
    </w:docPart>
    <w:docPart>
      <w:docPartPr>
        <w:name w:val="3FB4300BFBBD4C4A90F9A4A5FD6DACAB"/>
        <w:category>
          <w:name w:val="General"/>
          <w:gallery w:val="placeholder"/>
        </w:category>
        <w:types>
          <w:type w:val="bbPlcHdr"/>
        </w:types>
        <w:behaviors>
          <w:behavior w:val="content"/>
        </w:behaviors>
        <w:guid w:val="{C42343D2-7629-43AF-816F-333E97370B55}"/>
      </w:docPartPr>
      <w:docPartBody>
        <w:p w:rsidR="0066257F" w:rsidRDefault="008B253C" w:rsidP="008B253C">
          <w:pPr>
            <w:pStyle w:val="3FB4300BFBBD4C4A90F9A4A5FD6DACAB1"/>
          </w:pPr>
          <w:r w:rsidRPr="00DC07C1">
            <w:rPr>
              <w:rStyle w:val="PlaceholderText"/>
              <w:bCs/>
            </w:rPr>
            <w:t>Click or tap here to enter text.</w:t>
          </w:r>
        </w:p>
      </w:docPartBody>
    </w:docPart>
    <w:docPart>
      <w:docPartPr>
        <w:name w:val="634A2D25418D454C8216417CEBB3B55C"/>
        <w:category>
          <w:name w:val="General"/>
          <w:gallery w:val="placeholder"/>
        </w:category>
        <w:types>
          <w:type w:val="bbPlcHdr"/>
        </w:types>
        <w:behaviors>
          <w:behavior w:val="content"/>
        </w:behaviors>
        <w:guid w:val="{7021CC4C-69C9-4B56-AFAF-7CE09D9E627C}"/>
      </w:docPartPr>
      <w:docPartBody>
        <w:p w:rsidR="0066257F" w:rsidRDefault="008B253C" w:rsidP="008B253C">
          <w:pPr>
            <w:pStyle w:val="634A2D25418D454C8216417CEBB3B55C1"/>
          </w:pPr>
          <w:r w:rsidRPr="00DC07C1">
            <w:rPr>
              <w:rStyle w:val="PlaceholderText"/>
            </w:rPr>
            <w:t>Click or tap here to enter text.</w:t>
          </w:r>
        </w:p>
      </w:docPartBody>
    </w:docPart>
    <w:docPart>
      <w:docPartPr>
        <w:name w:val="06313E476664441886F7EA1C98D5269D"/>
        <w:category>
          <w:name w:val="General"/>
          <w:gallery w:val="placeholder"/>
        </w:category>
        <w:types>
          <w:type w:val="bbPlcHdr"/>
        </w:types>
        <w:behaviors>
          <w:behavior w:val="content"/>
        </w:behaviors>
        <w:guid w:val="{B2E79582-0776-4481-9725-06A98A3E24CD}"/>
      </w:docPartPr>
      <w:docPartBody>
        <w:p w:rsidR="00521840" w:rsidRDefault="008F46EC" w:rsidP="008F46EC">
          <w:pPr>
            <w:pStyle w:val="06313E476664441886F7EA1C98D5269D"/>
          </w:pPr>
          <w:r w:rsidRPr="0018742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Montserrat SemiBold">
    <w:panose1 w:val="00000700000000000000"/>
    <w:charset w:val="00"/>
    <w:family w:val="auto"/>
    <w:pitch w:val="variable"/>
    <w:sig w:usb0="2000020F" w:usb1="00000003" w:usb2="00000000" w:usb3="00000000" w:csb0="00000197"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65067"/>
    <w:rsid w:val="000901FA"/>
    <w:rsid w:val="000E439D"/>
    <w:rsid w:val="001300E8"/>
    <w:rsid w:val="00260D9B"/>
    <w:rsid w:val="00272BF3"/>
    <w:rsid w:val="002A6470"/>
    <w:rsid w:val="00301AED"/>
    <w:rsid w:val="003113D0"/>
    <w:rsid w:val="00343F80"/>
    <w:rsid w:val="0035727C"/>
    <w:rsid w:val="003F6CEF"/>
    <w:rsid w:val="00422F04"/>
    <w:rsid w:val="00480EB3"/>
    <w:rsid w:val="00501749"/>
    <w:rsid w:val="00521840"/>
    <w:rsid w:val="0052198E"/>
    <w:rsid w:val="00530BB1"/>
    <w:rsid w:val="00545845"/>
    <w:rsid w:val="005E68BE"/>
    <w:rsid w:val="00634BF0"/>
    <w:rsid w:val="0066257F"/>
    <w:rsid w:val="00681A19"/>
    <w:rsid w:val="00694559"/>
    <w:rsid w:val="006A4FE8"/>
    <w:rsid w:val="006A578D"/>
    <w:rsid w:val="006D7305"/>
    <w:rsid w:val="006F494E"/>
    <w:rsid w:val="00752310"/>
    <w:rsid w:val="00782F6F"/>
    <w:rsid w:val="008248AC"/>
    <w:rsid w:val="008B253C"/>
    <w:rsid w:val="008D1713"/>
    <w:rsid w:val="008F46EC"/>
    <w:rsid w:val="00927ABC"/>
    <w:rsid w:val="00955B61"/>
    <w:rsid w:val="00960BCF"/>
    <w:rsid w:val="009725BE"/>
    <w:rsid w:val="0098012A"/>
    <w:rsid w:val="00BF4926"/>
    <w:rsid w:val="00C35458"/>
    <w:rsid w:val="00C7736D"/>
    <w:rsid w:val="00CE1EA4"/>
    <w:rsid w:val="00D808FF"/>
    <w:rsid w:val="00D84F94"/>
    <w:rsid w:val="00DD15E1"/>
    <w:rsid w:val="00DD74F2"/>
    <w:rsid w:val="00DE3BB7"/>
    <w:rsid w:val="00F90E5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8F46EC"/>
    <w:rPr>
      <w:color w:val="808080"/>
    </w:rPr>
  </w:style>
  <w:style w:type="paragraph" w:customStyle="1" w:styleId="AC98ED1DB3BF4EEBA638B751B845ED48">
    <w:name w:val="AC98ED1DB3BF4EEBA638B751B845ED48"/>
    <w:rsid w:val="00CE1EA4"/>
    <w:pPr>
      <w:spacing w:after="160" w:line="259" w:lineRule="auto"/>
    </w:pPr>
  </w:style>
  <w:style w:type="paragraph" w:customStyle="1" w:styleId="06587163B2E64F2CA37F66BF0AA40EC6">
    <w:name w:val="06587163B2E64F2CA37F66BF0AA40EC6"/>
    <w:rsid w:val="00CE1EA4"/>
    <w:pPr>
      <w:spacing w:after="160" w:line="259" w:lineRule="auto"/>
    </w:pPr>
  </w:style>
  <w:style w:type="paragraph" w:customStyle="1" w:styleId="4A38112DB7064D9BB41B80C85A032128">
    <w:name w:val="4A38112DB7064D9BB41B80C85A032128"/>
    <w:rsid w:val="00CE1EA4"/>
    <w:pPr>
      <w:spacing w:after="160" w:line="259" w:lineRule="auto"/>
    </w:pPr>
  </w:style>
  <w:style w:type="paragraph" w:customStyle="1" w:styleId="CF3CD4C3F29B4E029C1946FB58CA672F2">
    <w:name w:val="CF3CD4C3F29B4E029C1946FB58CA672F2"/>
    <w:rsid w:val="008B253C"/>
    <w:pPr>
      <w:suppressAutoHyphens/>
      <w:spacing w:after="240" w:line="240" w:lineRule="auto"/>
    </w:pPr>
    <w:rPr>
      <w:rFonts w:ascii="Source Sans Pro" w:eastAsia="Times New Roman" w:hAnsi="Source Sans Pro" w:cs="Times New Roman"/>
      <w:sz w:val="23"/>
      <w:szCs w:val="20"/>
    </w:rPr>
  </w:style>
  <w:style w:type="paragraph" w:customStyle="1" w:styleId="207D40CC67AD421281E390762956999A2">
    <w:name w:val="207D40CC67AD421281E390762956999A2"/>
    <w:rsid w:val="008B253C"/>
    <w:pPr>
      <w:suppressAutoHyphens/>
      <w:spacing w:after="240" w:line="240" w:lineRule="auto"/>
    </w:pPr>
    <w:rPr>
      <w:rFonts w:ascii="Source Sans Pro" w:eastAsia="Times New Roman" w:hAnsi="Source Sans Pro" w:cs="Times New Roman"/>
      <w:sz w:val="23"/>
      <w:szCs w:val="20"/>
    </w:rPr>
  </w:style>
  <w:style w:type="paragraph" w:customStyle="1" w:styleId="7F33B97498AA4FD78EE0899AAA5EA6671">
    <w:name w:val="7F33B97498AA4FD78EE0899AAA5EA6671"/>
    <w:rsid w:val="008B253C"/>
    <w:pPr>
      <w:suppressAutoHyphens/>
      <w:spacing w:after="240" w:line="240" w:lineRule="auto"/>
    </w:pPr>
    <w:rPr>
      <w:rFonts w:ascii="Source Sans Pro" w:eastAsia="Times New Roman" w:hAnsi="Source Sans Pro" w:cs="Times New Roman"/>
      <w:sz w:val="23"/>
      <w:szCs w:val="20"/>
    </w:rPr>
  </w:style>
  <w:style w:type="paragraph" w:customStyle="1" w:styleId="4F4E977F08E9410C897FD08CAB0B516C1">
    <w:name w:val="4F4E977F08E9410C897FD08CAB0B516C1"/>
    <w:rsid w:val="008B253C"/>
    <w:pPr>
      <w:suppressAutoHyphens/>
      <w:spacing w:after="240" w:line="240" w:lineRule="auto"/>
    </w:pPr>
    <w:rPr>
      <w:rFonts w:ascii="Source Sans Pro" w:eastAsia="Times New Roman" w:hAnsi="Source Sans Pro" w:cs="Times New Roman"/>
      <w:sz w:val="23"/>
      <w:szCs w:val="20"/>
    </w:rPr>
  </w:style>
  <w:style w:type="paragraph" w:customStyle="1" w:styleId="3FB4300BFBBD4C4A90F9A4A5FD6DACAB1">
    <w:name w:val="3FB4300BFBBD4C4A90F9A4A5FD6DACAB1"/>
    <w:rsid w:val="008B253C"/>
    <w:pPr>
      <w:suppressAutoHyphens/>
      <w:spacing w:after="240" w:line="240" w:lineRule="auto"/>
    </w:pPr>
    <w:rPr>
      <w:rFonts w:ascii="Source Sans Pro" w:eastAsia="Times New Roman" w:hAnsi="Source Sans Pro" w:cs="Times New Roman"/>
      <w:sz w:val="23"/>
      <w:szCs w:val="20"/>
    </w:rPr>
  </w:style>
  <w:style w:type="paragraph" w:customStyle="1" w:styleId="9E44AD21F6F94980A037AB091589E5C92">
    <w:name w:val="9E44AD21F6F94980A037AB091589E5C92"/>
    <w:rsid w:val="008B253C"/>
    <w:pPr>
      <w:suppressAutoHyphens/>
      <w:spacing w:after="240" w:line="240" w:lineRule="auto"/>
    </w:pPr>
    <w:rPr>
      <w:rFonts w:ascii="Source Sans Pro" w:eastAsia="Times New Roman" w:hAnsi="Source Sans Pro" w:cs="Times New Roman"/>
      <w:sz w:val="23"/>
      <w:szCs w:val="20"/>
    </w:rPr>
  </w:style>
  <w:style w:type="paragraph" w:customStyle="1" w:styleId="634A2D25418D454C8216417CEBB3B55C1">
    <w:name w:val="634A2D25418D454C8216417CEBB3B55C1"/>
    <w:rsid w:val="008B253C"/>
    <w:pPr>
      <w:suppressAutoHyphens/>
      <w:spacing w:after="240" w:line="240" w:lineRule="auto"/>
    </w:pPr>
    <w:rPr>
      <w:rFonts w:ascii="Source Sans Pro" w:eastAsia="Times New Roman" w:hAnsi="Source Sans Pro" w:cs="Times New Roman"/>
      <w:sz w:val="23"/>
      <w:szCs w:val="20"/>
    </w:rPr>
  </w:style>
  <w:style w:type="paragraph" w:customStyle="1" w:styleId="3CCAD2D848EE4B39A0CF3DE5368A30A02">
    <w:name w:val="3CCAD2D848EE4B39A0CF3DE5368A30A02"/>
    <w:rsid w:val="008B253C"/>
    <w:pPr>
      <w:suppressAutoHyphens/>
      <w:spacing w:after="240" w:line="240" w:lineRule="auto"/>
    </w:pPr>
    <w:rPr>
      <w:rFonts w:ascii="Source Sans Pro" w:eastAsia="Times New Roman" w:hAnsi="Source Sans Pro" w:cs="Times New Roman"/>
      <w:sz w:val="23"/>
      <w:szCs w:val="20"/>
    </w:rPr>
  </w:style>
  <w:style w:type="paragraph" w:customStyle="1" w:styleId="2481CC3E81C349BA961004654DCDCF5B2">
    <w:name w:val="2481CC3E81C349BA961004654DCDCF5B2"/>
    <w:rsid w:val="008B253C"/>
    <w:pPr>
      <w:suppressAutoHyphens/>
      <w:spacing w:before="80" w:after="120" w:line="240" w:lineRule="auto"/>
    </w:pPr>
    <w:rPr>
      <w:rFonts w:ascii="Source Sans Pro" w:eastAsia="Calibri" w:hAnsi="Source Sans Pro" w:cs="Times New Roman"/>
      <w:sz w:val="20"/>
    </w:rPr>
  </w:style>
  <w:style w:type="paragraph" w:customStyle="1" w:styleId="7B35AA75A27348C18EA4137AAE7D20012">
    <w:name w:val="7B35AA75A27348C18EA4137AAE7D20012"/>
    <w:rsid w:val="008B253C"/>
    <w:pPr>
      <w:suppressAutoHyphens/>
      <w:spacing w:before="80" w:after="120" w:line="240" w:lineRule="auto"/>
    </w:pPr>
    <w:rPr>
      <w:rFonts w:ascii="Source Sans Pro" w:eastAsia="Calibri" w:hAnsi="Source Sans Pro" w:cs="Times New Roman"/>
      <w:sz w:val="20"/>
    </w:rPr>
  </w:style>
  <w:style w:type="paragraph" w:customStyle="1" w:styleId="D5B4F3A7512945BD87DF8AB87EF815312">
    <w:name w:val="D5B4F3A7512945BD87DF8AB87EF815312"/>
    <w:rsid w:val="008B253C"/>
    <w:pPr>
      <w:suppressAutoHyphens/>
      <w:spacing w:before="80" w:after="120" w:line="240" w:lineRule="auto"/>
    </w:pPr>
    <w:rPr>
      <w:rFonts w:ascii="Source Sans Pro" w:eastAsia="Calibri" w:hAnsi="Source Sans Pro" w:cs="Times New Roman"/>
      <w:sz w:val="20"/>
    </w:rPr>
  </w:style>
  <w:style w:type="paragraph" w:customStyle="1" w:styleId="85F009E710514931B6EA6BD8EF4313082">
    <w:name w:val="85F009E710514931B6EA6BD8EF4313082"/>
    <w:rsid w:val="008B253C"/>
    <w:pPr>
      <w:suppressAutoHyphens/>
      <w:spacing w:before="80" w:after="120" w:line="240" w:lineRule="auto"/>
    </w:pPr>
    <w:rPr>
      <w:rFonts w:ascii="Source Sans Pro" w:eastAsia="Calibri" w:hAnsi="Source Sans Pro" w:cs="Times New Roman"/>
      <w:sz w:val="20"/>
    </w:rPr>
  </w:style>
  <w:style w:type="paragraph" w:customStyle="1" w:styleId="0FDC2615FFED4A528D92026CADDA91DD2">
    <w:name w:val="0FDC2615FFED4A528D92026CADDA91DD2"/>
    <w:rsid w:val="008B253C"/>
    <w:pPr>
      <w:suppressAutoHyphens/>
      <w:spacing w:before="80" w:after="120" w:line="240" w:lineRule="auto"/>
    </w:pPr>
    <w:rPr>
      <w:rFonts w:ascii="Source Sans Pro" w:eastAsia="Calibri" w:hAnsi="Source Sans Pro" w:cs="Times New Roman"/>
      <w:sz w:val="20"/>
    </w:rPr>
  </w:style>
  <w:style w:type="paragraph" w:customStyle="1" w:styleId="67B5B3A15AC7469CAB96A808A8E865042">
    <w:name w:val="67B5B3A15AC7469CAB96A808A8E865042"/>
    <w:rsid w:val="008B253C"/>
    <w:pPr>
      <w:suppressAutoHyphens/>
      <w:spacing w:before="80" w:after="120" w:line="240" w:lineRule="auto"/>
    </w:pPr>
    <w:rPr>
      <w:rFonts w:ascii="Source Sans Pro" w:eastAsia="Calibri" w:hAnsi="Source Sans Pro" w:cs="Times New Roman"/>
      <w:sz w:val="20"/>
    </w:rPr>
  </w:style>
  <w:style w:type="paragraph" w:customStyle="1" w:styleId="B2AFB64BA69946B3840BBF7C846F59B32">
    <w:name w:val="B2AFB64BA69946B3840BBF7C846F59B32"/>
    <w:rsid w:val="008B253C"/>
    <w:pPr>
      <w:suppressAutoHyphens/>
      <w:spacing w:before="80" w:after="120" w:line="240" w:lineRule="auto"/>
    </w:pPr>
    <w:rPr>
      <w:rFonts w:ascii="Source Sans Pro" w:eastAsia="Calibri" w:hAnsi="Source Sans Pro" w:cs="Times New Roman"/>
      <w:sz w:val="20"/>
    </w:rPr>
  </w:style>
  <w:style w:type="paragraph" w:customStyle="1" w:styleId="19A4BE8682504B419188CF11FE5333AF2">
    <w:name w:val="19A4BE8682504B419188CF11FE5333AF2"/>
    <w:rsid w:val="008B253C"/>
    <w:pPr>
      <w:suppressAutoHyphens/>
      <w:spacing w:before="80" w:after="120" w:line="240" w:lineRule="auto"/>
    </w:pPr>
    <w:rPr>
      <w:rFonts w:ascii="Source Sans Pro" w:eastAsia="Calibri" w:hAnsi="Source Sans Pro" w:cs="Times New Roman"/>
      <w:sz w:val="20"/>
    </w:rPr>
  </w:style>
  <w:style w:type="paragraph" w:customStyle="1" w:styleId="6DDA4B999ECA42DA9CFD94ACD58455702">
    <w:name w:val="6DDA4B999ECA42DA9CFD94ACD58455702"/>
    <w:rsid w:val="008B253C"/>
    <w:pPr>
      <w:suppressAutoHyphens/>
      <w:spacing w:before="80" w:after="120" w:line="240" w:lineRule="auto"/>
    </w:pPr>
    <w:rPr>
      <w:rFonts w:ascii="Source Sans Pro" w:eastAsia="Calibri" w:hAnsi="Source Sans Pro" w:cs="Times New Roman"/>
      <w:sz w:val="20"/>
    </w:rPr>
  </w:style>
  <w:style w:type="paragraph" w:customStyle="1" w:styleId="FF329EB5399F4B69937A522C2540C0502">
    <w:name w:val="FF329EB5399F4B69937A522C2540C0502"/>
    <w:rsid w:val="008B253C"/>
    <w:pPr>
      <w:suppressAutoHyphens/>
      <w:spacing w:before="80" w:after="120" w:line="240" w:lineRule="auto"/>
    </w:pPr>
    <w:rPr>
      <w:rFonts w:ascii="Source Sans Pro" w:eastAsia="Calibri" w:hAnsi="Source Sans Pro" w:cs="Times New Roman"/>
      <w:sz w:val="20"/>
    </w:rPr>
  </w:style>
  <w:style w:type="paragraph" w:customStyle="1" w:styleId="11FD9D4B8BDD470FA6884888636D6AA92">
    <w:name w:val="11FD9D4B8BDD470FA6884888636D6AA92"/>
    <w:rsid w:val="008B253C"/>
    <w:pPr>
      <w:suppressAutoHyphens/>
      <w:spacing w:before="80" w:after="120" w:line="240" w:lineRule="auto"/>
    </w:pPr>
    <w:rPr>
      <w:rFonts w:ascii="Source Sans Pro" w:eastAsia="Calibri" w:hAnsi="Source Sans Pro" w:cs="Times New Roman"/>
      <w:sz w:val="20"/>
    </w:rPr>
  </w:style>
  <w:style w:type="paragraph" w:customStyle="1" w:styleId="053A5AE2B34349BFA63BD3F55EB047C72">
    <w:name w:val="053A5AE2B34349BFA63BD3F55EB047C72"/>
    <w:rsid w:val="008B253C"/>
    <w:pPr>
      <w:suppressAutoHyphens/>
      <w:spacing w:before="80" w:after="120" w:line="240" w:lineRule="auto"/>
    </w:pPr>
    <w:rPr>
      <w:rFonts w:ascii="Source Sans Pro" w:eastAsia="Calibri" w:hAnsi="Source Sans Pro" w:cs="Times New Roman"/>
      <w:sz w:val="20"/>
    </w:rPr>
  </w:style>
  <w:style w:type="paragraph" w:customStyle="1" w:styleId="955192F6D492455F9601143C1D9CD4A22">
    <w:name w:val="955192F6D492455F9601143C1D9CD4A22"/>
    <w:rsid w:val="008B253C"/>
    <w:pPr>
      <w:suppressAutoHyphens/>
      <w:spacing w:before="80" w:after="120" w:line="240" w:lineRule="auto"/>
    </w:pPr>
    <w:rPr>
      <w:rFonts w:ascii="Source Sans Pro" w:eastAsia="Calibri" w:hAnsi="Source Sans Pro" w:cs="Times New Roman"/>
      <w:sz w:val="20"/>
    </w:rPr>
  </w:style>
  <w:style w:type="paragraph" w:customStyle="1" w:styleId="81A5F38A0DEF4017B20A7713D81D08712">
    <w:name w:val="81A5F38A0DEF4017B20A7713D81D08712"/>
    <w:rsid w:val="008B253C"/>
    <w:pPr>
      <w:suppressAutoHyphens/>
      <w:spacing w:before="80" w:after="120" w:line="240" w:lineRule="auto"/>
    </w:pPr>
    <w:rPr>
      <w:rFonts w:ascii="Source Sans Pro" w:eastAsia="Calibri" w:hAnsi="Source Sans Pro" w:cs="Times New Roman"/>
      <w:sz w:val="20"/>
    </w:rPr>
  </w:style>
  <w:style w:type="paragraph" w:customStyle="1" w:styleId="DD373FF9A4734D3086CAF875430720CC2">
    <w:name w:val="DD373FF9A4734D3086CAF875430720CC2"/>
    <w:rsid w:val="008B253C"/>
    <w:pPr>
      <w:suppressAutoHyphens/>
      <w:spacing w:before="80" w:after="120" w:line="240" w:lineRule="auto"/>
    </w:pPr>
    <w:rPr>
      <w:rFonts w:ascii="Source Sans Pro" w:eastAsia="Calibri" w:hAnsi="Source Sans Pro" w:cs="Times New Roman"/>
      <w:sz w:val="20"/>
    </w:rPr>
  </w:style>
  <w:style w:type="paragraph" w:customStyle="1" w:styleId="A006432FC97A4E439FDB36F0AACD53B12">
    <w:name w:val="A006432FC97A4E439FDB36F0AACD53B12"/>
    <w:rsid w:val="008B253C"/>
    <w:pPr>
      <w:suppressAutoHyphens/>
      <w:spacing w:before="80" w:after="120" w:line="240" w:lineRule="auto"/>
    </w:pPr>
    <w:rPr>
      <w:rFonts w:ascii="Source Sans Pro" w:eastAsia="Calibri" w:hAnsi="Source Sans Pro" w:cs="Times New Roman"/>
      <w:sz w:val="20"/>
    </w:rPr>
  </w:style>
  <w:style w:type="paragraph" w:customStyle="1" w:styleId="C207E56697534D1A8236F1A7413654C82">
    <w:name w:val="C207E56697534D1A8236F1A7413654C82"/>
    <w:rsid w:val="008B253C"/>
    <w:pPr>
      <w:suppressAutoHyphens/>
      <w:spacing w:before="80" w:after="120" w:line="240" w:lineRule="auto"/>
    </w:pPr>
    <w:rPr>
      <w:rFonts w:ascii="Source Sans Pro" w:eastAsia="Calibri" w:hAnsi="Source Sans Pro" w:cs="Times New Roman"/>
      <w:sz w:val="20"/>
    </w:rPr>
  </w:style>
  <w:style w:type="paragraph" w:customStyle="1" w:styleId="B3A2FD76C9354BB5B198F6E52CDBFBA42">
    <w:name w:val="B3A2FD76C9354BB5B198F6E52CDBFBA42"/>
    <w:rsid w:val="008B253C"/>
    <w:pPr>
      <w:suppressAutoHyphens/>
      <w:spacing w:before="80" w:after="120" w:line="240" w:lineRule="auto"/>
    </w:pPr>
    <w:rPr>
      <w:rFonts w:ascii="Source Sans Pro" w:eastAsia="Calibri" w:hAnsi="Source Sans Pro" w:cs="Times New Roman"/>
      <w:sz w:val="20"/>
    </w:rPr>
  </w:style>
  <w:style w:type="paragraph" w:customStyle="1" w:styleId="1F29482913494C8FA7FDEA3772A8FC082">
    <w:name w:val="1F29482913494C8FA7FDEA3772A8FC082"/>
    <w:rsid w:val="008B253C"/>
    <w:pPr>
      <w:suppressAutoHyphens/>
      <w:spacing w:before="80" w:after="120" w:line="240" w:lineRule="auto"/>
    </w:pPr>
    <w:rPr>
      <w:rFonts w:ascii="Source Sans Pro" w:eastAsia="Calibri" w:hAnsi="Source Sans Pro" w:cs="Times New Roman"/>
      <w:sz w:val="20"/>
    </w:rPr>
  </w:style>
  <w:style w:type="paragraph" w:customStyle="1" w:styleId="BF3A599E6B1C46D2AF65FC1CD62983532">
    <w:name w:val="BF3A599E6B1C46D2AF65FC1CD62983532"/>
    <w:rsid w:val="008B253C"/>
    <w:pPr>
      <w:suppressAutoHyphens/>
      <w:spacing w:before="80" w:after="120" w:line="240" w:lineRule="auto"/>
    </w:pPr>
    <w:rPr>
      <w:rFonts w:ascii="Source Sans Pro" w:eastAsia="Calibri" w:hAnsi="Source Sans Pro" w:cs="Times New Roman"/>
      <w:sz w:val="20"/>
    </w:rPr>
  </w:style>
  <w:style w:type="paragraph" w:customStyle="1" w:styleId="3E3CC77D8EFE4C7A9BE079E5006E7E772">
    <w:name w:val="3E3CC77D8EFE4C7A9BE079E5006E7E772"/>
    <w:rsid w:val="008B253C"/>
    <w:pPr>
      <w:suppressAutoHyphens/>
      <w:spacing w:before="80" w:after="120" w:line="240" w:lineRule="auto"/>
    </w:pPr>
    <w:rPr>
      <w:rFonts w:ascii="Source Sans Pro" w:eastAsia="Calibri" w:hAnsi="Source Sans Pro" w:cs="Times New Roman"/>
      <w:sz w:val="20"/>
    </w:rPr>
  </w:style>
  <w:style w:type="paragraph" w:customStyle="1" w:styleId="0713854757764DDE890FF51D735EB8FC2">
    <w:name w:val="0713854757764DDE890FF51D735EB8FC2"/>
    <w:rsid w:val="008B253C"/>
    <w:pPr>
      <w:suppressAutoHyphens/>
      <w:spacing w:before="80" w:after="120" w:line="240" w:lineRule="auto"/>
    </w:pPr>
    <w:rPr>
      <w:rFonts w:ascii="Source Sans Pro" w:eastAsia="Calibri" w:hAnsi="Source Sans Pro" w:cs="Times New Roman"/>
      <w:sz w:val="20"/>
    </w:rPr>
  </w:style>
  <w:style w:type="paragraph" w:customStyle="1" w:styleId="7E535BCE36B047BD8DB9DE639AE428F02">
    <w:name w:val="7E535BCE36B047BD8DB9DE639AE428F02"/>
    <w:rsid w:val="008B253C"/>
    <w:pPr>
      <w:suppressAutoHyphens/>
      <w:spacing w:before="80" w:after="120" w:line="240" w:lineRule="auto"/>
    </w:pPr>
    <w:rPr>
      <w:rFonts w:ascii="Source Sans Pro" w:eastAsia="Calibri" w:hAnsi="Source Sans Pro" w:cs="Times New Roman"/>
      <w:sz w:val="20"/>
    </w:rPr>
  </w:style>
  <w:style w:type="paragraph" w:customStyle="1" w:styleId="75EC53443D2B426395C766D38C0DCB732">
    <w:name w:val="75EC53443D2B426395C766D38C0DCB732"/>
    <w:rsid w:val="008B253C"/>
    <w:pPr>
      <w:suppressAutoHyphens/>
      <w:spacing w:before="80" w:after="120" w:line="240" w:lineRule="auto"/>
    </w:pPr>
    <w:rPr>
      <w:rFonts w:ascii="Source Sans Pro" w:eastAsia="Calibri" w:hAnsi="Source Sans Pro" w:cs="Times New Roman"/>
      <w:sz w:val="20"/>
    </w:rPr>
  </w:style>
  <w:style w:type="paragraph" w:customStyle="1" w:styleId="DBC56E89C6F74310BF11747BEC75B2172">
    <w:name w:val="DBC56E89C6F74310BF11747BEC75B2172"/>
    <w:rsid w:val="008B253C"/>
    <w:pPr>
      <w:suppressAutoHyphens/>
      <w:spacing w:before="80" w:after="120" w:line="240" w:lineRule="auto"/>
    </w:pPr>
    <w:rPr>
      <w:rFonts w:ascii="Source Sans Pro" w:eastAsia="Calibri" w:hAnsi="Source Sans Pro" w:cs="Times New Roman"/>
      <w:sz w:val="20"/>
    </w:rPr>
  </w:style>
  <w:style w:type="paragraph" w:customStyle="1" w:styleId="5434A1F5D42646D8832C028AE34F5F192">
    <w:name w:val="5434A1F5D42646D8832C028AE34F5F192"/>
    <w:rsid w:val="008B253C"/>
    <w:pPr>
      <w:suppressAutoHyphens/>
      <w:spacing w:before="80" w:after="120" w:line="240" w:lineRule="auto"/>
    </w:pPr>
    <w:rPr>
      <w:rFonts w:ascii="Source Sans Pro" w:eastAsia="Calibri" w:hAnsi="Source Sans Pro" w:cs="Times New Roman"/>
      <w:sz w:val="20"/>
    </w:rPr>
  </w:style>
  <w:style w:type="paragraph" w:customStyle="1" w:styleId="881A847C900A4227A605F7D0FC118F7C2">
    <w:name w:val="881A847C900A4227A605F7D0FC118F7C2"/>
    <w:rsid w:val="008B253C"/>
    <w:pPr>
      <w:suppressAutoHyphens/>
      <w:spacing w:before="80" w:after="120" w:line="240" w:lineRule="auto"/>
    </w:pPr>
    <w:rPr>
      <w:rFonts w:ascii="Source Sans Pro" w:eastAsia="Calibri" w:hAnsi="Source Sans Pro" w:cs="Times New Roman"/>
      <w:sz w:val="20"/>
    </w:rPr>
  </w:style>
  <w:style w:type="paragraph" w:customStyle="1" w:styleId="21146DDCC49A400295E1DC93FCFA74A62">
    <w:name w:val="21146DDCC49A400295E1DC93FCFA74A62"/>
    <w:rsid w:val="008B253C"/>
    <w:pPr>
      <w:suppressAutoHyphens/>
      <w:spacing w:before="80" w:after="120" w:line="240" w:lineRule="auto"/>
    </w:pPr>
    <w:rPr>
      <w:rFonts w:ascii="Source Sans Pro" w:eastAsia="Calibri" w:hAnsi="Source Sans Pro" w:cs="Times New Roman"/>
      <w:sz w:val="20"/>
    </w:rPr>
  </w:style>
  <w:style w:type="paragraph" w:customStyle="1" w:styleId="53A8760C13194E06A48B20E13B62A8432">
    <w:name w:val="53A8760C13194E06A48B20E13B62A8432"/>
    <w:rsid w:val="008B253C"/>
    <w:pPr>
      <w:suppressAutoHyphens/>
      <w:spacing w:before="80" w:after="120" w:line="240" w:lineRule="auto"/>
    </w:pPr>
    <w:rPr>
      <w:rFonts w:ascii="Source Sans Pro" w:eastAsia="Calibri" w:hAnsi="Source Sans Pro" w:cs="Times New Roman"/>
      <w:sz w:val="20"/>
    </w:rPr>
  </w:style>
  <w:style w:type="paragraph" w:customStyle="1" w:styleId="995D0E98B9B84D23AE466490D4BB2E4A2">
    <w:name w:val="995D0E98B9B84D23AE466490D4BB2E4A2"/>
    <w:rsid w:val="008B253C"/>
    <w:pPr>
      <w:suppressAutoHyphens/>
      <w:spacing w:before="80" w:after="120" w:line="240" w:lineRule="auto"/>
    </w:pPr>
    <w:rPr>
      <w:rFonts w:ascii="Source Sans Pro" w:eastAsia="Calibri" w:hAnsi="Source Sans Pro" w:cs="Times New Roman"/>
      <w:sz w:val="20"/>
    </w:rPr>
  </w:style>
  <w:style w:type="paragraph" w:customStyle="1" w:styleId="9CCB49BF55ED43159574CD10B940B3982">
    <w:name w:val="9CCB49BF55ED43159574CD10B940B3982"/>
    <w:rsid w:val="008B253C"/>
    <w:pPr>
      <w:suppressAutoHyphens/>
      <w:spacing w:before="80" w:after="120" w:line="240" w:lineRule="auto"/>
    </w:pPr>
    <w:rPr>
      <w:rFonts w:ascii="Source Sans Pro" w:eastAsia="Calibri" w:hAnsi="Source Sans Pro" w:cs="Times New Roman"/>
      <w:sz w:val="20"/>
    </w:rPr>
  </w:style>
  <w:style w:type="paragraph" w:customStyle="1" w:styleId="94DE35E70F6E45F4992F02175716D2B22">
    <w:name w:val="94DE35E70F6E45F4992F02175716D2B22"/>
    <w:rsid w:val="008B253C"/>
    <w:pPr>
      <w:suppressAutoHyphens/>
      <w:spacing w:before="80" w:after="120" w:line="240" w:lineRule="auto"/>
    </w:pPr>
    <w:rPr>
      <w:rFonts w:ascii="Source Sans Pro" w:eastAsia="Calibri" w:hAnsi="Source Sans Pro" w:cs="Times New Roman"/>
      <w:sz w:val="20"/>
    </w:rPr>
  </w:style>
  <w:style w:type="paragraph" w:customStyle="1" w:styleId="19ABA5AE57DD40788E5F71D12F5E050D2">
    <w:name w:val="19ABA5AE57DD40788E5F71D12F5E050D2"/>
    <w:rsid w:val="008B253C"/>
    <w:pPr>
      <w:suppressAutoHyphens/>
      <w:spacing w:before="80" w:after="120" w:line="240" w:lineRule="auto"/>
    </w:pPr>
    <w:rPr>
      <w:rFonts w:ascii="Source Sans Pro" w:eastAsia="Calibri" w:hAnsi="Source Sans Pro" w:cs="Times New Roman"/>
      <w:sz w:val="20"/>
    </w:rPr>
  </w:style>
  <w:style w:type="paragraph" w:customStyle="1" w:styleId="6A320B9151D543EFBE851CD4DCA3D5A02">
    <w:name w:val="6A320B9151D543EFBE851CD4DCA3D5A02"/>
    <w:rsid w:val="008B253C"/>
    <w:pPr>
      <w:suppressAutoHyphens/>
      <w:spacing w:before="80" w:after="120" w:line="240" w:lineRule="auto"/>
    </w:pPr>
    <w:rPr>
      <w:rFonts w:ascii="Source Sans Pro" w:eastAsia="Calibri" w:hAnsi="Source Sans Pro" w:cs="Times New Roman"/>
      <w:sz w:val="20"/>
    </w:rPr>
  </w:style>
  <w:style w:type="paragraph" w:customStyle="1" w:styleId="16706F8687884774AA6FF5F2C4A619E72">
    <w:name w:val="16706F8687884774AA6FF5F2C4A619E72"/>
    <w:rsid w:val="008B253C"/>
    <w:pPr>
      <w:suppressAutoHyphens/>
      <w:spacing w:before="80" w:after="120" w:line="240" w:lineRule="auto"/>
    </w:pPr>
    <w:rPr>
      <w:rFonts w:ascii="Source Sans Pro" w:eastAsia="Calibri" w:hAnsi="Source Sans Pro" w:cs="Times New Roman"/>
      <w:sz w:val="20"/>
    </w:rPr>
  </w:style>
  <w:style w:type="paragraph" w:customStyle="1" w:styleId="D5CA8E6B7A6B48D1BF67DC0E671B70852">
    <w:name w:val="D5CA8E6B7A6B48D1BF67DC0E671B70852"/>
    <w:rsid w:val="008B253C"/>
    <w:pPr>
      <w:suppressAutoHyphens/>
      <w:spacing w:before="80" w:after="120" w:line="240" w:lineRule="auto"/>
    </w:pPr>
    <w:rPr>
      <w:rFonts w:ascii="Source Sans Pro" w:eastAsia="Calibri" w:hAnsi="Source Sans Pro" w:cs="Times New Roman"/>
      <w:sz w:val="20"/>
    </w:rPr>
  </w:style>
  <w:style w:type="paragraph" w:customStyle="1" w:styleId="20F32482F1244DD8A17A9B4648C0DA9D2">
    <w:name w:val="20F32482F1244DD8A17A9B4648C0DA9D2"/>
    <w:rsid w:val="008B253C"/>
    <w:pPr>
      <w:suppressAutoHyphens/>
      <w:spacing w:before="80" w:after="120" w:line="240" w:lineRule="auto"/>
    </w:pPr>
    <w:rPr>
      <w:rFonts w:ascii="Source Sans Pro" w:eastAsia="Calibri" w:hAnsi="Source Sans Pro" w:cs="Times New Roman"/>
      <w:sz w:val="20"/>
    </w:rPr>
  </w:style>
  <w:style w:type="paragraph" w:customStyle="1" w:styleId="1EFA09C35F76470DA90CBA2DF49E850D2">
    <w:name w:val="1EFA09C35F76470DA90CBA2DF49E850D2"/>
    <w:rsid w:val="008B253C"/>
    <w:pPr>
      <w:suppressAutoHyphens/>
      <w:spacing w:before="80" w:after="120" w:line="240" w:lineRule="auto"/>
    </w:pPr>
    <w:rPr>
      <w:rFonts w:ascii="Source Sans Pro" w:eastAsia="Calibri" w:hAnsi="Source Sans Pro" w:cs="Times New Roman"/>
      <w:sz w:val="20"/>
    </w:rPr>
  </w:style>
  <w:style w:type="paragraph" w:customStyle="1" w:styleId="3A2CC4E4C068439EB31A41055F98B3F12">
    <w:name w:val="3A2CC4E4C068439EB31A41055F98B3F12"/>
    <w:rsid w:val="008B253C"/>
    <w:pPr>
      <w:suppressAutoHyphens/>
      <w:spacing w:before="80" w:after="120" w:line="240" w:lineRule="auto"/>
    </w:pPr>
    <w:rPr>
      <w:rFonts w:ascii="Source Sans Pro" w:eastAsia="Calibri" w:hAnsi="Source Sans Pro" w:cs="Times New Roman"/>
      <w:sz w:val="20"/>
    </w:rPr>
  </w:style>
  <w:style w:type="paragraph" w:customStyle="1" w:styleId="74800C3876DB4ACDAEF6B7CEE0EF25812">
    <w:name w:val="74800C3876DB4ACDAEF6B7CEE0EF25812"/>
    <w:rsid w:val="008B253C"/>
    <w:pPr>
      <w:suppressAutoHyphens/>
      <w:spacing w:before="80" w:after="120" w:line="240" w:lineRule="auto"/>
    </w:pPr>
    <w:rPr>
      <w:rFonts w:ascii="Source Sans Pro" w:eastAsia="Calibri" w:hAnsi="Source Sans Pro" w:cs="Times New Roman"/>
      <w:sz w:val="20"/>
    </w:rPr>
  </w:style>
  <w:style w:type="paragraph" w:customStyle="1" w:styleId="3998A335D0804CE5BDB90CE1B4DC1F172">
    <w:name w:val="3998A335D0804CE5BDB90CE1B4DC1F172"/>
    <w:rsid w:val="008B253C"/>
    <w:pPr>
      <w:suppressAutoHyphens/>
      <w:spacing w:before="80" w:after="120" w:line="240" w:lineRule="auto"/>
    </w:pPr>
    <w:rPr>
      <w:rFonts w:ascii="Source Sans Pro" w:eastAsia="Calibri" w:hAnsi="Source Sans Pro" w:cs="Times New Roman"/>
      <w:sz w:val="20"/>
    </w:rPr>
  </w:style>
  <w:style w:type="paragraph" w:customStyle="1" w:styleId="8D964557D2F84F5EAA1B8CF513578C0D2">
    <w:name w:val="8D964557D2F84F5EAA1B8CF513578C0D2"/>
    <w:rsid w:val="008B253C"/>
    <w:pPr>
      <w:suppressAutoHyphens/>
      <w:spacing w:before="80" w:after="120" w:line="240" w:lineRule="auto"/>
    </w:pPr>
    <w:rPr>
      <w:rFonts w:ascii="Source Sans Pro" w:eastAsia="Calibri" w:hAnsi="Source Sans Pro" w:cs="Times New Roman"/>
      <w:sz w:val="20"/>
    </w:rPr>
  </w:style>
  <w:style w:type="paragraph" w:customStyle="1" w:styleId="04095564C7EA4572ACDA9E766BA6FC3D2">
    <w:name w:val="04095564C7EA4572ACDA9E766BA6FC3D2"/>
    <w:rsid w:val="008B253C"/>
    <w:pPr>
      <w:suppressAutoHyphens/>
      <w:spacing w:before="80" w:after="120" w:line="240" w:lineRule="auto"/>
    </w:pPr>
    <w:rPr>
      <w:rFonts w:ascii="Source Sans Pro" w:eastAsia="Calibri" w:hAnsi="Source Sans Pro" w:cs="Times New Roman"/>
      <w:sz w:val="20"/>
    </w:rPr>
  </w:style>
  <w:style w:type="paragraph" w:customStyle="1" w:styleId="06313E476664441886F7EA1C98D5269D">
    <w:name w:val="06313E476664441886F7EA1C98D5269D"/>
    <w:rsid w:val="008F46E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BEFD3232EFDD48A2A1F9266F9D6776" ma:contentTypeVersion="28" ma:contentTypeDescription="Create a new document." ma:contentTypeScope="" ma:versionID="dd06af66cff84caa860e32de8465cc98">
  <xsd:schema xmlns:xsd="http://www.w3.org/2001/XMLSchema" xmlns:xs="http://www.w3.org/2001/XMLSchema" xmlns:p="http://schemas.microsoft.com/office/2006/metadata/properties" xmlns:ns2="bc40837f-027c-44fc-9226-6ef19ce87c4f" xmlns:ns3="70116e1a-a648-449b-8e21-eb232d81838f" targetNamespace="http://schemas.microsoft.com/office/2006/metadata/properties" ma:root="true" ma:fieldsID="9c8614b3b62478ad38c0c4f9695c7303" ns2:_="" ns3:_="">
    <xsd:import namespace="bc40837f-027c-44fc-9226-6ef19ce87c4f"/>
    <xsd:import namespace="70116e1a-a648-449b-8e21-eb232d81838f"/>
    <xsd:element name="properties">
      <xsd:complexType>
        <xsd:sequence>
          <xsd:element name="documentManagement">
            <xsd:complexType>
              <xsd:all>
                <xsd:element ref="ns2:DocumentOwner" minOccurs="0"/>
                <xsd:element ref="ns2:DocumentStatus" minOccurs="0"/>
                <xsd:element ref="ns2:Documentreviewcomments" minOccurs="0"/>
                <xsd:element ref="ns2:Branch" minOccurs="0"/>
                <xsd:element ref="ns2:Displaydocumentonpage" minOccurs="0"/>
                <xsd:element ref="ns2:Reviewdate"/>
                <xsd:element ref="ns2:DocumentType" minOccurs="0"/>
                <xsd:element ref="ns2:Toplevelheadings"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Display_x0020_document_x0020_on_x0020_page_x003a__x0020_Title" minOccurs="0"/>
                <xsd:element ref="ns2:MediaServiceMetadata" minOccurs="0"/>
                <xsd:element ref="ns2:MediaServiceFastMetadata"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0837f-027c-44fc-9226-6ef19ce87c4f" elementFormDefault="qualified">
    <xsd:import namespace="http://schemas.microsoft.com/office/2006/documentManagement/types"/>
    <xsd:import namespace="http://schemas.microsoft.com/office/infopath/2007/PartnerControls"/>
    <xsd:element name="DocumentOwner" ma:index="2" nillable="true" ma:displayName="Document/Page Owner" ma:format="Dropdown" ma:list="UserInfo" ma:SharePointGroup="0" ma:internalName="DocumentOwner"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Status" ma:index="3" nillable="true" ma:displayName="Document review Status" ma:default="Not started" ma:format="Dropdown" ma:internalName="DocumentStatus" ma:readOnly="false">
      <xsd:simpleType>
        <xsd:restriction base="dms:Choice">
          <xsd:enumeration value="Not started"/>
          <xsd:enumeration value="In progress - Review email sent to client"/>
          <xsd:enumeration value="Completed"/>
        </xsd:restriction>
      </xsd:simpleType>
    </xsd:element>
    <xsd:element name="Documentreviewcomments" ma:index="4" nillable="true" ma:displayName="Document review comments" ma:format="Dropdown" ma:internalName="Documentreviewcomments" ma:readOnly="false">
      <xsd:simpleType>
        <xsd:restriction base="dms:Note">
          <xsd:maxLength value="255"/>
        </xsd:restriction>
      </xsd:simpleType>
    </xsd:element>
    <xsd:element name="Branch" ma:index="5" nillable="true" ma:displayName="Branch" ma:format="Dropdown" ma:list="488d3f64-cc10-410e-a074-ea9946513dbe" ma:internalName="Branch" ma:readOnly="false" ma:showField="Title">
      <xsd:simpleType>
        <xsd:restriction base="dms:Lookup"/>
      </xsd:simpleType>
    </xsd:element>
    <xsd:element name="Displaydocumentonpage" ma:index="6" nillable="true" ma:displayName="Display document on page" ma:format="Dropdown" ma:list="90220dba-6471-44a7-8511-831d59139524" ma:internalName="Displaydocumentonpage" ma:readOnly="false" ma:showField="Title">
      <xsd:complexType>
        <xsd:complexContent>
          <xsd:extension base="dms:MultiChoiceLookup">
            <xsd:sequence>
              <xsd:element name="Value" type="dms:Lookup" maxOccurs="unbounded" minOccurs="0" nillable="true"/>
            </xsd:sequence>
          </xsd:extension>
        </xsd:complexContent>
      </xsd:complexType>
    </xsd:element>
    <xsd:element name="Reviewdate" ma:index="7" ma:displayName="Review date" ma:format="DateOnly" ma:internalName="Reviewdate" ma:readOnly="false">
      <xsd:simpleType>
        <xsd:restriction base="dms:DateTime"/>
      </xsd:simpleType>
    </xsd:element>
    <xsd:element name="DocumentType" ma:index="8" nillable="true" ma:displayName="Document Type" ma:format="Dropdown" ma:internalName="DocumentType">
      <xsd:simpleType>
        <xsd:restriction base="dms:Choice">
          <xsd:enumeration value="Form"/>
          <xsd:enumeration value="Template"/>
          <xsd:enumeration value="SOP"/>
          <xsd:enumeration value="Policy"/>
          <xsd:enumeration value="Procedure"/>
          <xsd:enumeration value="Checklist"/>
          <xsd:enumeration value="Meeting Minutes"/>
          <xsd:enumeration value="Frameworks"/>
          <xsd:enumeration value="Guidelines"/>
          <xsd:enumeration value="Guidance Notes"/>
          <xsd:enumeration value="Tools"/>
          <xsd:enumeration value="Other"/>
          <xsd:enumeration value="Factsheet"/>
          <xsd:enumeration value="Position Description"/>
          <xsd:enumeration value="Report"/>
        </xsd:restriction>
      </xsd:simpleType>
    </xsd:element>
    <xsd:element name="Toplevelheadings" ma:index="9" nillable="true" ma:displayName="Top level headings" ma:description="Where the document would logically sit in the top level navigation" ma:format="Dropdown" ma:list="6beebc73-d0d6-40df-b83e-35913dc1f9d0" ma:internalName="Toplevelheadings" ma:readOnly="false" ma:showField="Title">
      <xsd:simpleType>
        <xsd:restriction base="dms:Lookup"/>
      </xsd:simpleType>
    </xsd:element>
    <xsd:element name="MediaServiceAutoTags" ma:index="10" nillable="true" ma:displayName="Tags" ma:hidden="true" ma:internalName="MediaServiceAutoTags" ma:readOnly="true">
      <xsd:simpleType>
        <xsd:restriction base="dms:Text"/>
      </xsd:simpleType>
    </xsd:element>
    <xsd:element name="MediaServiceOCR" ma:index="11" nillable="true" ma:displayName="Extracted Text" ma:hidden="true" ma:internalName="MediaServiceOCR"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19" nillable="true" ma:displayName="Length (seconds)" ma:hidden="true" ma:internalName="MediaLengthInSeconds" ma:readOnly="true">
      <xsd:simpleType>
        <xsd:restriction base="dms:Unknown"/>
      </xsd:simpleType>
    </xsd:element>
    <xsd:element name="Display_x0020_document_x0020_on_x0020_page_x003a__x0020_Title" ma:index="26" nillable="true" ma:displayName="Display document on page: Title" ma:format="Dropdown" ma:hidden="true" ma:list="90220dba-6471-44a7-8511-831d59139524" ma:internalName="Display_x0020_document_x0020_on_x0020_page_x003a__x0020_Title" ma:readOnly="true" ma:showField="Title">
      <xsd:complexType>
        <xsd:complexContent>
          <xsd:extension base="dms:MultiChoiceLookup">
            <xsd:sequence>
              <xsd:element name="Value" type="dms:Lookup" maxOccurs="unbounded" minOccurs="0" nillable="true"/>
            </xsd:sequence>
          </xsd:extension>
        </xsd:complexContent>
      </xsd:complexType>
    </xsd:element>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116e1a-a648-449b-8e21-eb232d81838f" elementFormDefault="qualified">
    <xsd:import namespace="http://schemas.microsoft.com/office/2006/documentManagement/types"/>
    <xsd:import namespace="http://schemas.microsoft.com/office/infopath/2007/PartnerControls"/>
    <xsd:element name="SharedWithUsers" ma:index="1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hidden="true" ma:internalName="SharedWithDetails" ma:readOnly="true">
      <xsd:simpleType>
        <xsd:restriction base="dms:Note"/>
      </xsd:simpleType>
    </xsd:element>
    <xsd:element name="TaxCatchAll" ma:index="32" nillable="true" ma:displayName="Taxonomy Catch All Column" ma:hidden="true" ma:list="{16cb2549-e25e-459d-b459-659a786ce3d5}" ma:internalName="TaxCatchAll" ma:showField="CatchAllData" ma:web="70116e1a-a648-449b-8e21-eb232d8183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ma:index="2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70116e1a-a648-449b-8e21-eb232d81838f">
      <UserInfo>
        <DisplayName>Harding, Peta</DisplayName>
        <AccountId>2685</AccountId>
        <AccountType/>
      </UserInfo>
      <UserInfo>
        <DisplayName>Galvin, Kathleen</DisplayName>
        <AccountId>4369</AccountId>
        <AccountType/>
      </UserInfo>
      <UserInfo>
        <DisplayName>Wilkins, Susan</DisplayName>
        <AccountId>400</AccountId>
        <AccountType/>
      </UserInfo>
    </SharedWithUsers>
    <lcf76f155ced4ddcb4097134ff3c332f xmlns="bc40837f-027c-44fc-9226-6ef19ce87c4f">
      <Terms xmlns="http://schemas.microsoft.com/office/infopath/2007/PartnerControls"/>
    </lcf76f155ced4ddcb4097134ff3c332f>
    <Reviewdate xmlns="bc40837f-027c-44fc-9226-6ef19ce87c4f">2024-08-28T14:00:00+00:00</Reviewdate>
    <DocumentType xmlns="bc40837f-027c-44fc-9226-6ef19ce87c4f">Position Description</DocumentType>
    <DocumentOwner xmlns="bc40837f-027c-44fc-9226-6ef19ce87c4f">
      <UserInfo>
        <DisplayName>i:0#.f|membership|milena.tassarotti@act.gov.au,#i:0#.f|membership|milena.tassarotti@act.gov.au,#Milena.Tassarotti@act.gov.au,#,#Tassarotti, Milena,#,#CHIEF OPERATING OFFICER GROUP,#Senior Advisor, Workforce Insights and Recruitment</DisplayName>
        <AccountId>4285</AccountId>
        <AccountType/>
      </UserInfo>
      <UserInfo>
        <DisplayName>i:0#.f|membership|natasha.jamieson@act.gov.au,#i:0#.f|membership|natasha.jamieson@act.gov.au,#Natasha.Jamieson@act.gov.au,#,#Jamieson, Natasha,#,#CHIEF OPERATING OFFICER GROUP,#Senior Director, Organisational Development</DisplayName>
        <AccountId>1574</AccountId>
        <AccountType/>
      </UserInfo>
    </DocumentOwner>
    <DocumentStatus xmlns="bc40837f-027c-44fc-9226-6ef19ce87c4f">Not started</DocumentStatus>
    <Displaydocumentonpage xmlns="bc40837f-027c-44fc-9226-6ef19ce87c4f">
      <Value>39818</Value>
    </Displaydocumentonpage>
    <Toplevelheadings xmlns="bc40837f-027c-44fc-9226-6ef19ce87c4f">14</Toplevelheadings>
    <Documentreviewcomments xmlns="bc40837f-027c-44fc-9226-6ef19ce87c4f" xsi:nil="true"/>
    <TaxCatchAll xmlns="70116e1a-a648-449b-8e21-eb232d81838f" xsi:nil="true"/>
    <Branch xmlns="bc40837f-027c-44fc-9226-6ef19ce87c4f">18</Branch>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CC2533E6-717C-4365-9565-AEBE3239AA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0837f-027c-44fc-9226-6ef19ce87c4f"/>
    <ds:schemaRef ds:uri="70116e1a-a648-449b-8e21-eb232d8183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70116e1a-a648-449b-8e21-eb232d81838f"/>
    <ds:schemaRef ds:uri="bc40837f-027c-44fc-9226-6ef19ce87c4f"/>
  </ds:schemaRefs>
</ds:datastoreItem>
</file>

<file path=customXml/itemProps3.xml><?xml version="1.0" encoding="utf-8"?>
<ds:datastoreItem xmlns:ds="http://schemas.openxmlformats.org/officeDocument/2006/customXml" ds:itemID="{1B9CD342-0752-437D-8C1C-C1934D75955E}">
  <ds:schemaRefs>
    <ds:schemaRef ds:uri="http://schemas.openxmlformats.org/officeDocument/2006/bibliography"/>
  </ds:schemaRefs>
</ds:datastoreItem>
</file>

<file path=customXml/itemProps4.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6.xml><?xml version="1.0" encoding="utf-8"?>
<ds:datastoreItem xmlns:ds="http://schemas.openxmlformats.org/officeDocument/2006/customXml" ds:itemID="{D034E6C7-F61A-45E2-B729-1C61E94CC0F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20</TotalTime>
  <Pages>5</Pages>
  <Words>1501</Words>
  <Characters>8557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TCCS Position Description Template</vt:lpstr>
    </vt:vector>
  </TitlesOfParts>
  <Company>ACT Government</Company>
  <LinksUpToDate>false</LinksUpToDate>
  <CharactersWithSpaces>10038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mikaela jessup</dc:creator>
  <cp:keywords>Position Description, Template</cp:keywords>
  <cp:lastModifiedBy>Mooney, Chris</cp:lastModifiedBy>
  <cp:revision>17</cp:revision>
  <cp:lastPrinted>2017-12-10T21:24:00Z</cp:lastPrinted>
  <dcterms:created xsi:type="dcterms:W3CDTF">2023-09-06T04:19:00Z</dcterms:created>
  <dcterms:modified xsi:type="dcterms:W3CDTF">2023-09-13T21:47:00Z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UNCLASSIFIED_x000d__x000d__x000d__x000d__x000d__x000d__x000d__x000d__x000d__x000d__x000d__x000d__x000d_
 </vt:lpwstr>
  </property>
  <property fmtid="{D5CDD505-2E9C-101B-9397-08002B2CF9AE}" pid="11" name="bjHeaderFirstPageDocProperty">
    <vt:lpwstr>UNCLASSIFIED_x000d__x000d__x000d__x000d__x000d__x000d__x000d__x000d__x000d__x000d__x000d__x000d__x000d_
 </vt:lpwstr>
  </property>
  <property fmtid="{D5CDD505-2E9C-101B-9397-08002B2CF9AE}" pid="12" name="bjHeaderEvenPageDocProperty">
    <vt:lpwstr>UNCLASSIFIED_x000d__x000d__x000d__x000d__x000d__x000d__x000d__x000d__x000d__x000d__x000d__x000d__x000d_
 </vt:lpwstr>
  </property>
  <property fmtid="{D5CDD505-2E9C-101B-9397-08002B2CF9AE}" pid="13" name="bjFooterBothDocProperty">
    <vt:lpwstr>_x000d__x000d__x000d__x000d__x000d__x000d__x000d__x000d__x000d__x000d__x000d__x000d__x000d_
UNCLASSIFIED </vt:lpwstr>
  </property>
  <property fmtid="{D5CDD505-2E9C-101B-9397-08002B2CF9AE}" pid="14" name="bjFooterFirstPageDocProperty">
    <vt:lpwstr>_x000d__x000d__x000d__x000d__x000d__x000d__x000d__x000d__x000d__x000d__x000d__x000d__x000d_
UNCLASSIFIED </vt:lpwstr>
  </property>
  <property fmtid="{D5CDD505-2E9C-101B-9397-08002B2CF9AE}" pid="15" name="bjFooterEvenPageDocProperty">
    <vt:lpwstr>_x000d__x000d__x000d__x000d__x000d__x000d__x000d__x000d__x000d__x000d__x000d__x000d__x000d_
UNCLASSIFIED </vt:lpwstr>
  </property>
  <property fmtid="{D5CDD505-2E9C-101B-9397-08002B2CF9AE}" pid="16" name="ContentTypeId">
    <vt:lpwstr>0x01010064BEFD3232EFDD48A2A1F9266F9D6776</vt:lpwstr>
  </property>
  <property fmtid="{D5CDD505-2E9C-101B-9397-08002B2CF9AE}" pid="17" name="TaskStatus">
    <vt:lpwstr>Not Started</vt:lpwstr>
  </property>
  <property fmtid="{D5CDD505-2E9C-101B-9397-08002B2CF9AE}" pid="18" name="Priority">
    <vt:lpwstr>(2) Normal</vt:lpwstr>
  </property>
  <property fmtid="{D5CDD505-2E9C-101B-9397-08002B2CF9AE}" pid="19" name="StartDate">
    <vt:lpwstr>2019-10-03T08:46:43Z</vt:lpwstr>
  </property>
  <property fmtid="{D5CDD505-2E9C-101B-9397-08002B2CF9AE}" pid="20" name="MediaServiceImageTags">
    <vt:lpwstr/>
  </property>
  <property fmtid="{D5CDD505-2E9C-101B-9397-08002B2CF9AE}" pid="21" name="Objective-Id">
    <vt:lpwstr>A42523855</vt:lpwstr>
  </property>
  <property fmtid="{D5CDD505-2E9C-101B-9397-08002B2CF9AE}" pid="22" name="Objective-Title">
    <vt:lpwstr>TCCS Position Description Template_Approved 2/8/2023</vt:lpwstr>
  </property>
  <property fmtid="{D5CDD505-2E9C-101B-9397-08002B2CF9AE}" pid="23" name="Objective-Comment">
    <vt:lpwstr/>
  </property>
  <property fmtid="{D5CDD505-2E9C-101B-9397-08002B2CF9AE}" pid="24" name="Objective-CreationStamp">
    <vt:filetime>2023-06-27T02:49:03Z</vt:filetime>
  </property>
  <property fmtid="{D5CDD505-2E9C-101B-9397-08002B2CF9AE}" pid="25" name="Objective-IsApproved">
    <vt:bool>false</vt:bool>
  </property>
  <property fmtid="{D5CDD505-2E9C-101B-9397-08002B2CF9AE}" pid="26" name="Objective-IsPublished">
    <vt:bool>false</vt:bool>
  </property>
  <property fmtid="{D5CDD505-2E9C-101B-9397-08002B2CF9AE}" pid="27" name="Objective-DatePublished">
    <vt:lpwstr/>
  </property>
  <property fmtid="{D5CDD505-2E9C-101B-9397-08002B2CF9AE}" pid="28" name="Objective-ModificationStamp">
    <vt:filetime>2023-08-02T23:13:15Z</vt:filetime>
  </property>
  <property fmtid="{D5CDD505-2E9C-101B-9397-08002B2CF9AE}" pid="29" name="Objective-Owner">
    <vt:lpwstr>Milena Tassarotti</vt:lpwstr>
  </property>
  <property fmtid="{D5CDD505-2E9C-101B-9397-08002B2CF9AE}" pid="30" name="Objective-Path">
    <vt:lpwstr>Whole of ACT Government:TCCS STRUCTURE - Content Restriction Hierarchy:DIVISION: Chief Operating Officer:BRANCH: People and Capability:SECTION: Organisational Development:Centralised Recruitment:Recruitment Guidelines, Forms and Fact Sheets (APPROVED VERSIONS):Position Description Template:</vt:lpwstr>
  </property>
  <property fmtid="{D5CDD505-2E9C-101B-9397-08002B2CF9AE}" pid="31" name="Objective-Parent">
    <vt:lpwstr>Position Description Template</vt:lpwstr>
  </property>
  <property fmtid="{D5CDD505-2E9C-101B-9397-08002B2CF9AE}" pid="32" name="Objective-State">
    <vt:lpwstr>Being Drafted</vt:lpwstr>
  </property>
  <property fmtid="{D5CDD505-2E9C-101B-9397-08002B2CF9AE}" pid="33" name="Objective-Version">
    <vt:lpwstr>3.1</vt:lpwstr>
  </property>
  <property fmtid="{D5CDD505-2E9C-101B-9397-08002B2CF9AE}" pid="34" name="Objective-VersionNumber">
    <vt:r8>12</vt:r8>
  </property>
  <property fmtid="{D5CDD505-2E9C-101B-9397-08002B2CF9AE}" pid="35" name="Objective-VersionComment">
    <vt:lpwstr/>
  </property>
  <property fmtid="{D5CDD505-2E9C-101B-9397-08002B2CF9AE}" pid="36" name="Objective-FileNumber">
    <vt:lpwstr/>
  </property>
  <property fmtid="{D5CDD505-2E9C-101B-9397-08002B2CF9AE}" pid="37" name="Objective-Classification">
    <vt:lpwstr>[Inherited - In Confidence (green file cover)]</vt:lpwstr>
  </property>
  <property fmtid="{D5CDD505-2E9C-101B-9397-08002B2CF9AE}" pid="38" name="Objective-Caveats">
    <vt:lpwstr/>
  </property>
  <property fmtid="{D5CDD505-2E9C-101B-9397-08002B2CF9AE}" pid="39" name="Objective-Owner Agency">
    <vt:lpwstr>TCCS</vt:lpwstr>
  </property>
  <property fmtid="{D5CDD505-2E9C-101B-9397-08002B2CF9AE}" pid="40" name="Objective-Document Type">
    <vt:lpwstr>0-Document</vt:lpwstr>
  </property>
  <property fmtid="{D5CDD505-2E9C-101B-9397-08002B2CF9AE}" pid="41" name="Objective-Language">
    <vt:lpwstr>English (en)</vt:lpwstr>
  </property>
  <property fmtid="{D5CDD505-2E9C-101B-9397-08002B2CF9AE}" pid="42" name="Objective-Jurisdiction">
    <vt:lpwstr>ACT</vt:lpwstr>
  </property>
  <property fmtid="{D5CDD505-2E9C-101B-9397-08002B2CF9AE}" pid="43" name="Objective-Customers">
    <vt:lpwstr/>
  </property>
  <property fmtid="{D5CDD505-2E9C-101B-9397-08002B2CF9AE}" pid="44" name="Objective-Places">
    <vt:lpwstr/>
  </property>
  <property fmtid="{D5CDD505-2E9C-101B-9397-08002B2CF9AE}" pid="45" name="Objective-Transaction Reference">
    <vt:lpwstr>501195</vt:lpwstr>
  </property>
  <property fmtid="{D5CDD505-2E9C-101B-9397-08002B2CF9AE}" pid="46" name="Objective-Document Created By">
    <vt:lpwstr/>
  </property>
  <property fmtid="{D5CDD505-2E9C-101B-9397-08002B2CF9AE}" pid="47" name="Objective-Document Created On">
    <vt:lpwstr/>
  </property>
  <property fmtid="{D5CDD505-2E9C-101B-9397-08002B2CF9AE}" pid="48" name="Objective-Covers Period From">
    <vt:lpwstr/>
  </property>
  <property fmtid="{D5CDD505-2E9C-101B-9397-08002B2CF9AE}" pid="49" name="Objective-Covers Period To">
    <vt:lpwstr/>
  </property>
</Properties>
</file>