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838"/>
        <w:gridCol w:w="1673"/>
        <w:gridCol w:w="709"/>
        <w:gridCol w:w="1164"/>
        <w:gridCol w:w="1423"/>
        <w:gridCol w:w="3966"/>
      </w:tblGrid>
      <w:tr w:rsidR="00EF0B77" w:rsidRPr="001542E6" w14:paraId="78EF7BF2" w14:textId="77777777" w:rsidTr="00DE0AA1">
        <w:trPr>
          <w:trHeight w:val="283"/>
          <w:tblHeader/>
        </w:trPr>
        <w:tc>
          <w:tcPr>
            <w:tcW w:w="1838"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2231E381" w14:textId="72E41542" w:rsidR="00EF0B77" w:rsidRPr="001542E6" w:rsidRDefault="00EF0B77" w:rsidP="00D96041">
            <w:pPr>
              <w:spacing w:before="40" w:line="240" w:lineRule="auto"/>
              <w:rPr>
                <w:rFonts w:asciiTheme="minorHAnsi" w:hAnsiTheme="minorHAnsi"/>
                <w:sz w:val="20"/>
              </w:rPr>
            </w:pPr>
            <w:r w:rsidRPr="001542E6">
              <w:rPr>
                <w:rFonts w:asciiTheme="minorHAnsi" w:hAnsiTheme="minorHAnsi"/>
                <w:sz w:val="20"/>
              </w:rPr>
              <w:t>Agency</w:t>
            </w:r>
          </w:p>
        </w:tc>
        <w:tc>
          <w:tcPr>
            <w:tcW w:w="3546"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6EF1899A" w14:textId="399B08A1" w:rsidR="00EF0B77" w:rsidRPr="001542E6" w:rsidRDefault="001A5CB6" w:rsidP="00D96041">
            <w:pPr>
              <w:spacing w:before="40" w:line="240" w:lineRule="auto"/>
              <w:rPr>
                <w:rFonts w:asciiTheme="minorHAnsi" w:hAnsiTheme="minorHAnsi"/>
                <w:sz w:val="20"/>
              </w:rPr>
            </w:pPr>
            <w:r w:rsidRPr="001542E6">
              <w:rPr>
                <w:rFonts w:asciiTheme="minorHAnsi" w:hAnsiTheme="minorHAnsi"/>
                <w:sz w:val="20"/>
              </w:rPr>
              <w:t>Department of Environment, Parks and Water Security</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338CC8F" w14:textId="77777777" w:rsidR="00EF0B77" w:rsidRPr="001542E6" w:rsidRDefault="00EF0B77" w:rsidP="00D96041">
            <w:pPr>
              <w:spacing w:before="40" w:line="240" w:lineRule="auto"/>
              <w:rPr>
                <w:rFonts w:asciiTheme="minorHAnsi" w:hAnsiTheme="minorHAnsi"/>
                <w:sz w:val="20"/>
              </w:rPr>
            </w:pPr>
            <w:r w:rsidRPr="001542E6">
              <w:rPr>
                <w:rFonts w:asciiTheme="minorHAnsi" w:hAnsiTheme="minorHAnsi"/>
                <w:sz w:val="20"/>
              </w:rPr>
              <w:t>Work unit</w:t>
            </w:r>
          </w:p>
        </w:tc>
        <w:tc>
          <w:tcPr>
            <w:tcW w:w="3966" w:type="dxa"/>
            <w:tcBorders>
              <w:top w:val="single" w:sz="4" w:space="0" w:color="1F1F5F" w:themeColor="text1"/>
              <w:left w:val="single" w:sz="4" w:space="0" w:color="1F1F5F" w:themeColor="text1"/>
            </w:tcBorders>
            <w:tcMar>
              <w:left w:w="57" w:type="dxa"/>
              <w:right w:w="57" w:type="dxa"/>
            </w:tcMar>
          </w:tcPr>
          <w:p w14:paraId="750C6E46" w14:textId="74D9509E" w:rsidR="00EF0B77" w:rsidRPr="001542E6" w:rsidRDefault="00461D0F" w:rsidP="00D96041">
            <w:pPr>
              <w:spacing w:before="40" w:line="240" w:lineRule="auto"/>
              <w:rPr>
                <w:rFonts w:asciiTheme="minorHAnsi" w:hAnsiTheme="minorHAnsi"/>
                <w:sz w:val="20"/>
              </w:rPr>
            </w:pPr>
            <w:r w:rsidRPr="001542E6">
              <w:rPr>
                <w:rFonts w:asciiTheme="minorHAnsi" w:hAnsiTheme="minorHAnsi"/>
                <w:sz w:val="20"/>
              </w:rPr>
              <w:t xml:space="preserve">Alice Springs Desert Park </w:t>
            </w:r>
          </w:p>
        </w:tc>
      </w:tr>
      <w:tr w:rsidR="00EF0B77" w:rsidRPr="001542E6" w14:paraId="5AF5FB9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672F152" w14:textId="77777777" w:rsidR="00EF0B77" w:rsidRPr="001542E6" w:rsidRDefault="00EF0B77" w:rsidP="00D96041">
            <w:pPr>
              <w:spacing w:before="40" w:line="240" w:lineRule="auto"/>
              <w:rPr>
                <w:rFonts w:asciiTheme="minorHAnsi" w:hAnsiTheme="minorHAnsi"/>
                <w:sz w:val="20"/>
              </w:rPr>
            </w:pPr>
            <w:r w:rsidRPr="001542E6">
              <w:rPr>
                <w:rFonts w:asciiTheme="minorHAnsi" w:hAnsiTheme="minorHAnsi"/>
                <w:sz w:val="20"/>
              </w:rPr>
              <w:t>Job title</w:t>
            </w:r>
          </w:p>
        </w:tc>
        <w:tc>
          <w:tcPr>
            <w:tcW w:w="3546" w:type="dxa"/>
            <w:gridSpan w:val="3"/>
            <w:tcBorders>
              <w:left w:val="single" w:sz="4" w:space="0" w:color="1F1F5F" w:themeColor="text1"/>
              <w:right w:val="single" w:sz="4" w:space="0" w:color="1F1F5F" w:themeColor="text1"/>
            </w:tcBorders>
            <w:tcMar>
              <w:left w:w="57" w:type="dxa"/>
              <w:right w:w="57" w:type="dxa"/>
            </w:tcMar>
          </w:tcPr>
          <w:p w14:paraId="52A09AC0" w14:textId="6843BBAB" w:rsidR="00EF0B77" w:rsidRPr="001542E6" w:rsidRDefault="006F4920" w:rsidP="00D96041">
            <w:pPr>
              <w:spacing w:before="40" w:line="240" w:lineRule="auto"/>
              <w:rPr>
                <w:rFonts w:asciiTheme="minorHAnsi" w:hAnsiTheme="minorHAnsi"/>
                <w:sz w:val="20"/>
              </w:rPr>
            </w:pPr>
            <w:r w:rsidRPr="001542E6">
              <w:rPr>
                <w:rFonts w:asciiTheme="minorHAnsi" w:hAnsiTheme="minorHAnsi"/>
                <w:sz w:val="20"/>
              </w:rPr>
              <w:t>Zookeeper</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65D87EC" w14:textId="77777777" w:rsidR="00EF0B77" w:rsidRPr="001542E6" w:rsidRDefault="00EF0B77" w:rsidP="00D96041">
            <w:pPr>
              <w:spacing w:before="40" w:line="240" w:lineRule="auto"/>
              <w:rPr>
                <w:rFonts w:asciiTheme="minorHAnsi" w:hAnsiTheme="minorHAnsi"/>
                <w:sz w:val="20"/>
              </w:rPr>
            </w:pPr>
            <w:r w:rsidRPr="001542E6">
              <w:rPr>
                <w:rFonts w:asciiTheme="minorHAnsi" w:hAnsiTheme="minorHAnsi"/>
                <w:sz w:val="20"/>
              </w:rPr>
              <w:t>Designation</w:t>
            </w:r>
          </w:p>
        </w:tc>
        <w:tc>
          <w:tcPr>
            <w:tcW w:w="3966" w:type="dxa"/>
            <w:tcBorders>
              <w:left w:val="single" w:sz="4" w:space="0" w:color="1F1F5F" w:themeColor="text1"/>
            </w:tcBorders>
            <w:tcMar>
              <w:left w:w="57" w:type="dxa"/>
              <w:right w:w="57" w:type="dxa"/>
            </w:tcMar>
          </w:tcPr>
          <w:p w14:paraId="7D345035" w14:textId="6FDFB31A" w:rsidR="00EF0B77" w:rsidRPr="001542E6" w:rsidRDefault="001542E6" w:rsidP="00D96041">
            <w:pPr>
              <w:spacing w:before="40" w:line="240" w:lineRule="auto"/>
              <w:rPr>
                <w:rFonts w:asciiTheme="minorHAnsi" w:hAnsiTheme="minorHAnsi"/>
                <w:sz w:val="20"/>
              </w:rPr>
            </w:pPr>
            <w:r w:rsidRPr="001542E6">
              <w:rPr>
                <w:rFonts w:asciiTheme="minorHAnsi" w:hAnsiTheme="minorHAnsi"/>
                <w:sz w:val="20"/>
              </w:rPr>
              <w:t>Technical 1</w:t>
            </w:r>
            <w:r w:rsidR="006A4194" w:rsidRPr="001542E6">
              <w:rPr>
                <w:rFonts w:asciiTheme="minorHAnsi" w:hAnsiTheme="minorHAnsi"/>
                <w:sz w:val="20"/>
              </w:rPr>
              <w:t xml:space="preserve"> RDO</w:t>
            </w:r>
          </w:p>
        </w:tc>
      </w:tr>
      <w:tr w:rsidR="00EF0B77" w:rsidRPr="001542E6" w14:paraId="662BAEF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9C28157" w14:textId="77777777" w:rsidR="00EF0B77" w:rsidRPr="001542E6" w:rsidRDefault="00EF0B77" w:rsidP="00D96041">
            <w:pPr>
              <w:spacing w:before="40" w:line="240" w:lineRule="auto"/>
              <w:rPr>
                <w:rFonts w:asciiTheme="minorHAnsi" w:hAnsiTheme="minorHAnsi"/>
                <w:sz w:val="20"/>
              </w:rPr>
            </w:pPr>
            <w:r w:rsidRPr="001542E6">
              <w:rPr>
                <w:rFonts w:asciiTheme="minorHAnsi" w:hAnsiTheme="minorHAnsi"/>
                <w:sz w:val="20"/>
              </w:rPr>
              <w:t>Job type</w:t>
            </w:r>
          </w:p>
        </w:tc>
        <w:tc>
          <w:tcPr>
            <w:tcW w:w="3546" w:type="dxa"/>
            <w:gridSpan w:val="3"/>
            <w:tcBorders>
              <w:left w:val="single" w:sz="4" w:space="0" w:color="1F1F5F" w:themeColor="text1"/>
              <w:right w:val="single" w:sz="4" w:space="0" w:color="1F1F5F" w:themeColor="text1"/>
            </w:tcBorders>
            <w:tcMar>
              <w:left w:w="57" w:type="dxa"/>
              <w:right w:w="57" w:type="dxa"/>
            </w:tcMar>
          </w:tcPr>
          <w:p w14:paraId="25E8AF23" w14:textId="39E74A07" w:rsidR="00EF0B77" w:rsidRPr="001542E6" w:rsidRDefault="00D60262" w:rsidP="00D96041">
            <w:pPr>
              <w:spacing w:before="40" w:line="240" w:lineRule="auto"/>
              <w:rPr>
                <w:rFonts w:asciiTheme="minorHAnsi" w:hAnsiTheme="minorHAnsi"/>
                <w:sz w:val="20"/>
              </w:rPr>
            </w:pPr>
            <w:r w:rsidRPr="001542E6">
              <w:rPr>
                <w:rFonts w:asciiTheme="minorHAnsi" w:hAnsiTheme="minorHAnsi"/>
                <w:sz w:val="20"/>
              </w:rPr>
              <w:t>Full t</w:t>
            </w:r>
            <w:r w:rsidR="006F4920" w:rsidRPr="001542E6">
              <w:rPr>
                <w:rFonts w:asciiTheme="minorHAnsi" w:hAnsiTheme="minorHAnsi"/>
                <w:sz w:val="20"/>
              </w:rPr>
              <w: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6A93A4F5" w14:textId="77777777" w:rsidR="00EF0B77" w:rsidRPr="001542E6" w:rsidRDefault="00EF0B77" w:rsidP="00D96041">
            <w:pPr>
              <w:spacing w:before="40" w:line="240" w:lineRule="auto"/>
              <w:rPr>
                <w:rFonts w:asciiTheme="minorHAnsi" w:hAnsiTheme="minorHAnsi"/>
                <w:sz w:val="20"/>
              </w:rPr>
            </w:pPr>
            <w:r w:rsidRPr="001542E6">
              <w:rPr>
                <w:rFonts w:asciiTheme="minorHAnsi" w:hAnsiTheme="minorHAnsi"/>
                <w:sz w:val="20"/>
              </w:rPr>
              <w:t>Duration</w:t>
            </w:r>
          </w:p>
        </w:tc>
        <w:tc>
          <w:tcPr>
            <w:tcW w:w="3966" w:type="dxa"/>
            <w:tcBorders>
              <w:left w:val="single" w:sz="4" w:space="0" w:color="1F1F5F" w:themeColor="text1"/>
            </w:tcBorders>
            <w:tcMar>
              <w:left w:w="57" w:type="dxa"/>
              <w:right w:w="57" w:type="dxa"/>
            </w:tcMar>
          </w:tcPr>
          <w:p w14:paraId="3D2C43A4" w14:textId="477656EE" w:rsidR="00EF0B77" w:rsidRPr="001542E6" w:rsidRDefault="003C0F10" w:rsidP="0016563C">
            <w:pPr>
              <w:spacing w:before="40" w:line="240" w:lineRule="auto"/>
              <w:rPr>
                <w:rFonts w:asciiTheme="minorHAnsi" w:hAnsiTheme="minorHAnsi"/>
                <w:sz w:val="20"/>
              </w:rPr>
            </w:pPr>
            <w:r w:rsidRPr="001542E6">
              <w:rPr>
                <w:rFonts w:asciiTheme="minorHAnsi" w:hAnsiTheme="minorHAnsi"/>
                <w:sz w:val="20"/>
              </w:rPr>
              <w:t>Ongoing</w:t>
            </w:r>
          </w:p>
        </w:tc>
      </w:tr>
      <w:tr w:rsidR="001A5CB6" w:rsidRPr="001542E6" w14:paraId="619AA0D2" w14:textId="77777777" w:rsidTr="001A5CB6">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4E4F388" w14:textId="77777777" w:rsidR="001A5CB6" w:rsidRPr="001542E6" w:rsidRDefault="001A5CB6" w:rsidP="00D96041">
            <w:pPr>
              <w:spacing w:before="40" w:line="240" w:lineRule="auto"/>
              <w:rPr>
                <w:rFonts w:asciiTheme="minorHAnsi" w:hAnsiTheme="minorHAnsi"/>
                <w:sz w:val="20"/>
              </w:rPr>
            </w:pPr>
            <w:r w:rsidRPr="001542E6">
              <w:rPr>
                <w:rFonts w:asciiTheme="minorHAnsi" w:hAnsiTheme="minorHAnsi"/>
                <w:sz w:val="20"/>
              </w:rPr>
              <w:t>Salary</w:t>
            </w:r>
          </w:p>
        </w:tc>
        <w:tc>
          <w:tcPr>
            <w:tcW w:w="3546" w:type="dxa"/>
            <w:gridSpan w:val="3"/>
            <w:tcBorders>
              <w:left w:val="single" w:sz="4" w:space="0" w:color="1F1F5F" w:themeColor="text1"/>
              <w:right w:val="single" w:sz="4" w:space="0" w:color="1F1F5F" w:themeColor="text1"/>
            </w:tcBorders>
            <w:tcMar>
              <w:left w:w="57" w:type="dxa"/>
              <w:right w:w="57" w:type="dxa"/>
            </w:tcMar>
            <w:vAlign w:val="center"/>
          </w:tcPr>
          <w:p w14:paraId="4E5F7728" w14:textId="4BF249F1" w:rsidR="001A5CB6" w:rsidRPr="001542E6" w:rsidRDefault="00D60262" w:rsidP="00F041A2">
            <w:pPr>
              <w:spacing w:before="40" w:line="240" w:lineRule="auto"/>
              <w:rPr>
                <w:rFonts w:asciiTheme="minorHAnsi" w:hAnsiTheme="minorHAnsi"/>
                <w:sz w:val="20"/>
              </w:rPr>
            </w:pPr>
            <w:r w:rsidRPr="001542E6">
              <w:rPr>
                <w:rFonts w:asciiTheme="minorHAnsi" w:hAnsiTheme="minorHAnsi"/>
                <w:sz w:val="20"/>
              </w:rPr>
              <w:t>$54,728 - $64,697</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F6B0FB3" w14:textId="77777777" w:rsidR="001A5CB6" w:rsidRPr="001542E6" w:rsidRDefault="001A5CB6" w:rsidP="00D96041">
            <w:pPr>
              <w:spacing w:before="40" w:line="240" w:lineRule="auto"/>
              <w:rPr>
                <w:rFonts w:asciiTheme="minorHAnsi" w:hAnsiTheme="minorHAnsi"/>
                <w:sz w:val="20"/>
              </w:rPr>
            </w:pPr>
            <w:r w:rsidRPr="001542E6">
              <w:rPr>
                <w:rFonts w:asciiTheme="minorHAnsi" w:hAnsiTheme="minorHAnsi"/>
                <w:sz w:val="20"/>
              </w:rPr>
              <w:t>Location</w:t>
            </w:r>
          </w:p>
        </w:tc>
        <w:tc>
          <w:tcPr>
            <w:tcW w:w="3966" w:type="dxa"/>
            <w:tcBorders>
              <w:left w:val="single" w:sz="4" w:space="0" w:color="1F1F5F" w:themeColor="text1"/>
            </w:tcBorders>
            <w:tcMar>
              <w:left w:w="57" w:type="dxa"/>
              <w:right w:w="57" w:type="dxa"/>
            </w:tcMar>
          </w:tcPr>
          <w:p w14:paraId="09461B86" w14:textId="6346A93E" w:rsidR="001A5CB6" w:rsidRPr="001542E6" w:rsidRDefault="00461D0F" w:rsidP="00D96041">
            <w:pPr>
              <w:spacing w:before="40" w:line="240" w:lineRule="auto"/>
              <w:rPr>
                <w:rFonts w:asciiTheme="minorHAnsi" w:hAnsiTheme="minorHAnsi"/>
                <w:sz w:val="20"/>
              </w:rPr>
            </w:pPr>
            <w:r w:rsidRPr="001542E6">
              <w:rPr>
                <w:rFonts w:asciiTheme="minorHAnsi" w:hAnsiTheme="minorHAnsi"/>
                <w:sz w:val="20"/>
              </w:rPr>
              <w:t xml:space="preserve">Alice Springs </w:t>
            </w:r>
          </w:p>
        </w:tc>
      </w:tr>
      <w:tr w:rsidR="001A5CB6" w:rsidRPr="001542E6" w14:paraId="5F2A0EC4"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4187A86" w14:textId="77777777" w:rsidR="001A5CB6" w:rsidRPr="001542E6" w:rsidRDefault="001A5CB6" w:rsidP="00D96041">
            <w:pPr>
              <w:spacing w:before="40" w:line="240" w:lineRule="auto"/>
              <w:rPr>
                <w:rFonts w:asciiTheme="minorHAnsi" w:hAnsiTheme="minorHAnsi"/>
                <w:sz w:val="20"/>
                <w:lang w:val="en-GB"/>
              </w:rPr>
            </w:pPr>
            <w:r w:rsidRPr="001542E6">
              <w:rPr>
                <w:rFonts w:asciiTheme="minorHAnsi" w:hAnsiTheme="minorHAnsi"/>
                <w:sz w:val="20"/>
                <w:lang w:val="en-GB"/>
              </w:rPr>
              <w:t>Position number</w:t>
            </w:r>
          </w:p>
        </w:tc>
        <w:tc>
          <w:tcPr>
            <w:tcW w:w="1673"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3A211F2D" w14:textId="1068C699" w:rsidR="001A5CB6" w:rsidRPr="001542E6" w:rsidRDefault="00FB3EC3" w:rsidP="008038AE">
            <w:pPr>
              <w:spacing w:before="40" w:line="240" w:lineRule="auto"/>
              <w:rPr>
                <w:rFonts w:asciiTheme="minorHAnsi" w:hAnsiTheme="minorHAnsi"/>
                <w:sz w:val="20"/>
              </w:rPr>
            </w:pPr>
            <w:r w:rsidRPr="001542E6">
              <w:rPr>
                <w:rFonts w:asciiTheme="minorHAnsi" w:hAnsiTheme="minorHAnsi"/>
                <w:sz w:val="20"/>
              </w:rPr>
              <w:t>1</w:t>
            </w:r>
            <w:r w:rsidR="003C0F10" w:rsidRPr="001542E6">
              <w:rPr>
                <w:rFonts w:asciiTheme="minorHAnsi" w:hAnsiTheme="minorHAnsi"/>
                <w:sz w:val="20"/>
              </w:rPr>
              <w:t>685</w:t>
            </w:r>
            <w:r w:rsidR="008038AE" w:rsidRPr="001542E6">
              <w:rPr>
                <w:rFonts w:asciiTheme="minorHAnsi" w:hAnsiTheme="minorHAnsi"/>
                <w:sz w:val="20"/>
              </w:rPr>
              <w:t>4</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23B5D98A" w14:textId="77777777" w:rsidR="001A5CB6" w:rsidRPr="001542E6" w:rsidRDefault="001A5CB6" w:rsidP="00D96041">
            <w:pPr>
              <w:spacing w:before="40" w:line="240" w:lineRule="auto"/>
              <w:rPr>
                <w:rFonts w:asciiTheme="minorHAnsi" w:hAnsiTheme="minorHAnsi"/>
                <w:sz w:val="20"/>
              </w:rPr>
            </w:pPr>
            <w:r w:rsidRPr="001542E6">
              <w:rPr>
                <w:rFonts w:asciiTheme="minorHAnsi" w:hAnsiTheme="minorHAnsi"/>
                <w:sz w:val="20"/>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126754F5" w14:textId="327517D3" w:rsidR="001A5CB6" w:rsidRPr="001542E6" w:rsidRDefault="00D65B31" w:rsidP="00D96041">
            <w:pPr>
              <w:spacing w:before="40" w:line="240" w:lineRule="auto"/>
              <w:rPr>
                <w:rFonts w:asciiTheme="minorHAnsi" w:hAnsiTheme="minorHAnsi"/>
                <w:sz w:val="20"/>
              </w:rPr>
            </w:pPr>
            <w:r w:rsidRPr="001542E6">
              <w:rPr>
                <w:rFonts w:asciiTheme="minorHAnsi" w:hAnsiTheme="minorHAnsi"/>
                <w:sz w:val="20"/>
              </w:rPr>
              <w:t>278519</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132FBF8" w14:textId="77777777" w:rsidR="001A5CB6" w:rsidRPr="001542E6" w:rsidRDefault="001A5CB6" w:rsidP="00D96041">
            <w:pPr>
              <w:spacing w:before="40" w:line="240" w:lineRule="auto"/>
              <w:rPr>
                <w:rFonts w:asciiTheme="minorHAnsi" w:hAnsiTheme="minorHAnsi"/>
                <w:sz w:val="20"/>
              </w:rPr>
            </w:pPr>
            <w:r w:rsidRPr="001542E6">
              <w:rPr>
                <w:rFonts w:asciiTheme="minorHAnsi" w:hAnsiTheme="minorHAnsi"/>
                <w:sz w:val="20"/>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14:paraId="3BF91F14" w14:textId="25DA27CE" w:rsidR="001A5CB6" w:rsidRPr="001542E6" w:rsidRDefault="001542E6" w:rsidP="00D60262">
            <w:pPr>
              <w:tabs>
                <w:tab w:val="clear" w:pos="4136"/>
                <w:tab w:val="left" w:pos="1380"/>
              </w:tabs>
              <w:spacing w:before="40" w:line="240" w:lineRule="auto"/>
              <w:rPr>
                <w:rFonts w:asciiTheme="minorHAnsi" w:hAnsiTheme="minorHAnsi"/>
                <w:sz w:val="20"/>
              </w:rPr>
            </w:pPr>
            <w:r>
              <w:rPr>
                <w:rFonts w:asciiTheme="minorHAnsi" w:hAnsiTheme="minorHAnsi"/>
                <w:sz w:val="20"/>
              </w:rPr>
              <w:t>09/10/2023</w:t>
            </w:r>
          </w:p>
        </w:tc>
      </w:tr>
      <w:tr w:rsidR="001A5CB6" w:rsidRPr="001542E6" w14:paraId="3B261C1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6B856080" w14:textId="74404E86" w:rsidR="001A5CB6" w:rsidRPr="001542E6" w:rsidRDefault="001A5CB6" w:rsidP="00D96041">
            <w:pPr>
              <w:spacing w:before="40" w:line="240" w:lineRule="auto"/>
              <w:rPr>
                <w:rFonts w:asciiTheme="minorHAnsi" w:hAnsiTheme="minorHAnsi"/>
                <w:sz w:val="20"/>
                <w:lang w:val="en-GB"/>
              </w:rPr>
            </w:pPr>
            <w:r w:rsidRPr="001542E6">
              <w:rPr>
                <w:rFonts w:asciiTheme="minorHAnsi" w:hAnsiTheme="minorHAnsi"/>
                <w:sz w:val="20"/>
                <w:lang w:val="en-GB"/>
              </w:rPr>
              <w:t>Contact</w:t>
            </w:r>
            <w:r w:rsidR="00D60262" w:rsidRPr="001542E6">
              <w:rPr>
                <w:rFonts w:asciiTheme="minorHAnsi" w:hAnsiTheme="minorHAnsi"/>
                <w:sz w:val="20"/>
                <w:lang w:val="en-GB"/>
              </w:rPr>
              <w:t xml:space="preserve"> officer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76D3EC88" w14:textId="1BE391D4" w:rsidR="001A5CB6" w:rsidRPr="001542E6" w:rsidRDefault="00161BA3" w:rsidP="00D96041">
            <w:pPr>
              <w:spacing w:before="40" w:line="240" w:lineRule="auto"/>
              <w:rPr>
                <w:rFonts w:asciiTheme="minorHAnsi" w:hAnsiTheme="minorHAnsi"/>
                <w:sz w:val="20"/>
              </w:rPr>
            </w:pPr>
            <w:r w:rsidRPr="001542E6">
              <w:rPr>
                <w:rFonts w:asciiTheme="minorHAnsi" w:hAnsiTheme="minorHAnsi"/>
                <w:sz w:val="20"/>
              </w:rPr>
              <w:t>Bruce Pascoe on 08</w:t>
            </w:r>
            <w:r w:rsidR="00020D31" w:rsidRPr="001542E6">
              <w:rPr>
                <w:rFonts w:asciiTheme="minorHAnsi" w:hAnsiTheme="minorHAnsi"/>
                <w:sz w:val="20"/>
              </w:rPr>
              <w:t xml:space="preserve"> 8951 8731 or </w:t>
            </w:r>
            <w:hyperlink r:id="rId9" w:history="1">
              <w:r w:rsidR="00020D31" w:rsidRPr="001542E6">
                <w:rPr>
                  <w:rStyle w:val="Hyperlink"/>
                  <w:rFonts w:asciiTheme="minorHAnsi" w:hAnsiTheme="minorHAnsi"/>
                  <w:sz w:val="20"/>
                </w:rPr>
                <w:t>bruce.pascoe@nt.gov.au</w:t>
              </w:r>
            </w:hyperlink>
            <w:r w:rsidR="00020D31" w:rsidRPr="001542E6">
              <w:rPr>
                <w:rFonts w:asciiTheme="minorHAnsi" w:hAnsiTheme="minorHAnsi"/>
                <w:sz w:val="20"/>
              </w:rPr>
              <w:t xml:space="preserve"> </w:t>
            </w:r>
          </w:p>
        </w:tc>
      </w:tr>
      <w:tr w:rsidR="001A5CB6" w:rsidRPr="001542E6" w14:paraId="1C88AA8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65823C2" w14:textId="08042717" w:rsidR="001A5CB6" w:rsidRPr="001542E6" w:rsidRDefault="001A5CB6" w:rsidP="00D96041">
            <w:pPr>
              <w:spacing w:before="40" w:line="240" w:lineRule="auto"/>
              <w:rPr>
                <w:rFonts w:asciiTheme="minorHAnsi" w:hAnsiTheme="minorHAnsi"/>
                <w:sz w:val="20"/>
                <w:lang w:val="en-GB"/>
              </w:rPr>
            </w:pPr>
            <w:r w:rsidRPr="001542E6">
              <w:rPr>
                <w:rFonts w:asciiTheme="minorHAnsi" w:hAnsiTheme="minorHAnsi"/>
                <w:sz w:val="20"/>
                <w:lang w:val="en-GB"/>
              </w:rPr>
              <w:t xml:space="preserve">About the agency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3E60A437" w14:textId="269E8FFF" w:rsidR="001A5CB6" w:rsidRPr="001542E6" w:rsidRDefault="00B01A19" w:rsidP="00D96041">
            <w:pPr>
              <w:spacing w:before="40" w:line="240" w:lineRule="auto"/>
              <w:rPr>
                <w:rFonts w:asciiTheme="minorHAnsi" w:hAnsiTheme="minorHAnsi"/>
                <w:sz w:val="20"/>
              </w:rPr>
            </w:pPr>
            <w:hyperlink r:id="rId10" w:history="1">
              <w:r w:rsidR="00461D0F" w:rsidRPr="001542E6">
                <w:rPr>
                  <w:rStyle w:val="Hyperlink"/>
                  <w:rFonts w:asciiTheme="minorHAnsi" w:hAnsiTheme="minorHAnsi"/>
                  <w:sz w:val="20"/>
                </w:rPr>
                <w:t>https://depws.nt.gov.au/</w:t>
              </w:r>
            </w:hyperlink>
            <w:r w:rsidR="00085AE1" w:rsidRPr="001542E6">
              <w:rPr>
                <w:rFonts w:asciiTheme="minorHAnsi" w:hAnsiTheme="minorHAnsi"/>
                <w:sz w:val="20"/>
              </w:rPr>
              <w:t xml:space="preserve"> </w:t>
            </w:r>
            <w:r w:rsidR="00161BA3" w:rsidRPr="001542E6">
              <w:rPr>
                <w:rFonts w:asciiTheme="minorHAnsi" w:hAnsiTheme="minorHAnsi" w:cs="Calibri"/>
                <w:b/>
                <w:bCs/>
                <w:color w:val="000000"/>
                <w:sz w:val="20"/>
              </w:rPr>
              <w:t>|</w:t>
            </w:r>
            <w:r w:rsidR="00085AE1" w:rsidRPr="001542E6">
              <w:rPr>
                <w:rFonts w:asciiTheme="minorHAnsi" w:hAnsiTheme="minorHAnsi"/>
                <w:sz w:val="20"/>
              </w:rPr>
              <w:t xml:space="preserve"> </w:t>
            </w:r>
            <w:hyperlink r:id="rId11" w:history="1">
              <w:r w:rsidR="00085AE1" w:rsidRPr="001542E6">
                <w:rPr>
                  <w:rStyle w:val="Hyperlink"/>
                  <w:rFonts w:asciiTheme="minorHAnsi" w:hAnsiTheme="minorHAnsi"/>
                  <w:sz w:val="20"/>
                </w:rPr>
                <w:t>www.alicespringsdesertpark.com.au</w:t>
              </w:r>
            </w:hyperlink>
            <w:r w:rsidR="00085AE1" w:rsidRPr="001542E6">
              <w:rPr>
                <w:rFonts w:asciiTheme="minorHAnsi" w:hAnsiTheme="minorHAnsi"/>
                <w:sz w:val="20"/>
              </w:rPr>
              <w:t xml:space="preserve"> </w:t>
            </w:r>
          </w:p>
        </w:tc>
      </w:tr>
      <w:tr w:rsidR="001A5CB6" w:rsidRPr="001542E6" w14:paraId="4567092A" w14:textId="77777777" w:rsidTr="00DE0AA1">
        <w:trPr>
          <w:trHeight w:val="283"/>
          <w:tblHeader/>
        </w:trPr>
        <w:tc>
          <w:tcPr>
            <w:tcW w:w="1838"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55C60F34" w14:textId="4357DF01" w:rsidR="001A5CB6" w:rsidRPr="001542E6" w:rsidRDefault="001A5CB6" w:rsidP="00D96041">
            <w:pPr>
              <w:spacing w:before="40" w:line="240" w:lineRule="auto"/>
              <w:rPr>
                <w:rFonts w:asciiTheme="minorHAnsi" w:hAnsiTheme="minorHAnsi" w:cs="Arial"/>
                <w:bCs/>
                <w:iCs/>
                <w:sz w:val="20"/>
                <w:lang w:val="en-GB"/>
              </w:rPr>
            </w:pPr>
            <w:r w:rsidRPr="001542E6">
              <w:rPr>
                <w:rFonts w:asciiTheme="minorHAnsi" w:hAnsiTheme="minorHAnsi"/>
                <w:sz w:val="20"/>
              </w:rPr>
              <w:t xml:space="preserve">Apply online </w:t>
            </w:r>
          </w:p>
        </w:tc>
        <w:tc>
          <w:tcPr>
            <w:tcW w:w="8935"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2A421D33" w14:textId="01B3DA77" w:rsidR="001A5CB6" w:rsidRPr="001542E6" w:rsidRDefault="001542E6" w:rsidP="001542E6">
            <w:pPr>
              <w:spacing w:before="40" w:line="240" w:lineRule="auto"/>
              <w:rPr>
                <w:rFonts w:asciiTheme="minorHAnsi" w:hAnsiTheme="minorHAnsi"/>
                <w:sz w:val="20"/>
              </w:rPr>
            </w:pPr>
            <w:hyperlink r:id="rId12" w:history="1">
              <w:r w:rsidRPr="001542E6">
                <w:rPr>
                  <w:rStyle w:val="Hyperlink"/>
                  <w:rFonts w:asciiTheme="minorHAnsi" w:hAnsiTheme="minorHAnsi"/>
                  <w:sz w:val="20"/>
                </w:rPr>
                <w:t>https://jobs.nt.gov.au/Home/JobDetails?rtfId=278519</w:t>
              </w:r>
            </w:hyperlink>
            <w:r w:rsidRPr="001542E6">
              <w:rPr>
                <w:rFonts w:asciiTheme="minorHAnsi" w:hAnsiTheme="minorHAnsi"/>
                <w:sz w:val="20"/>
              </w:rPr>
              <w:t xml:space="preserve"> </w:t>
            </w:r>
          </w:p>
        </w:tc>
      </w:tr>
      <w:tr w:rsidR="003C0F10" w:rsidRPr="001542E6" w14:paraId="1C35EF5A" w14:textId="77777777" w:rsidTr="00745BEB">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1198565D" w14:textId="159FB91F" w:rsidR="003C0F10" w:rsidRPr="001542E6" w:rsidRDefault="003C0F10" w:rsidP="00D60262">
            <w:pPr>
              <w:pStyle w:val="Heading1"/>
              <w:spacing w:before="20" w:after="20"/>
              <w:jc w:val="both"/>
              <w:outlineLvl w:val="0"/>
              <w:rPr>
                <w:rFonts w:asciiTheme="minorHAnsi" w:hAnsiTheme="minorHAnsi"/>
                <w:sz w:val="20"/>
              </w:rPr>
            </w:pPr>
            <w:r w:rsidRPr="001542E6">
              <w:rPr>
                <w:rFonts w:asciiTheme="minorHAnsi" w:hAnsiTheme="minorHAnsi"/>
                <w:color w:val="FFFFFF" w:themeColor="background1"/>
                <w:sz w:val="20"/>
              </w:rPr>
              <w:t>APPLICATIONS MUST INCLUDE A ONE-PAGE SUMMARY ABOUT YOU, A DETAILED RESUME AND COPIES OF YOUR TERTIARY QUALIFICATIONS.</w:t>
            </w:r>
          </w:p>
        </w:tc>
      </w:tr>
      <w:tr w:rsidR="00B159A5" w:rsidRPr="001542E6" w14:paraId="65235410" w14:textId="77777777" w:rsidTr="00665EAE">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14:paraId="5343C728" w14:textId="77777777" w:rsidR="00B159A5" w:rsidRPr="001542E6" w:rsidRDefault="00B159A5" w:rsidP="00D60262">
            <w:pPr>
              <w:pStyle w:val="Heading1"/>
              <w:jc w:val="both"/>
              <w:outlineLvl w:val="0"/>
              <w:rPr>
                <w:rFonts w:asciiTheme="minorHAnsi" w:hAnsiTheme="minorHAnsi"/>
                <w:sz w:val="20"/>
              </w:rPr>
            </w:pPr>
            <w:r w:rsidRPr="001542E6">
              <w:rPr>
                <w:rFonts w:asciiTheme="minorHAnsi" w:hAnsiTheme="minorHAnsi"/>
                <w:sz w:val="20"/>
              </w:rPr>
              <w:t>Information for applicants – inclusion and diversity and Special Measures recruitment plans</w:t>
            </w:r>
          </w:p>
          <w:p w14:paraId="69D32AF1" w14:textId="59614924" w:rsidR="00B159A5" w:rsidRPr="001542E6" w:rsidRDefault="00B159A5" w:rsidP="00D60262">
            <w:pPr>
              <w:jc w:val="both"/>
              <w:rPr>
                <w:rFonts w:asciiTheme="minorHAnsi" w:hAnsiTheme="minorHAnsi"/>
                <w:sz w:val="20"/>
              </w:rPr>
            </w:pPr>
            <w:r w:rsidRPr="001542E6">
              <w:rPr>
                <w:rFonts w:asciiTheme="minorHAnsi" w:hAnsiTheme="minorHAnsi"/>
                <w:sz w:val="20"/>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3" w:history="1">
              <w:r w:rsidRPr="001542E6">
                <w:rPr>
                  <w:rStyle w:val="Hyperlink"/>
                  <w:rFonts w:asciiTheme="minorHAnsi" w:hAnsiTheme="minorHAnsi"/>
                  <w:sz w:val="20"/>
                </w:rPr>
                <w:t>OCPE website</w:t>
              </w:r>
            </w:hyperlink>
            <w:r w:rsidRPr="001542E6">
              <w:rPr>
                <w:rFonts w:asciiTheme="minorHAnsi" w:hAnsiTheme="minorHAnsi"/>
                <w:sz w:val="20"/>
              </w:rPr>
              <w:t xml:space="preserve">. Aboriginal applicants will be granted priority consideration for this vacancy. For more information on Special Measures plans, go to the </w:t>
            </w:r>
            <w:hyperlink r:id="rId14" w:history="1">
              <w:r w:rsidRPr="001542E6">
                <w:rPr>
                  <w:rStyle w:val="Hyperlink"/>
                  <w:rFonts w:asciiTheme="minorHAnsi" w:hAnsiTheme="minorHAnsi"/>
                  <w:sz w:val="20"/>
                </w:rPr>
                <w:t>OCPE website</w:t>
              </w:r>
            </w:hyperlink>
            <w:r w:rsidRPr="001542E6">
              <w:rPr>
                <w:rFonts w:asciiTheme="minorHAnsi" w:hAnsiTheme="minorHAnsi"/>
                <w:sz w:val="20"/>
              </w:rPr>
              <w:t>.</w:t>
            </w:r>
          </w:p>
        </w:tc>
      </w:tr>
    </w:tbl>
    <w:p w14:paraId="17DF05A7" w14:textId="7374D443" w:rsidR="006F4920" w:rsidRPr="001542E6" w:rsidRDefault="00F041A2" w:rsidP="00D60262">
      <w:pPr>
        <w:pStyle w:val="Heading1"/>
        <w:spacing w:before="120"/>
        <w:jc w:val="both"/>
        <w:rPr>
          <w:rFonts w:asciiTheme="minorHAnsi" w:hAnsiTheme="minorHAnsi"/>
          <w:sz w:val="20"/>
        </w:rPr>
      </w:pPr>
      <w:r w:rsidRPr="001542E6">
        <w:rPr>
          <w:rFonts w:asciiTheme="minorHAnsi" w:hAnsiTheme="minorHAnsi"/>
          <w:sz w:val="20"/>
        </w:rPr>
        <w:t>Primary objective</w:t>
      </w:r>
    </w:p>
    <w:p w14:paraId="61E88D2A" w14:textId="7333609D" w:rsidR="006F4920" w:rsidRPr="001542E6" w:rsidRDefault="00F041A2" w:rsidP="001542E6">
      <w:pPr>
        <w:spacing w:after="120" w:line="240" w:lineRule="atLeast"/>
        <w:jc w:val="both"/>
        <w:rPr>
          <w:rFonts w:asciiTheme="minorHAnsi" w:hAnsiTheme="minorHAnsi" w:cs="Arial"/>
          <w:sz w:val="20"/>
        </w:rPr>
      </w:pPr>
      <w:r w:rsidRPr="001542E6">
        <w:rPr>
          <w:rFonts w:asciiTheme="minorHAnsi" w:hAnsiTheme="minorHAnsi" w:cs="Arial"/>
          <w:sz w:val="20"/>
        </w:rPr>
        <w:t>U</w:t>
      </w:r>
      <w:r w:rsidR="006F4920" w:rsidRPr="001542E6">
        <w:rPr>
          <w:rFonts w:asciiTheme="minorHAnsi" w:hAnsiTheme="minorHAnsi" w:cs="Arial"/>
          <w:sz w:val="20"/>
        </w:rPr>
        <w:t xml:space="preserve">ndertake zoo keeping duties as part of the daily care, management, training and display of the living animal collection and the maintenance and landscaping of their enclosures. </w:t>
      </w:r>
    </w:p>
    <w:p w14:paraId="0F2C48FA" w14:textId="6D5AECC0" w:rsidR="006F4920" w:rsidRPr="001542E6" w:rsidRDefault="00F041A2" w:rsidP="00D60262">
      <w:pPr>
        <w:pStyle w:val="Heading1"/>
        <w:spacing w:before="120"/>
        <w:jc w:val="both"/>
        <w:rPr>
          <w:rFonts w:asciiTheme="minorHAnsi" w:hAnsiTheme="minorHAnsi"/>
          <w:sz w:val="20"/>
        </w:rPr>
      </w:pPr>
      <w:r w:rsidRPr="001542E6">
        <w:rPr>
          <w:rFonts w:asciiTheme="minorHAnsi" w:hAnsiTheme="minorHAnsi"/>
          <w:sz w:val="20"/>
        </w:rPr>
        <w:t>Key d</w:t>
      </w:r>
      <w:r w:rsidR="006F4920" w:rsidRPr="001542E6">
        <w:rPr>
          <w:rFonts w:asciiTheme="minorHAnsi" w:hAnsiTheme="minorHAnsi"/>
          <w:sz w:val="20"/>
        </w:rPr>
        <w:t xml:space="preserve">uties and </w:t>
      </w:r>
      <w:r w:rsidRPr="001542E6">
        <w:rPr>
          <w:rFonts w:asciiTheme="minorHAnsi" w:hAnsiTheme="minorHAnsi"/>
          <w:sz w:val="20"/>
        </w:rPr>
        <w:t>responsibilities</w:t>
      </w:r>
    </w:p>
    <w:p w14:paraId="0BF43180" w14:textId="58DC444E" w:rsidR="000341DB" w:rsidRPr="001542E6" w:rsidRDefault="006F4920" w:rsidP="00D60262">
      <w:pPr>
        <w:numPr>
          <w:ilvl w:val="0"/>
          <w:numId w:val="25"/>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Responsible for the daily husbandry</w:t>
      </w:r>
      <w:r w:rsidR="00751297" w:rsidRPr="001542E6">
        <w:rPr>
          <w:rFonts w:asciiTheme="minorHAnsi" w:hAnsiTheme="minorHAnsi" w:cs="Arial"/>
          <w:sz w:val="20"/>
        </w:rPr>
        <w:t xml:space="preserve">, enrichment </w:t>
      </w:r>
      <w:r w:rsidRPr="001542E6">
        <w:rPr>
          <w:rFonts w:asciiTheme="minorHAnsi" w:hAnsiTheme="minorHAnsi" w:cs="Arial"/>
          <w:sz w:val="20"/>
        </w:rPr>
        <w:t>and/or training of animals in a section of the animal collection</w:t>
      </w:r>
      <w:r w:rsidR="00751297" w:rsidRPr="001542E6">
        <w:rPr>
          <w:rFonts w:asciiTheme="minorHAnsi" w:hAnsiTheme="minorHAnsi" w:cs="Arial"/>
          <w:sz w:val="20"/>
        </w:rPr>
        <w:t>.</w:t>
      </w:r>
    </w:p>
    <w:p w14:paraId="000A09CA" w14:textId="4FA6CFC0" w:rsidR="00A412C2" w:rsidRPr="001542E6" w:rsidRDefault="00CA0048" w:rsidP="00D60262">
      <w:pPr>
        <w:numPr>
          <w:ilvl w:val="0"/>
          <w:numId w:val="25"/>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Maintain</w:t>
      </w:r>
      <w:r w:rsidR="00DF795F" w:rsidRPr="001542E6">
        <w:rPr>
          <w:rFonts w:asciiTheme="minorHAnsi" w:hAnsiTheme="minorHAnsi" w:cs="Arial"/>
          <w:sz w:val="20"/>
        </w:rPr>
        <w:t xml:space="preserve"> </w:t>
      </w:r>
      <w:r w:rsidR="00751297" w:rsidRPr="001542E6">
        <w:rPr>
          <w:rFonts w:asciiTheme="minorHAnsi" w:hAnsiTheme="minorHAnsi" w:cs="Arial"/>
          <w:sz w:val="20"/>
        </w:rPr>
        <w:t>high quality naturalistic exhibits that meet animal welfare guidelines and are educational public displays.</w:t>
      </w:r>
    </w:p>
    <w:p w14:paraId="4D7CC8C6" w14:textId="5FEAB29E" w:rsidR="001D67CF" w:rsidRPr="001542E6" w:rsidRDefault="001D67CF" w:rsidP="00D60262">
      <w:pPr>
        <w:numPr>
          <w:ilvl w:val="0"/>
          <w:numId w:val="25"/>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 xml:space="preserve">Maintain daily section animal records. </w:t>
      </w:r>
    </w:p>
    <w:p w14:paraId="30F850CC" w14:textId="16BE7E77" w:rsidR="006F4920" w:rsidRPr="001542E6" w:rsidRDefault="000341DB" w:rsidP="00D60262">
      <w:pPr>
        <w:numPr>
          <w:ilvl w:val="0"/>
          <w:numId w:val="25"/>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Work and communicate effectively within a</w:t>
      </w:r>
      <w:r w:rsidR="00D35A32" w:rsidRPr="001542E6">
        <w:rPr>
          <w:rFonts w:asciiTheme="minorHAnsi" w:hAnsiTheme="minorHAnsi" w:cs="Arial"/>
          <w:sz w:val="20"/>
        </w:rPr>
        <w:t xml:space="preserve"> </w:t>
      </w:r>
      <w:r w:rsidRPr="001542E6">
        <w:rPr>
          <w:rFonts w:asciiTheme="minorHAnsi" w:hAnsiTheme="minorHAnsi" w:cs="Arial"/>
          <w:sz w:val="20"/>
        </w:rPr>
        <w:t>small</w:t>
      </w:r>
      <w:r w:rsidR="00D35A32" w:rsidRPr="001542E6">
        <w:rPr>
          <w:rFonts w:asciiTheme="minorHAnsi" w:hAnsiTheme="minorHAnsi" w:cs="Arial"/>
          <w:sz w:val="20"/>
        </w:rPr>
        <w:t xml:space="preserve"> dynamic</w:t>
      </w:r>
      <w:r w:rsidRPr="001542E6">
        <w:rPr>
          <w:rFonts w:asciiTheme="minorHAnsi" w:hAnsiTheme="minorHAnsi" w:cs="Arial"/>
          <w:sz w:val="20"/>
        </w:rPr>
        <w:t xml:space="preserve"> team environment</w:t>
      </w:r>
      <w:r w:rsidR="00D35A32" w:rsidRPr="001542E6">
        <w:rPr>
          <w:rFonts w:asciiTheme="minorHAnsi" w:hAnsiTheme="minorHAnsi" w:cs="Arial"/>
          <w:sz w:val="20"/>
        </w:rPr>
        <w:t>.</w:t>
      </w:r>
      <w:r w:rsidR="00424723" w:rsidRPr="001542E6">
        <w:rPr>
          <w:rFonts w:asciiTheme="minorHAnsi" w:hAnsiTheme="minorHAnsi" w:cs="Arial"/>
          <w:sz w:val="20"/>
        </w:rPr>
        <w:t xml:space="preserve"> </w:t>
      </w:r>
    </w:p>
    <w:p w14:paraId="5D141569" w14:textId="6B23E3AE" w:rsidR="000341DB" w:rsidRPr="001542E6" w:rsidRDefault="006F4920" w:rsidP="00D60262">
      <w:pPr>
        <w:numPr>
          <w:ilvl w:val="0"/>
          <w:numId w:val="25"/>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 xml:space="preserve">Conduct public presentations and other public relations activities as required. </w:t>
      </w:r>
    </w:p>
    <w:p w14:paraId="5AE27E80" w14:textId="6568AA74" w:rsidR="00D35A32" w:rsidRPr="001542E6" w:rsidRDefault="00D35A32" w:rsidP="001542E6">
      <w:pPr>
        <w:numPr>
          <w:ilvl w:val="0"/>
          <w:numId w:val="25"/>
        </w:numPr>
        <w:tabs>
          <w:tab w:val="clear" w:pos="4136"/>
        </w:tabs>
        <w:spacing w:after="120" w:line="240" w:lineRule="auto"/>
        <w:ind w:left="284" w:hanging="284"/>
        <w:jc w:val="both"/>
        <w:rPr>
          <w:rFonts w:asciiTheme="minorHAnsi" w:hAnsiTheme="minorHAnsi" w:cs="Arial"/>
          <w:sz w:val="20"/>
        </w:rPr>
      </w:pPr>
      <w:r w:rsidRPr="001542E6">
        <w:rPr>
          <w:rFonts w:asciiTheme="minorHAnsi" w:hAnsiTheme="minorHAnsi" w:cs="Arial"/>
          <w:sz w:val="20"/>
        </w:rPr>
        <w:t>Maintain a strong Workplace health and safety culture within the team.</w:t>
      </w:r>
    </w:p>
    <w:p w14:paraId="6DFFF307" w14:textId="79056895" w:rsidR="006F4920" w:rsidRPr="001542E6" w:rsidRDefault="00F041A2" w:rsidP="00D60262">
      <w:pPr>
        <w:pStyle w:val="Heading1"/>
        <w:spacing w:before="120"/>
        <w:jc w:val="both"/>
        <w:rPr>
          <w:rFonts w:asciiTheme="minorHAnsi" w:hAnsiTheme="minorHAnsi"/>
          <w:sz w:val="20"/>
        </w:rPr>
      </w:pPr>
      <w:r w:rsidRPr="001542E6">
        <w:rPr>
          <w:rFonts w:asciiTheme="minorHAnsi" w:hAnsiTheme="minorHAnsi"/>
          <w:sz w:val="20"/>
        </w:rPr>
        <w:t>Selection criteria</w:t>
      </w:r>
    </w:p>
    <w:p w14:paraId="0F1B3F5E" w14:textId="2A1DF9CB" w:rsidR="006F4920" w:rsidRPr="001542E6" w:rsidRDefault="006F4920" w:rsidP="001542E6">
      <w:pPr>
        <w:pStyle w:val="Heading4"/>
        <w:spacing w:before="40" w:after="0"/>
        <w:jc w:val="both"/>
        <w:rPr>
          <w:rFonts w:asciiTheme="minorHAnsi" w:eastAsia="Calibri" w:hAnsiTheme="minorHAnsi" w:cs="Arial"/>
          <w:b/>
          <w:color w:val="1F1F5F" w:themeColor="text1"/>
          <w:sz w:val="20"/>
          <w:szCs w:val="20"/>
          <w:lang w:val="en-GB"/>
        </w:rPr>
      </w:pPr>
      <w:r w:rsidRPr="001542E6">
        <w:rPr>
          <w:rFonts w:asciiTheme="minorHAnsi" w:eastAsia="Calibri" w:hAnsiTheme="minorHAnsi" w:cs="Arial"/>
          <w:b/>
          <w:color w:val="1F1F5F" w:themeColor="text1"/>
          <w:sz w:val="20"/>
          <w:szCs w:val="20"/>
          <w:lang w:val="en-GB"/>
        </w:rPr>
        <w:t>Essential</w:t>
      </w:r>
    </w:p>
    <w:p w14:paraId="0573D6FE" w14:textId="11DA34B5" w:rsidR="00170D63" w:rsidRPr="001542E6" w:rsidRDefault="006F4920" w:rsidP="00D60262">
      <w:pPr>
        <w:numPr>
          <w:ilvl w:val="0"/>
          <w:numId w:val="24"/>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Ability to effectively undertake captive husbandry duties</w:t>
      </w:r>
      <w:r w:rsidR="00170D63" w:rsidRPr="001542E6">
        <w:rPr>
          <w:rFonts w:asciiTheme="minorHAnsi" w:hAnsiTheme="minorHAnsi" w:cs="Arial"/>
          <w:sz w:val="20"/>
        </w:rPr>
        <w:t xml:space="preserve"> and effectively manage captive wildlife.</w:t>
      </w:r>
    </w:p>
    <w:p w14:paraId="235ABB50" w14:textId="0304F496" w:rsidR="006F4920" w:rsidRPr="001542E6" w:rsidRDefault="0037153F" w:rsidP="00D60262">
      <w:pPr>
        <w:pStyle w:val="ListParagraph"/>
        <w:numPr>
          <w:ilvl w:val="0"/>
          <w:numId w:val="24"/>
        </w:numPr>
        <w:spacing w:after="0" w:line="240" w:lineRule="auto"/>
        <w:ind w:left="284" w:hanging="284"/>
        <w:jc w:val="both"/>
        <w:rPr>
          <w:rFonts w:asciiTheme="minorHAnsi" w:hAnsiTheme="minorHAnsi" w:cs="Arial"/>
          <w:sz w:val="20"/>
        </w:rPr>
      </w:pPr>
      <w:r w:rsidRPr="001542E6">
        <w:rPr>
          <w:rFonts w:asciiTheme="minorHAnsi" w:hAnsiTheme="minorHAnsi" w:cs="Arial"/>
          <w:sz w:val="20"/>
        </w:rPr>
        <w:t xml:space="preserve">Demonstrated </w:t>
      </w:r>
      <w:r w:rsidR="008038AE" w:rsidRPr="001542E6">
        <w:rPr>
          <w:rFonts w:asciiTheme="minorHAnsi" w:hAnsiTheme="minorHAnsi" w:cs="Arial"/>
          <w:sz w:val="20"/>
        </w:rPr>
        <w:t>experience training captive wildlife using principles of Operant conditioning.</w:t>
      </w:r>
    </w:p>
    <w:p w14:paraId="0621FE2A" w14:textId="31473B67" w:rsidR="0037153F" w:rsidRPr="001542E6" w:rsidRDefault="0037153F" w:rsidP="00D60262">
      <w:pPr>
        <w:numPr>
          <w:ilvl w:val="0"/>
          <w:numId w:val="24"/>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 xml:space="preserve">A high level of observation skills and the ability to recognise interpret and solve animal behavioural and management problems.  </w:t>
      </w:r>
    </w:p>
    <w:p w14:paraId="62C14911" w14:textId="77777777" w:rsidR="006F4920" w:rsidRPr="001542E6" w:rsidRDefault="006F4920" w:rsidP="00D60262">
      <w:pPr>
        <w:numPr>
          <w:ilvl w:val="0"/>
          <w:numId w:val="24"/>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 xml:space="preserve">Proven ability to effectively work as part of a small team of zookeepers, to work without direct supervision, and to provide appropriate feedback. </w:t>
      </w:r>
    </w:p>
    <w:p w14:paraId="2C1D028B" w14:textId="77777777" w:rsidR="006F4920" w:rsidRPr="001542E6" w:rsidRDefault="006F4920" w:rsidP="00D60262">
      <w:pPr>
        <w:numPr>
          <w:ilvl w:val="0"/>
          <w:numId w:val="24"/>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Ability to relate to the public and carry out public relations work as required (e.g. presentations of educational talks).</w:t>
      </w:r>
    </w:p>
    <w:p w14:paraId="0064E8B0" w14:textId="03BEE200" w:rsidR="006F4920" w:rsidRPr="001542E6" w:rsidRDefault="006F4920" w:rsidP="00D60262">
      <w:pPr>
        <w:numPr>
          <w:ilvl w:val="0"/>
          <w:numId w:val="24"/>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Good communication skills, including in computer literacy, and ability to liaise effectively with other staff in this multi-disciplinary work place and an ability to interact effectiv</w:t>
      </w:r>
      <w:r w:rsidR="002A5A1F" w:rsidRPr="001542E6">
        <w:rPr>
          <w:rFonts w:asciiTheme="minorHAnsi" w:hAnsiTheme="minorHAnsi" w:cs="Arial"/>
          <w:sz w:val="20"/>
        </w:rPr>
        <w:t>ely with people from diverse c</w:t>
      </w:r>
      <w:r w:rsidRPr="001542E6">
        <w:rPr>
          <w:rFonts w:asciiTheme="minorHAnsi" w:hAnsiTheme="minorHAnsi" w:cs="Arial"/>
          <w:sz w:val="20"/>
        </w:rPr>
        <w:t xml:space="preserve">ultures. </w:t>
      </w:r>
    </w:p>
    <w:p w14:paraId="3A3F526C" w14:textId="3C36F5A8" w:rsidR="006F4920" w:rsidRPr="001542E6" w:rsidRDefault="0037153F" w:rsidP="001542E6">
      <w:pPr>
        <w:numPr>
          <w:ilvl w:val="0"/>
          <w:numId w:val="24"/>
        </w:numPr>
        <w:tabs>
          <w:tab w:val="clear" w:pos="4136"/>
        </w:tabs>
        <w:spacing w:after="120" w:line="240" w:lineRule="auto"/>
        <w:ind w:left="284" w:hanging="284"/>
        <w:jc w:val="both"/>
        <w:rPr>
          <w:rFonts w:asciiTheme="minorHAnsi" w:hAnsiTheme="minorHAnsi" w:cs="Arial"/>
          <w:sz w:val="20"/>
        </w:rPr>
      </w:pPr>
      <w:r w:rsidRPr="001542E6">
        <w:rPr>
          <w:rFonts w:asciiTheme="minorHAnsi" w:hAnsiTheme="minorHAnsi" w:cs="Arial"/>
          <w:sz w:val="20"/>
        </w:rPr>
        <w:t>E</w:t>
      </w:r>
      <w:r w:rsidR="006F4920" w:rsidRPr="001542E6">
        <w:rPr>
          <w:rFonts w:asciiTheme="minorHAnsi" w:hAnsiTheme="minorHAnsi" w:cs="Arial"/>
          <w:sz w:val="20"/>
        </w:rPr>
        <w:t xml:space="preserve">quivalent or relevant experience in a field of technical work closely related to the duties of the vacancy. </w:t>
      </w:r>
    </w:p>
    <w:p w14:paraId="2A49D2B4" w14:textId="5DCD7F12" w:rsidR="006F4920" w:rsidRPr="001542E6" w:rsidRDefault="00D60262" w:rsidP="00D60262">
      <w:pPr>
        <w:pStyle w:val="Heading4"/>
        <w:spacing w:before="120" w:after="0"/>
        <w:jc w:val="both"/>
        <w:rPr>
          <w:rFonts w:asciiTheme="minorHAnsi" w:eastAsia="Calibri" w:hAnsiTheme="minorHAnsi" w:cs="Arial"/>
          <w:b/>
          <w:color w:val="1F1F5F" w:themeColor="text1"/>
          <w:sz w:val="20"/>
          <w:szCs w:val="20"/>
          <w:lang w:val="en-GB"/>
        </w:rPr>
      </w:pPr>
      <w:r w:rsidRPr="001542E6">
        <w:rPr>
          <w:rFonts w:asciiTheme="minorHAnsi" w:eastAsia="Calibri" w:hAnsiTheme="minorHAnsi" w:cs="Arial"/>
          <w:b/>
          <w:color w:val="1F1F5F" w:themeColor="text1"/>
          <w:sz w:val="20"/>
          <w:szCs w:val="20"/>
          <w:lang w:val="en-GB"/>
        </w:rPr>
        <w:t>Desirable</w:t>
      </w:r>
    </w:p>
    <w:p w14:paraId="6D25009B" w14:textId="78181F11" w:rsidR="006F4920" w:rsidRPr="001542E6" w:rsidRDefault="008038AE" w:rsidP="004807AE">
      <w:pPr>
        <w:pStyle w:val="ListParagraph"/>
        <w:numPr>
          <w:ilvl w:val="0"/>
          <w:numId w:val="23"/>
        </w:numPr>
        <w:spacing w:after="0" w:line="240" w:lineRule="auto"/>
        <w:ind w:left="284" w:hanging="284"/>
        <w:jc w:val="both"/>
        <w:rPr>
          <w:rFonts w:asciiTheme="minorHAnsi" w:hAnsiTheme="minorHAnsi" w:cs="Arial"/>
          <w:sz w:val="20"/>
        </w:rPr>
      </w:pPr>
      <w:r w:rsidRPr="001542E6">
        <w:rPr>
          <w:rFonts w:asciiTheme="minorHAnsi" w:eastAsia="Calibri" w:hAnsiTheme="minorHAnsi" w:cs="Arial"/>
          <w:iCs w:val="0"/>
          <w:sz w:val="20"/>
        </w:rPr>
        <w:t xml:space="preserve">Demonstrated ability to service high quality wildlife displays and naturalistic landscaping of animal exhibits and in environmental enrichment for captive wildlife. </w:t>
      </w:r>
      <w:r w:rsidR="0037153F" w:rsidRPr="001542E6">
        <w:rPr>
          <w:rFonts w:asciiTheme="minorHAnsi" w:hAnsiTheme="minorHAnsi" w:cs="Arial"/>
          <w:sz w:val="20"/>
        </w:rPr>
        <w:t>.</w:t>
      </w:r>
    </w:p>
    <w:p w14:paraId="7F965CE1" w14:textId="78474DB7" w:rsidR="0037153F" w:rsidRPr="001542E6" w:rsidRDefault="0037153F" w:rsidP="00D60262">
      <w:pPr>
        <w:numPr>
          <w:ilvl w:val="0"/>
          <w:numId w:val="23"/>
        </w:numPr>
        <w:tabs>
          <w:tab w:val="clear" w:pos="4136"/>
        </w:tabs>
        <w:spacing w:after="0" w:line="240" w:lineRule="auto"/>
        <w:ind w:left="284" w:hanging="284"/>
        <w:jc w:val="both"/>
        <w:rPr>
          <w:rFonts w:asciiTheme="minorHAnsi" w:hAnsiTheme="minorHAnsi" w:cs="Arial"/>
          <w:sz w:val="20"/>
        </w:rPr>
      </w:pPr>
      <w:r w:rsidRPr="001542E6">
        <w:rPr>
          <w:rFonts w:asciiTheme="minorHAnsi" w:hAnsiTheme="minorHAnsi" w:cs="Arial"/>
          <w:sz w:val="20"/>
        </w:rPr>
        <w:t>A relevant qualification in this field of captive animal husbandry or Zoology.</w:t>
      </w:r>
    </w:p>
    <w:p w14:paraId="57800CF7" w14:textId="3B3DE05E" w:rsidR="006F4920" w:rsidRPr="001542E6" w:rsidRDefault="006F4920" w:rsidP="001542E6">
      <w:pPr>
        <w:numPr>
          <w:ilvl w:val="0"/>
          <w:numId w:val="23"/>
        </w:numPr>
        <w:tabs>
          <w:tab w:val="clear" w:pos="4136"/>
        </w:tabs>
        <w:spacing w:after="120" w:line="240" w:lineRule="auto"/>
        <w:ind w:left="284" w:hanging="284"/>
        <w:jc w:val="both"/>
        <w:rPr>
          <w:rFonts w:asciiTheme="minorHAnsi" w:hAnsiTheme="minorHAnsi" w:cs="Arial"/>
          <w:sz w:val="20"/>
        </w:rPr>
      </w:pPr>
      <w:r w:rsidRPr="001542E6">
        <w:rPr>
          <w:rFonts w:asciiTheme="minorHAnsi" w:hAnsiTheme="minorHAnsi" w:cs="Arial"/>
          <w:sz w:val="20"/>
        </w:rPr>
        <w:t>“C” Class drivers licence or the ability</w:t>
      </w:r>
      <w:bookmarkStart w:id="0" w:name="_GoBack"/>
      <w:bookmarkEnd w:id="0"/>
      <w:r w:rsidRPr="001542E6">
        <w:rPr>
          <w:rFonts w:asciiTheme="minorHAnsi" w:hAnsiTheme="minorHAnsi" w:cs="Arial"/>
          <w:sz w:val="20"/>
        </w:rPr>
        <w:t xml:space="preserve"> to obtain. </w:t>
      </w:r>
    </w:p>
    <w:p w14:paraId="134289EA" w14:textId="0A2E3640" w:rsidR="006F4920" w:rsidRPr="001542E6" w:rsidRDefault="00F041A2" w:rsidP="00D60262">
      <w:pPr>
        <w:pStyle w:val="Heading1"/>
        <w:spacing w:before="120"/>
        <w:jc w:val="both"/>
        <w:rPr>
          <w:rFonts w:asciiTheme="minorHAnsi" w:hAnsiTheme="minorHAnsi"/>
          <w:sz w:val="20"/>
        </w:rPr>
      </w:pPr>
      <w:r w:rsidRPr="001542E6">
        <w:rPr>
          <w:rFonts w:asciiTheme="minorHAnsi" w:hAnsiTheme="minorHAnsi"/>
          <w:sz w:val="20"/>
        </w:rPr>
        <w:t>Further information</w:t>
      </w:r>
    </w:p>
    <w:p w14:paraId="7AB1825D" w14:textId="7E021460" w:rsidR="006F4920" w:rsidRPr="001542E6" w:rsidRDefault="006F4920" w:rsidP="00D60262">
      <w:pPr>
        <w:pStyle w:val="ListParagraph"/>
        <w:numPr>
          <w:ilvl w:val="0"/>
          <w:numId w:val="27"/>
        </w:numPr>
        <w:spacing w:after="0" w:line="240" w:lineRule="auto"/>
        <w:ind w:left="284" w:hanging="284"/>
        <w:jc w:val="both"/>
        <w:rPr>
          <w:rFonts w:asciiTheme="minorHAnsi" w:hAnsiTheme="minorHAnsi" w:cs="Arial"/>
          <w:sz w:val="20"/>
        </w:rPr>
      </w:pPr>
      <w:r w:rsidRPr="001542E6">
        <w:rPr>
          <w:rFonts w:asciiTheme="minorHAnsi" w:hAnsiTheme="minorHAnsi" w:cs="Arial"/>
          <w:sz w:val="20"/>
        </w:rPr>
        <w:t>This position involves regular field and other outdoor work in the extreme environmental conditions of Central Australia.</w:t>
      </w:r>
    </w:p>
    <w:p w14:paraId="5E3B8B6A" w14:textId="3737A3F9" w:rsidR="00B14257" w:rsidRPr="001542E6" w:rsidRDefault="006F4920" w:rsidP="00D60262">
      <w:pPr>
        <w:pStyle w:val="ListParagraph"/>
        <w:numPr>
          <w:ilvl w:val="0"/>
          <w:numId w:val="27"/>
        </w:numPr>
        <w:spacing w:after="0" w:line="240" w:lineRule="auto"/>
        <w:ind w:left="284" w:hanging="284"/>
        <w:jc w:val="both"/>
        <w:rPr>
          <w:rFonts w:asciiTheme="minorHAnsi" w:hAnsiTheme="minorHAnsi" w:cs="Arial"/>
          <w:sz w:val="20"/>
        </w:rPr>
      </w:pPr>
      <w:r w:rsidRPr="001542E6">
        <w:rPr>
          <w:rFonts w:asciiTheme="minorHAnsi" w:hAnsiTheme="minorHAnsi" w:cs="Arial"/>
          <w:sz w:val="20"/>
        </w:rPr>
        <w:t xml:space="preserve">This position involves regular </w:t>
      </w:r>
      <w:r w:rsidR="00F77CF6" w:rsidRPr="001542E6">
        <w:rPr>
          <w:rFonts w:asciiTheme="minorHAnsi" w:hAnsiTheme="minorHAnsi" w:cs="Arial"/>
          <w:sz w:val="20"/>
        </w:rPr>
        <w:t xml:space="preserve">shifts on </w:t>
      </w:r>
      <w:r w:rsidRPr="001542E6">
        <w:rPr>
          <w:rFonts w:asciiTheme="minorHAnsi" w:hAnsiTheme="minorHAnsi" w:cs="Arial"/>
          <w:sz w:val="20"/>
        </w:rPr>
        <w:t>weekend</w:t>
      </w:r>
      <w:r w:rsidR="00F77CF6" w:rsidRPr="001542E6">
        <w:rPr>
          <w:rFonts w:asciiTheme="minorHAnsi" w:hAnsiTheme="minorHAnsi" w:cs="Arial"/>
          <w:sz w:val="20"/>
        </w:rPr>
        <w:t>s</w:t>
      </w:r>
      <w:r w:rsidRPr="001542E6">
        <w:rPr>
          <w:rFonts w:asciiTheme="minorHAnsi" w:hAnsiTheme="minorHAnsi" w:cs="Arial"/>
          <w:sz w:val="20"/>
        </w:rPr>
        <w:t xml:space="preserve"> out of normal b</w:t>
      </w:r>
      <w:r w:rsidR="00F77CF6" w:rsidRPr="001542E6">
        <w:rPr>
          <w:rFonts w:asciiTheme="minorHAnsi" w:hAnsiTheme="minorHAnsi" w:cs="Arial"/>
          <w:sz w:val="20"/>
        </w:rPr>
        <w:t>usiness hours and public holidays</w:t>
      </w:r>
      <w:r w:rsidRPr="001542E6">
        <w:rPr>
          <w:rFonts w:asciiTheme="minorHAnsi" w:hAnsiTheme="minorHAnsi" w:cs="Arial"/>
          <w:sz w:val="20"/>
        </w:rPr>
        <w:t>.</w:t>
      </w:r>
    </w:p>
    <w:p w14:paraId="03721CAD" w14:textId="77777777" w:rsidR="00AF2A69" w:rsidRPr="001542E6" w:rsidRDefault="00AF2A69" w:rsidP="00D60262">
      <w:pPr>
        <w:tabs>
          <w:tab w:val="clear" w:pos="4136"/>
        </w:tabs>
        <w:spacing w:after="0" w:line="240" w:lineRule="auto"/>
        <w:jc w:val="both"/>
        <w:rPr>
          <w:rFonts w:asciiTheme="minorHAnsi" w:hAnsiTheme="minorHAnsi" w:cs="Arial"/>
          <w:sz w:val="20"/>
        </w:rPr>
      </w:pPr>
    </w:p>
    <w:p w14:paraId="47F79E6E" w14:textId="77777777" w:rsidR="00D60262" w:rsidRPr="001542E6" w:rsidRDefault="00D60262" w:rsidP="00D60262">
      <w:pPr>
        <w:tabs>
          <w:tab w:val="clear" w:pos="4136"/>
          <w:tab w:val="right" w:pos="10773"/>
        </w:tabs>
        <w:spacing w:before="240" w:after="0" w:line="240" w:lineRule="auto"/>
        <w:jc w:val="both"/>
        <w:rPr>
          <w:rFonts w:asciiTheme="minorHAnsi" w:hAnsiTheme="minorHAnsi" w:cs="Arial"/>
          <w:sz w:val="20"/>
        </w:rPr>
      </w:pPr>
    </w:p>
    <w:p w14:paraId="67E75462" w14:textId="77777777" w:rsidR="00D60262" w:rsidRPr="001542E6" w:rsidRDefault="00D60262" w:rsidP="00D60262">
      <w:pPr>
        <w:tabs>
          <w:tab w:val="clear" w:pos="4136"/>
          <w:tab w:val="right" w:pos="10773"/>
        </w:tabs>
        <w:spacing w:before="240" w:after="0" w:line="240" w:lineRule="auto"/>
        <w:jc w:val="both"/>
        <w:rPr>
          <w:rFonts w:asciiTheme="minorHAnsi" w:hAnsiTheme="minorHAnsi" w:cs="Arial"/>
          <w:sz w:val="20"/>
        </w:rPr>
      </w:pPr>
    </w:p>
    <w:p w14:paraId="7FED68A8" w14:textId="0E3A2698" w:rsidR="00F041A2" w:rsidRPr="001542E6" w:rsidRDefault="00F041A2" w:rsidP="00D60262">
      <w:pPr>
        <w:tabs>
          <w:tab w:val="clear" w:pos="4136"/>
          <w:tab w:val="right" w:pos="10773"/>
        </w:tabs>
        <w:spacing w:before="240" w:after="0" w:line="240" w:lineRule="auto"/>
        <w:jc w:val="both"/>
        <w:rPr>
          <w:rFonts w:asciiTheme="minorHAnsi" w:hAnsiTheme="minorHAnsi"/>
          <w:sz w:val="20"/>
          <w:lang w:val="en-GB"/>
        </w:rPr>
      </w:pPr>
      <w:r w:rsidRPr="001542E6">
        <w:rPr>
          <w:rFonts w:asciiTheme="minorHAnsi" w:hAnsiTheme="minorHAnsi" w:cs="Arial"/>
          <w:b/>
          <w:sz w:val="20"/>
        </w:rPr>
        <w:t xml:space="preserve">Approved: </w:t>
      </w:r>
      <w:r w:rsidRPr="0043001B">
        <w:rPr>
          <w:rFonts w:asciiTheme="minorHAnsi" w:hAnsiTheme="minorHAnsi" w:cs="Arial"/>
          <w:b/>
          <w:sz w:val="20"/>
        </w:rPr>
        <w:t>September 2023</w:t>
      </w:r>
      <w:r w:rsidRPr="0043001B">
        <w:rPr>
          <w:rFonts w:asciiTheme="minorHAnsi" w:hAnsiTheme="minorHAnsi" w:cs="Arial"/>
          <w:b/>
          <w:sz w:val="20"/>
        </w:rPr>
        <w:tab/>
        <w:t>Neva McCartney, Executive Director Parks and Wildlife</w:t>
      </w:r>
      <w:r w:rsidRPr="001542E6">
        <w:rPr>
          <w:rFonts w:asciiTheme="minorHAnsi" w:hAnsiTheme="minorHAnsi" w:cs="Arial"/>
          <w:sz w:val="20"/>
        </w:rPr>
        <w:t xml:space="preserve"> </w:t>
      </w:r>
    </w:p>
    <w:sectPr w:rsidR="00F041A2" w:rsidRPr="001542E6" w:rsidSect="001542E6">
      <w:headerReference w:type="default" r:id="rId15"/>
      <w:footerReference w:type="default" r:id="rId16"/>
      <w:headerReference w:type="first" r:id="rId17"/>
      <w:footerReference w:type="first" r:id="rId18"/>
      <w:pgSz w:w="11906" w:h="16838" w:code="9"/>
      <w:pgMar w:top="736" w:right="566" w:bottom="1418" w:left="567"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C109F" w14:textId="77777777" w:rsidR="00B01A19" w:rsidRDefault="00B01A19" w:rsidP="00EF0B77">
      <w:r>
        <w:separator/>
      </w:r>
    </w:p>
  </w:endnote>
  <w:endnote w:type="continuationSeparator" w:id="0">
    <w:p w14:paraId="403017C9" w14:textId="77777777" w:rsidR="00B01A19" w:rsidRDefault="00B01A19"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35C1B" w14:textId="77777777" w:rsidR="00461D0F" w:rsidRDefault="00461D0F"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461D0F" w:rsidRPr="00132658" w14:paraId="7F927947" w14:textId="77777777" w:rsidTr="00D47DC7">
      <w:trPr>
        <w:cantSplit/>
        <w:trHeight w:hRule="exact" w:val="850"/>
      </w:trPr>
      <w:tc>
        <w:tcPr>
          <w:tcW w:w="10318" w:type="dxa"/>
          <w:vAlign w:val="bottom"/>
        </w:tcPr>
        <w:p w14:paraId="3F9147D5" w14:textId="77777777" w:rsidR="00461D0F" w:rsidRDefault="00461D0F" w:rsidP="00EF0B77">
          <w:pPr>
            <w:rPr>
              <w:rStyle w:val="PageNumber"/>
              <w:b/>
            </w:rPr>
          </w:pPr>
          <w:r>
            <w:rPr>
              <w:rStyle w:val="PageNumber"/>
            </w:rPr>
            <w:t>Office of the Commissioner for Public Employment</w:t>
          </w:r>
        </w:p>
        <w:p w14:paraId="437D8FEB" w14:textId="01966086" w:rsidR="00461D0F" w:rsidRDefault="00461D0F" w:rsidP="00EF0B77">
          <w:pPr>
            <w:rPr>
              <w:rStyle w:val="PageNumber"/>
            </w:rPr>
          </w:pPr>
          <w:r>
            <w:rPr>
              <w:rStyle w:val="PageNumber"/>
            </w:rPr>
            <w:t>Date</w:t>
          </w:r>
          <w:r w:rsidRPr="00CE6614">
            <w:rPr>
              <w:rStyle w:val="PageNumber"/>
            </w:rPr>
            <w:t xml:space="preserve"> | </w:t>
          </w: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8038AE">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8038AE">
            <w:rPr>
              <w:rStyle w:val="PageNumber"/>
              <w:noProof/>
            </w:rPr>
            <w:t>2</w:t>
          </w:r>
          <w:r w:rsidRPr="00AC4488">
            <w:rPr>
              <w:rStyle w:val="PageNumber"/>
            </w:rPr>
            <w:fldChar w:fldCharType="end"/>
          </w:r>
        </w:p>
        <w:p w14:paraId="43070688" w14:textId="77777777" w:rsidR="00461D0F" w:rsidRPr="00AC4488" w:rsidRDefault="00461D0F" w:rsidP="00EF0B77">
          <w:pPr>
            <w:rPr>
              <w:rStyle w:val="PageNumber"/>
            </w:rPr>
          </w:pPr>
        </w:p>
      </w:tc>
    </w:tr>
  </w:tbl>
  <w:p w14:paraId="31438BE2" w14:textId="77777777" w:rsidR="00461D0F" w:rsidRPr="00B11C67" w:rsidRDefault="00461D0F"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F9650" w14:textId="0305B5B4" w:rsidR="00461D0F" w:rsidRPr="00B359FF" w:rsidRDefault="00461D0F" w:rsidP="00DE0AA1">
    <w:pPr>
      <w:spacing w:after="0"/>
      <w:rPr>
        <w:b/>
      </w:rPr>
    </w:pPr>
  </w:p>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461D0F" w:rsidRPr="00132658" w14:paraId="477B35C8" w14:textId="77777777" w:rsidTr="004D29D1">
      <w:trPr>
        <w:cantSplit/>
        <w:trHeight w:val="836"/>
      </w:trPr>
      <w:tc>
        <w:tcPr>
          <w:tcW w:w="7767" w:type="dxa"/>
          <w:vAlign w:val="bottom"/>
        </w:tcPr>
        <w:p w14:paraId="5BB62073" w14:textId="04F87198" w:rsidR="00461D0F" w:rsidRPr="00CE30CF" w:rsidRDefault="00461D0F"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43001B">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43001B">
            <w:rPr>
              <w:rStyle w:val="PageNumber"/>
              <w:noProof/>
            </w:rPr>
            <w:t>1</w:t>
          </w:r>
          <w:r w:rsidRPr="00AC4488">
            <w:rPr>
              <w:rStyle w:val="PageNumber"/>
            </w:rPr>
            <w:fldChar w:fldCharType="end"/>
          </w:r>
        </w:p>
      </w:tc>
      <w:tc>
        <w:tcPr>
          <w:tcW w:w="3148" w:type="dxa"/>
          <w:vAlign w:val="bottom"/>
        </w:tcPr>
        <w:p w14:paraId="7507CE1D" w14:textId="6B624615" w:rsidR="00461D0F" w:rsidRPr="001E14EB" w:rsidRDefault="00461D0F" w:rsidP="004D29D1">
          <w:pPr>
            <w:spacing w:before="60" w:line="240" w:lineRule="auto"/>
            <w:ind w:right="136"/>
            <w:jc w:val="right"/>
          </w:pPr>
          <w:r>
            <w:rPr>
              <w:noProof/>
            </w:rPr>
            <w:drawing>
              <wp:inline distT="0" distB="0" distL="0" distR="0" wp14:anchorId="34278140" wp14:editId="0D1412FA">
                <wp:extent cx="1332000" cy="475715"/>
                <wp:effectExtent l="0" t="0" r="1905" b="635"/>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5CCB0E40" w14:textId="77777777" w:rsidR="00461D0F" w:rsidRPr="00661BE1" w:rsidRDefault="00461D0F"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03C3E" w14:textId="77777777" w:rsidR="00B01A19" w:rsidRDefault="00B01A19" w:rsidP="00EF0B77">
      <w:r>
        <w:separator/>
      </w:r>
    </w:p>
  </w:footnote>
  <w:footnote w:type="continuationSeparator" w:id="0">
    <w:p w14:paraId="46404BB2" w14:textId="77777777" w:rsidR="00B01A19" w:rsidRDefault="00B01A19"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D99F8" w14:textId="322D5FDB" w:rsidR="00461D0F" w:rsidRPr="00162207" w:rsidRDefault="00461D0F" w:rsidP="00EF0B77">
    <w:pPr>
      <w:pStyle w:val="Header"/>
    </w:pPr>
    <w:r>
      <w:t>Job description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A8D39" w14:textId="05B8892C" w:rsidR="00461D0F" w:rsidRPr="00AD61DC" w:rsidRDefault="00461D0F" w:rsidP="00AD61DC">
    <w:pPr>
      <w:pStyle w:val="Title"/>
    </w:pPr>
    <w:r w:rsidRPr="00AD61DC">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F195B3C"/>
    <w:multiLevelType w:val="multilevel"/>
    <w:tmpl w:val="3928FD02"/>
    <w:name w:val="NTG Table Bullet List3322222"/>
    <w:numStyleLink w:val="Bulletlist"/>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1104B78"/>
    <w:multiLevelType w:val="hybridMultilevel"/>
    <w:tmpl w:val="1FCE8B9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41765A6"/>
    <w:multiLevelType w:val="hybridMultilevel"/>
    <w:tmpl w:val="D1BCC4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E93577"/>
    <w:multiLevelType w:val="multilevel"/>
    <w:tmpl w:val="4E6AC8F6"/>
    <w:name w:val="NTG Table Bullet List33222222"/>
    <w:numStyleLink w:val="Numberlist"/>
  </w:abstractNum>
  <w:abstractNum w:abstractNumId="10" w15:restartNumberingAfterBreak="0">
    <w:nsid w:val="18D26C06"/>
    <w:multiLevelType w:val="multilevel"/>
    <w:tmpl w:val="3E5E177A"/>
    <w:name w:val="NTG Table Bullet List33222222222222222"/>
    <w:numStyleLink w:val="Tablenumberlist"/>
  </w:abstractNum>
  <w:abstractNum w:abstractNumId="11" w15:restartNumberingAfterBreak="0">
    <w:nsid w:val="19533A06"/>
    <w:multiLevelType w:val="multilevel"/>
    <w:tmpl w:val="3928FD02"/>
    <w:name w:val="NTG Table Bullet List3222"/>
    <w:numStyleLink w:val="Bulletlist"/>
  </w:abstractNum>
  <w:abstractNum w:abstractNumId="12"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3" w15:restartNumberingAfterBreak="0">
    <w:nsid w:val="1A612A83"/>
    <w:multiLevelType w:val="singleLevel"/>
    <w:tmpl w:val="0C09000F"/>
    <w:lvl w:ilvl="0">
      <w:start w:val="1"/>
      <w:numFmt w:val="decimal"/>
      <w:lvlText w:val="%1."/>
      <w:lvlJc w:val="left"/>
      <w:pPr>
        <w:tabs>
          <w:tab w:val="num" w:pos="360"/>
        </w:tabs>
        <w:ind w:left="360" w:hanging="360"/>
      </w:pPr>
    </w:lvl>
  </w:abstractNum>
  <w:abstractNum w:abstractNumId="14" w15:restartNumberingAfterBreak="0">
    <w:nsid w:val="1B26429D"/>
    <w:multiLevelType w:val="multilevel"/>
    <w:tmpl w:val="3E5E177A"/>
    <w:name w:val="NTG Table Bullet List33222222222"/>
    <w:numStyleLink w:val="Tablenumberlist"/>
  </w:abstractNum>
  <w:abstractNum w:abstractNumId="15" w15:restartNumberingAfterBreak="0">
    <w:nsid w:val="1B86276C"/>
    <w:multiLevelType w:val="multilevel"/>
    <w:tmpl w:val="3928FD02"/>
    <w:name w:val="NTG Table Bullet List32223"/>
    <w:numStyleLink w:val="Bulletlist"/>
  </w:abstractNum>
  <w:abstractNum w:abstractNumId="16" w15:restartNumberingAfterBreak="0">
    <w:nsid w:val="1D0744AE"/>
    <w:multiLevelType w:val="multilevel"/>
    <w:tmpl w:val="3E5E177A"/>
    <w:name w:val="NTG Table Bullet List3222322"/>
    <w:numStyleLink w:val="Tablenumberlist"/>
  </w:abstractNum>
  <w:abstractNum w:abstractNumId="17"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8" w15:restartNumberingAfterBreak="0">
    <w:nsid w:val="237D2BAE"/>
    <w:multiLevelType w:val="hybridMultilevel"/>
    <w:tmpl w:val="0750FFE4"/>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72E3F76"/>
    <w:multiLevelType w:val="multilevel"/>
    <w:tmpl w:val="3E5E177A"/>
    <w:name w:val="NTG Table Bullet List3322"/>
    <w:numStyleLink w:val="Tablenumberlist"/>
  </w:abstractNum>
  <w:abstractNum w:abstractNumId="20" w15:restartNumberingAfterBreak="0">
    <w:nsid w:val="27CE4608"/>
    <w:multiLevelType w:val="multilevel"/>
    <w:tmpl w:val="3E5E177A"/>
    <w:name w:val="NTG Table Bullet List33222"/>
    <w:numStyleLink w:val="Tablenumberlist"/>
  </w:abstractNum>
  <w:abstractNum w:abstractNumId="21" w15:restartNumberingAfterBreak="0">
    <w:nsid w:val="27D83E4D"/>
    <w:multiLevelType w:val="multilevel"/>
    <w:tmpl w:val="3928FD02"/>
    <w:numStyleLink w:val="Bulletlist"/>
  </w:abstractNum>
  <w:abstractNum w:abstractNumId="22"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3" w15:restartNumberingAfterBreak="0">
    <w:nsid w:val="2E693641"/>
    <w:multiLevelType w:val="multilevel"/>
    <w:tmpl w:val="3E5E177A"/>
    <w:name w:val="NTG Table Bullet List33"/>
    <w:numStyleLink w:val="Tablenumberlist"/>
  </w:abstractNum>
  <w:abstractNum w:abstractNumId="24" w15:restartNumberingAfterBreak="0">
    <w:nsid w:val="2EF077BC"/>
    <w:multiLevelType w:val="multilevel"/>
    <w:tmpl w:val="0C78A7AC"/>
    <w:name w:val="NTG Table Bullet List33222222222222222222"/>
    <w:numStyleLink w:val="Tablebulletlist"/>
  </w:abstractNum>
  <w:abstractNum w:abstractNumId="25" w15:restartNumberingAfterBreak="0">
    <w:nsid w:val="30D46B05"/>
    <w:multiLevelType w:val="hybridMultilevel"/>
    <w:tmpl w:val="9B6E4D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2DF44DA"/>
    <w:multiLevelType w:val="multilevel"/>
    <w:tmpl w:val="3E5E177A"/>
    <w:name w:val="NTG Table Bullet List3222323"/>
    <w:numStyleLink w:val="Tablenumberlist"/>
  </w:abstractNum>
  <w:abstractNum w:abstractNumId="27" w15:restartNumberingAfterBreak="0">
    <w:nsid w:val="33DF3F80"/>
    <w:multiLevelType w:val="hybridMultilevel"/>
    <w:tmpl w:val="C4D22686"/>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9" w15:restartNumberingAfterBreak="0">
    <w:nsid w:val="395F3535"/>
    <w:multiLevelType w:val="hybridMultilevel"/>
    <w:tmpl w:val="CF5A4B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BE61945"/>
    <w:multiLevelType w:val="multilevel"/>
    <w:tmpl w:val="3928FD02"/>
    <w:name w:val="NTG Table Bullet List332222222222222222"/>
    <w:numStyleLink w:val="Bulletlist"/>
  </w:abstractNum>
  <w:abstractNum w:abstractNumId="31" w15:restartNumberingAfterBreak="0">
    <w:nsid w:val="49FD3A20"/>
    <w:multiLevelType w:val="multilevel"/>
    <w:tmpl w:val="3E5E177A"/>
    <w:name w:val="NTG Table Bullet List3322222222222"/>
    <w:numStyleLink w:val="Tablenumberlist"/>
  </w:abstractNum>
  <w:abstractNum w:abstractNumId="32"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3"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4" w15:restartNumberingAfterBreak="0">
    <w:nsid w:val="4D9E6A7C"/>
    <w:multiLevelType w:val="hybridMultilevel"/>
    <w:tmpl w:val="D84A1E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3842BC6"/>
    <w:multiLevelType w:val="multilevel"/>
    <w:tmpl w:val="0C78A7AC"/>
    <w:numStyleLink w:val="Tablebulletlist"/>
  </w:abstractNum>
  <w:abstractNum w:abstractNumId="36"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7" w15:restartNumberingAfterBreak="0">
    <w:nsid w:val="56DA2CAE"/>
    <w:multiLevelType w:val="multilevel"/>
    <w:tmpl w:val="3E5E177A"/>
    <w:name w:val="NTG Table Bullet List332222222222222"/>
    <w:numStyleLink w:val="Tablenumberlist"/>
  </w:abstractNum>
  <w:abstractNum w:abstractNumId="38" w15:restartNumberingAfterBreak="0">
    <w:nsid w:val="583359D9"/>
    <w:multiLevelType w:val="multilevel"/>
    <w:tmpl w:val="3E5E177A"/>
    <w:name w:val="NTG Table Bullet List332222222"/>
    <w:numStyleLink w:val="Tablenumberlist"/>
  </w:abstractNum>
  <w:abstractNum w:abstractNumId="39" w15:restartNumberingAfterBreak="0">
    <w:nsid w:val="5B9A5FFE"/>
    <w:multiLevelType w:val="multilevel"/>
    <w:tmpl w:val="0C78A7AC"/>
    <w:name w:val="NTG Table Bullet List33222222222222"/>
    <w:numStyleLink w:val="Tablebulletlist"/>
  </w:abstractNum>
  <w:abstractNum w:abstractNumId="40" w15:restartNumberingAfterBreak="0">
    <w:nsid w:val="5CDD65F7"/>
    <w:multiLevelType w:val="hybridMultilevel"/>
    <w:tmpl w:val="F90AA7F8"/>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D444259"/>
    <w:multiLevelType w:val="multilevel"/>
    <w:tmpl w:val="0C78A7AC"/>
    <w:name w:val="NTG Table Bullet List332222"/>
    <w:numStyleLink w:val="Tablebulletlist"/>
  </w:abstractNum>
  <w:abstractNum w:abstractNumId="42" w15:restartNumberingAfterBreak="0">
    <w:nsid w:val="63B13E8D"/>
    <w:multiLevelType w:val="hybridMultilevel"/>
    <w:tmpl w:val="ED84A66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69262556"/>
    <w:multiLevelType w:val="multilevel"/>
    <w:tmpl w:val="3E5E177A"/>
    <w:name w:val="NTG Table Bullet List3322222222222222"/>
    <w:numStyleLink w:val="Tablenumberlist"/>
  </w:abstractNum>
  <w:abstractNum w:abstractNumId="44" w15:restartNumberingAfterBreak="0">
    <w:nsid w:val="6AFE6210"/>
    <w:multiLevelType w:val="hybridMultilevel"/>
    <w:tmpl w:val="808E42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12B5758"/>
    <w:multiLevelType w:val="hybridMultilevel"/>
    <w:tmpl w:val="4224E71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7453664D"/>
    <w:multiLevelType w:val="multilevel"/>
    <w:tmpl w:val="0C78A7AC"/>
    <w:name w:val="NTG Table Bullet List3322222222222222222"/>
    <w:numStyleLink w:val="Tablebulletlist"/>
  </w:abstractNum>
  <w:abstractNum w:abstractNumId="47" w15:restartNumberingAfterBreak="0">
    <w:nsid w:val="76141D1E"/>
    <w:multiLevelType w:val="multilevel"/>
    <w:tmpl w:val="0C78A7AC"/>
    <w:name w:val="NTG Table Bullet List332222222222"/>
    <w:numStyleLink w:val="Tablebulletlist"/>
  </w:abstractNum>
  <w:abstractNum w:abstractNumId="48"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28"/>
  </w:num>
  <w:num w:numId="2">
    <w:abstractNumId w:val="17"/>
  </w:num>
  <w:num w:numId="3">
    <w:abstractNumId w:val="48"/>
  </w:num>
  <w:num w:numId="4">
    <w:abstractNumId w:val="32"/>
  </w:num>
  <w:num w:numId="5">
    <w:abstractNumId w:val="22"/>
  </w:num>
  <w:num w:numId="6">
    <w:abstractNumId w:val="12"/>
  </w:num>
  <w:num w:numId="7">
    <w:abstractNumId w:val="35"/>
  </w:num>
  <w:num w:numId="8">
    <w:abstractNumId w:val="21"/>
  </w:num>
  <w:num w:numId="9">
    <w:abstractNumId w:val="0"/>
  </w:num>
  <w:num w:numId="10">
    <w:abstractNumId w:val="7"/>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13"/>
  </w:num>
  <w:num w:numId="18">
    <w:abstractNumId w:val="8"/>
  </w:num>
  <w:num w:numId="19">
    <w:abstractNumId w:val="44"/>
  </w:num>
  <w:num w:numId="20">
    <w:abstractNumId w:val="45"/>
  </w:num>
  <w:num w:numId="21">
    <w:abstractNumId w:val="42"/>
  </w:num>
  <w:num w:numId="22">
    <w:abstractNumId w:val="6"/>
  </w:num>
  <w:num w:numId="23">
    <w:abstractNumId w:val="40"/>
  </w:num>
  <w:num w:numId="24">
    <w:abstractNumId w:val="18"/>
  </w:num>
  <w:num w:numId="25">
    <w:abstractNumId w:val="27"/>
  </w:num>
  <w:num w:numId="26">
    <w:abstractNumId w:val="34"/>
  </w:num>
  <w:num w:numId="27">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A4B"/>
    <w:rsid w:val="00001DDF"/>
    <w:rsid w:val="00002A35"/>
    <w:rsid w:val="0000322D"/>
    <w:rsid w:val="00007670"/>
    <w:rsid w:val="00010665"/>
    <w:rsid w:val="00020D31"/>
    <w:rsid w:val="0002393A"/>
    <w:rsid w:val="00027DB8"/>
    <w:rsid w:val="00031A96"/>
    <w:rsid w:val="000341DB"/>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5AE1"/>
    <w:rsid w:val="00086A5F"/>
    <w:rsid w:val="000911EF"/>
    <w:rsid w:val="00094771"/>
    <w:rsid w:val="000962C5"/>
    <w:rsid w:val="00097865"/>
    <w:rsid w:val="000A257E"/>
    <w:rsid w:val="000A4317"/>
    <w:rsid w:val="000A559C"/>
    <w:rsid w:val="000B2CA1"/>
    <w:rsid w:val="000B6E0F"/>
    <w:rsid w:val="000D1F29"/>
    <w:rsid w:val="000D3E55"/>
    <w:rsid w:val="000D633D"/>
    <w:rsid w:val="000D7CF1"/>
    <w:rsid w:val="000E342B"/>
    <w:rsid w:val="000E3ED2"/>
    <w:rsid w:val="000E5DD2"/>
    <w:rsid w:val="000F2958"/>
    <w:rsid w:val="000F3850"/>
    <w:rsid w:val="000F604F"/>
    <w:rsid w:val="000F6504"/>
    <w:rsid w:val="00102582"/>
    <w:rsid w:val="00104E7F"/>
    <w:rsid w:val="001137EC"/>
    <w:rsid w:val="00114EB6"/>
    <w:rsid w:val="001152F5"/>
    <w:rsid w:val="00117743"/>
    <w:rsid w:val="00117F5B"/>
    <w:rsid w:val="00132658"/>
    <w:rsid w:val="00144126"/>
    <w:rsid w:val="00150DC0"/>
    <w:rsid w:val="0015394D"/>
    <w:rsid w:val="001542E6"/>
    <w:rsid w:val="00156CD4"/>
    <w:rsid w:val="0016153B"/>
    <w:rsid w:val="00161BA3"/>
    <w:rsid w:val="00162207"/>
    <w:rsid w:val="00164A3E"/>
    <w:rsid w:val="0016563C"/>
    <w:rsid w:val="00166FF6"/>
    <w:rsid w:val="00170D63"/>
    <w:rsid w:val="00176123"/>
    <w:rsid w:val="00181620"/>
    <w:rsid w:val="00187130"/>
    <w:rsid w:val="001957AD"/>
    <w:rsid w:val="00196F8E"/>
    <w:rsid w:val="001A2B7F"/>
    <w:rsid w:val="001A3AFD"/>
    <w:rsid w:val="001A496C"/>
    <w:rsid w:val="001A576A"/>
    <w:rsid w:val="001A5CB6"/>
    <w:rsid w:val="001A6E9E"/>
    <w:rsid w:val="001B28DA"/>
    <w:rsid w:val="001B2B6C"/>
    <w:rsid w:val="001B5E90"/>
    <w:rsid w:val="001D01C4"/>
    <w:rsid w:val="001D4F99"/>
    <w:rsid w:val="001D52B0"/>
    <w:rsid w:val="001D5A18"/>
    <w:rsid w:val="001D67CF"/>
    <w:rsid w:val="001D74AD"/>
    <w:rsid w:val="001D7CA4"/>
    <w:rsid w:val="001E057F"/>
    <w:rsid w:val="001E14EB"/>
    <w:rsid w:val="001F0806"/>
    <w:rsid w:val="001F59E6"/>
    <w:rsid w:val="00203F1C"/>
    <w:rsid w:val="00206936"/>
    <w:rsid w:val="00206C6F"/>
    <w:rsid w:val="00206FBD"/>
    <w:rsid w:val="00207746"/>
    <w:rsid w:val="002235C5"/>
    <w:rsid w:val="00230031"/>
    <w:rsid w:val="002343EC"/>
    <w:rsid w:val="00235C01"/>
    <w:rsid w:val="00241C00"/>
    <w:rsid w:val="00247343"/>
    <w:rsid w:val="00255806"/>
    <w:rsid w:val="00260C6D"/>
    <w:rsid w:val="00265C56"/>
    <w:rsid w:val="00271280"/>
    <w:rsid w:val="002716CD"/>
    <w:rsid w:val="00274D4B"/>
    <w:rsid w:val="002806F5"/>
    <w:rsid w:val="00281577"/>
    <w:rsid w:val="00287D73"/>
    <w:rsid w:val="002926BC"/>
    <w:rsid w:val="00293A72"/>
    <w:rsid w:val="002942D4"/>
    <w:rsid w:val="002A0160"/>
    <w:rsid w:val="002A30C3"/>
    <w:rsid w:val="002A321B"/>
    <w:rsid w:val="002A5A1F"/>
    <w:rsid w:val="002A6F6A"/>
    <w:rsid w:val="002A7712"/>
    <w:rsid w:val="002B38F7"/>
    <w:rsid w:val="002B4F50"/>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42283"/>
    <w:rsid w:val="00343A87"/>
    <w:rsid w:val="0034408F"/>
    <w:rsid w:val="00344A36"/>
    <w:rsid w:val="003456F4"/>
    <w:rsid w:val="00347FB6"/>
    <w:rsid w:val="0035018D"/>
    <w:rsid w:val="003504FD"/>
    <w:rsid w:val="00350881"/>
    <w:rsid w:val="00351B7D"/>
    <w:rsid w:val="00357D55"/>
    <w:rsid w:val="00363513"/>
    <w:rsid w:val="003657E5"/>
    <w:rsid w:val="0036589C"/>
    <w:rsid w:val="00371312"/>
    <w:rsid w:val="0037153F"/>
    <w:rsid w:val="00371C70"/>
    <w:rsid w:val="00371DC7"/>
    <w:rsid w:val="00375EE8"/>
    <w:rsid w:val="00377B21"/>
    <w:rsid w:val="00382A7F"/>
    <w:rsid w:val="00390862"/>
    <w:rsid w:val="00390CE3"/>
    <w:rsid w:val="00394876"/>
    <w:rsid w:val="00394AAF"/>
    <w:rsid w:val="00394CE5"/>
    <w:rsid w:val="003A6341"/>
    <w:rsid w:val="003B67FD"/>
    <w:rsid w:val="003B6A61"/>
    <w:rsid w:val="003C0F10"/>
    <w:rsid w:val="003C1F95"/>
    <w:rsid w:val="003C2198"/>
    <w:rsid w:val="003C4941"/>
    <w:rsid w:val="003D0F63"/>
    <w:rsid w:val="003D42C0"/>
    <w:rsid w:val="003D4A8F"/>
    <w:rsid w:val="003D5B29"/>
    <w:rsid w:val="003D7818"/>
    <w:rsid w:val="003E2445"/>
    <w:rsid w:val="003E3BB2"/>
    <w:rsid w:val="003F2C34"/>
    <w:rsid w:val="003F5B58"/>
    <w:rsid w:val="004019CC"/>
    <w:rsid w:val="0040222A"/>
    <w:rsid w:val="004047BC"/>
    <w:rsid w:val="00410062"/>
    <w:rsid w:val="004100F7"/>
    <w:rsid w:val="004106D8"/>
    <w:rsid w:val="00414CB3"/>
    <w:rsid w:val="0041563D"/>
    <w:rsid w:val="004159C8"/>
    <w:rsid w:val="00424723"/>
    <w:rsid w:val="00426E25"/>
    <w:rsid w:val="00427D9C"/>
    <w:rsid w:val="00427E7E"/>
    <w:rsid w:val="0043001B"/>
    <w:rsid w:val="00433328"/>
    <w:rsid w:val="0043465D"/>
    <w:rsid w:val="00435082"/>
    <w:rsid w:val="00443B6E"/>
    <w:rsid w:val="00450636"/>
    <w:rsid w:val="00453510"/>
    <w:rsid w:val="0045420A"/>
    <w:rsid w:val="00455301"/>
    <w:rsid w:val="004554D4"/>
    <w:rsid w:val="00461744"/>
    <w:rsid w:val="00461D0F"/>
    <w:rsid w:val="00465387"/>
    <w:rsid w:val="00466185"/>
    <w:rsid w:val="00466303"/>
    <w:rsid w:val="004668A7"/>
    <w:rsid w:val="00466D96"/>
    <w:rsid w:val="00467747"/>
    <w:rsid w:val="00470017"/>
    <w:rsid w:val="004703EE"/>
    <w:rsid w:val="0047105A"/>
    <w:rsid w:val="00473C98"/>
    <w:rsid w:val="00474965"/>
    <w:rsid w:val="00482D4F"/>
    <w:rsid w:val="00482DF8"/>
    <w:rsid w:val="004864DE"/>
    <w:rsid w:val="00494BE5"/>
    <w:rsid w:val="004A0EBA"/>
    <w:rsid w:val="004A2538"/>
    <w:rsid w:val="004A331E"/>
    <w:rsid w:val="004A59C3"/>
    <w:rsid w:val="004A7FC2"/>
    <w:rsid w:val="004B0C15"/>
    <w:rsid w:val="004B35EA"/>
    <w:rsid w:val="004B69E4"/>
    <w:rsid w:val="004C27EC"/>
    <w:rsid w:val="004C6C39"/>
    <w:rsid w:val="004D075F"/>
    <w:rsid w:val="004D1B76"/>
    <w:rsid w:val="004D29D1"/>
    <w:rsid w:val="004D344E"/>
    <w:rsid w:val="004D464A"/>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36D3D"/>
    <w:rsid w:val="00543BD1"/>
    <w:rsid w:val="005558EA"/>
    <w:rsid w:val="00556113"/>
    <w:rsid w:val="005573A3"/>
    <w:rsid w:val="00564C12"/>
    <w:rsid w:val="005654B8"/>
    <w:rsid w:val="00570D94"/>
    <w:rsid w:val="005762CC"/>
    <w:rsid w:val="00582D3D"/>
    <w:rsid w:val="00590040"/>
    <w:rsid w:val="00595386"/>
    <w:rsid w:val="00597234"/>
    <w:rsid w:val="005974AE"/>
    <w:rsid w:val="005A4AC0"/>
    <w:rsid w:val="005A539B"/>
    <w:rsid w:val="005A5FDF"/>
    <w:rsid w:val="005B0FB7"/>
    <w:rsid w:val="005B122A"/>
    <w:rsid w:val="005B1FCB"/>
    <w:rsid w:val="005B5AC2"/>
    <w:rsid w:val="005C2833"/>
    <w:rsid w:val="005E144D"/>
    <w:rsid w:val="005E1500"/>
    <w:rsid w:val="005E277C"/>
    <w:rsid w:val="005E3A43"/>
    <w:rsid w:val="005F0B17"/>
    <w:rsid w:val="005F6602"/>
    <w:rsid w:val="005F77C7"/>
    <w:rsid w:val="00604C49"/>
    <w:rsid w:val="00620675"/>
    <w:rsid w:val="00622910"/>
    <w:rsid w:val="006254B6"/>
    <w:rsid w:val="006273A2"/>
    <w:rsid w:val="00627FC8"/>
    <w:rsid w:val="006433C3"/>
    <w:rsid w:val="00643DDF"/>
    <w:rsid w:val="0064651D"/>
    <w:rsid w:val="00650F5B"/>
    <w:rsid w:val="006670D7"/>
    <w:rsid w:val="006719EA"/>
    <w:rsid w:val="00671F13"/>
    <w:rsid w:val="0067400A"/>
    <w:rsid w:val="00680582"/>
    <w:rsid w:val="006847AD"/>
    <w:rsid w:val="006875EA"/>
    <w:rsid w:val="0069047A"/>
    <w:rsid w:val="0069114B"/>
    <w:rsid w:val="006944C1"/>
    <w:rsid w:val="00694FEA"/>
    <w:rsid w:val="006A4194"/>
    <w:rsid w:val="006A615E"/>
    <w:rsid w:val="006A756A"/>
    <w:rsid w:val="006C0EC2"/>
    <w:rsid w:val="006C6FEA"/>
    <w:rsid w:val="006D66F7"/>
    <w:rsid w:val="006F4920"/>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334B7"/>
    <w:rsid w:val="007408F5"/>
    <w:rsid w:val="00741EAE"/>
    <w:rsid w:val="00751297"/>
    <w:rsid w:val="00755248"/>
    <w:rsid w:val="0076190B"/>
    <w:rsid w:val="0076355D"/>
    <w:rsid w:val="00763A2D"/>
    <w:rsid w:val="007676A4"/>
    <w:rsid w:val="00777795"/>
    <w:rsid w:val="00783A57"/>
    <w:rsid w:val="00784A4B"/>
    <w:rsid w:val="00784C92"/>
    <w:rsid w:val="007859CD"/>
    <w:rsid w:val="00785C24"/>
    <w:rsid w:val="007907E4"/>
    <w:rsid w:val="00796461"/>
    <w:rsid w:val="007A6586"/>
    <w:rsid w:val="007A6A4F"/>
    <w:rsid w:val="007B03F5"/>
    <w:rsid w:val="007B5C09"/>
    <w:rsid w:val="007B5DA2"/>
    <w:rsid w:val="007B73BE"/>
    <w:rsid w:val="007C0966"/>
    <w:rsid w:val="007C19E7"/>
    <w:rsid w:val="007C5CFD"/>
    <w:rsid w:val="007C6D9F"/>
    <w:rsid w:val="007D4893"/>
    <w:rsid w:val="007E64D4"/>
    <w:rsid w:val="007E70CF"/>
    <w:rsid w:val="007E74A4"/>
    <w:rsid w:val="007F1B6F"/>
    <w:rsid w:val="007F21D4"/>
    <w:rsid w:val="007F263F"/>
    <w:rsid w:val="007F60BB"/>
    <w:rsid w:val="008015A8"/>
    <w:rsid w:val="008038AE"/>
    <w:rsid w:val="0080766E"/>
    <w:rsid w:val="00811169"/>
    <w:rsid w:val="00815297"/>
    <w:rsid w:val="008170DB"/>
    <w:rsid w:val="00817BA1"/>
    <w:rsid w:val="00822F7A"/>
    <w:rsid w:val="00823022"/>
    <w:rsid w:val="0082634E"/>
    <w:rsid w:val="008313C4"/>
    <w:rsid w:val="00835434"/>
    <w:rsid w:val="008358C0"/>
    <w:rsid w:val="00842838"/>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368E"/>
    <w:rsid w:val="00893C96"/>
    <w:rsid w:val="0089500A"/>
    <w:rsid w:val="00897C94"/>
    <w:rsid w:val="008A4B30"/>
    <w:rsid w:val="008A7C12"/>
    <w:rsid w:val="008B03CE"/>
    <w:rsid w:val="008B15DC"/>
    <w:rsid w:val="008B529E"/>
    <w:rsid w:val="008C17FB"/>
    <w:rsid w:val="008C2D32"/>
    <w:rsid w:val="008C70BB"/>
    <w:rsid w:val="008D1B00"/>
    <w:rsid w:val="008D2207"/>
    <w:rsid w:val="008D57B8"/>
    <w:rsid w:val="008D7FAA"/>
    <w:rsid w:val="008E03FC"/>
    <w:rsid w:val="008E510B"/>
    <w:rsid w:val="008E552C"/>
    <w:rsid w:val="00902B13"/>
    <w:rsid w:val="009038A8"/>
    <w:rsid w:val="00903EEE"/>
    <w:rsid w:val="0090409B"/>
    <w:rsid w:val="00911941"/>
    <w:rsid w:val="00911963"/>
    <w:rsid w:val="009150F4"/>
    <w:rsid w:val="0092024D"/>
    <w:rsid w:val="009247F9"/>
    <w:rsid w:val="00925146"/>
    <w:rsid w:val="00925F0F"/>
    <w:rsid w:val="00931DD5"/>
    <w:rsid w:val="00932F6B"/>
    <w:rsid w:val="009444F0"/>
    <w:rsid w:val="009468BC"/>
    <w:rsid w:val="00947FAE"/>
    <w:rsid w:val="009616DF"/>
    <w:rsid w:val="00962DA5"/>
    <w:rsid w:val="0096542F"/>
    <w:rsid w:val="009656B1"/>
    <w:rsid w:val="00967FA7"/>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10145"/>
    <w:rsid w:val="00A10655"/>
    <w:rsid w:val="00A12B64"/>
    <w:rsid w:val="00A149F9"/>
    <w:rsid w:val="00A22C38"/>
    <w:rsid w:val="00A25193"/>
    <w:rsid w:val="00A26E80"/>
    <w:rsid w:val="00A31AE8"/>
    <w:rsid w:val="00A3739D"/>
    <w:rsid w:val="00A37DDA"/>
    <w:rsid w:val="00A412C2"/>
    <w:rsid w:val="00A45005"/>
    <w:rsid w:val="00A45CC7"/>
    <w:rsid w:val="00A567EE"/>
    <w:rsid w:val="00A70DD8"/>
    <w:rsid w:val="00A72192"/>
    <w:rsid w:val="00A76790"/>
    <w:rsid w:val="00A83974"/>
    <w:rsid w:val="00A85D0C"/>
    <w:rsid w:val="00A925EC"/>
    <w:rsid w:val="00A929AA"/>
    <w:rsid w:val="00A92B6B"/>
    <w:rsid w:val="00AA541E"/>
    <w:rsid w:val="00AB4752"/>
    <w:rsid w:val="00AC5FD1"/>
    <w:rsid w:val="00AD0DA4"/>
    <w:rsid w:val="00AD4169"/>
    <w:rsid w:val="00AD61DC"/>
    <w:rsid w:val="00AE1359"/>
    <w:rsid w:val="00AE25C6"/>
    <w:rsid w:val="00AE306C"/>
    <w:rsid w:val="00AE532B"/>
    <w:rsid w:val="00AF28C1"/>
    <w:rsid w:val="00AF2A69"/>
    <w:rsid w:val="00B01A19"/>
    <w:rsid w:val="00B02EF1"/>
    <w:rsid w:val="00B07C97"/>
    <w:rsid w:val="00B11C67"/>
    <w:rsid w:val="00B14257"/>
    <w:rsid w:val="00B15754"/>
    <w:rsid w:val="00B159A5"/>
    <w:rsid w:val="00B16002"/>
    <w:rsid w:val="00B2046E"/>
    <w:rsid w:val="00B20E8B"/>
    <w:rsid w:val="00B257E1"/>
    <w:rsid w:val="00B2599A"/>
    <w:rsid w:val="00B27AC4"/>
    <w:rsid w:val="00B343CC"/>
    <w:rsid w:val="00B359FF"/>
    <w:rsid w:val="00B467BC"/>
    <w:rsid w:val="00B5084A"/>
    <w:rsid w:val="00B606A1"/>
    <w:rsid w:val="00B614F7"/>
    <w:rsid w:val="00B61B26"/>
    <w:rsid w:val="00B65E6B"/>
    <w:rsid w:val="00B675B2"/>
    <w:rsid w:val="00B67C00"/>
    <w:rsid w:val="00B709C1"/>
    <w:rsid w:val="00B77773"/>
    <w:rsid w:val="00B81261"/>
    <w:rsid w:val="00B8223E"/>
    <w:rsid w:val="00B832AE"/>
    <w:rsid w:val="00B84E17"/>
    <w:rsid w:val="00B86678"/>
    <w:rsid w:val="00B92F9B"/>
    <w:rsid w:val="00B937B5"/>
    <w:rsid w:val="00B941B3"/>
    <w:rsid w:val="00B96513"/>
    <w:rsid w:val="00BA1D47"/>
    <w:rsid w:val="00BA66F0"/>
    <w:rsid w:val="00BB2239"/>
    <w:rsid w:val="00BB2AE7"/>
    <w:rsid w:val="00BB432E"/>
    <w:rsid w:val="00BB6464"/>
    <w:rsid w:val="00BC1BB8"/>
    <w:rsid w:val="00BD7FE1"/>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65B0F"/>
    <w:rsid w:val="00C71446"/>
    <w:rsid w:val="00C72867"/>
    <w:rsid w:val="00C75E81"/>
    <w:rsid w:val="00C81CD3"/>
    <w:rsid w:val="00C837D3"/>
    <w:rsid w:val="00C83BB6"/>
    <w:rsid w:val="00C86609"/>
    <w:rsid w:val="00C92B4C"/>
    <w:rsid w:val="00C954F6"/>
    <w:rsid w:val="00CA0048"/>
    <w:rsid w:val="00CA36A0"/>
    <w:rsid w:val="00CA6BC5"/>
    <w:rsid w:val="00CB0AB1"/>
    <w:rsid w:val="00CB200E"/>
    <w:rsid w:val="00CB6129"/>
    <w:rsid w:val="00CC4261"/>
    <w:rsid w:val="00CC571B"/>
    <w:rsid w:val="00CC61CD"/>
    <w:rsid w:val="00CC6C02"/>
    <w:rsid w:val="00CC737B"/>
    <w:rsid w:val="00CD5011"/>
    <w:rsid w:val="00CE088F"/>
    <w:rsid w:val="00CE640F"/>
    <w:rsid w:val="00CE76BC"/>
    <w:rsid w:val="00CF540E"/>
    <w:rsid w:val="00D023FC"/>
    <w:rsid w:val="00D02F07"/>
    <w:rsid w:val="00D15D88"/>
    <w:rsid w:val="00D20905"/>
    <w:rsid w:val="00D27D49"/>
    <w:rsid w:val="00D27EBE"/>
    <w:rsid w:val="00D35A32"/>
    <w:rsid w:val="00D36A49"/>
    <w:rsid w:val="00D4505A"/>
    <w:rsid w:val="00D47DC7"/>
    <w:rsid w:val="00D517C6"/>
    <w:rsid w:val="00D60262"/>
    <w:rsid w:val="00D65B31"/>
    <w:rsid w:val="00D71D84"/>
    <w:rsid w:val="00D72464"/>
    <w:rsid w:val="00D72A57"/>
    <w:rsid w:val="00D768EB"/>
    <w:rsid w:val="00D81E17"/>
    <w:rsid w:val="00D82D1E"/>
    <w:rsid w:val="00D832D9"/>
    <w:rsid w:val="00D90F00"/>
    <w:rsid w:val="00D92886"/>
    <w:rsid w:val="00D96041"/>
    <w:rsid w:val="00D96804"/>
    <w:rsid w:val="00D975C0"/>
    <w:rsid w:val="00DA33A1"/>
    <w:rsid w:val="00DA5285"/>
    <w:rsid w:val="00DA7597"/>
    <w:rsid w:val="00DB031E"/>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DF795F"/>
    <w:rsid w:val="00E02681"/>
    <w:rsid w:val="00E02792"/>
    <w:rsid w:val="00E034D8"/>
    <w:rsid w:val="00E04CC0"/>
    <w:rsid w:val="00E0732E"/>
    <w:rsid w:val="00E100B5"/>
    <w:rsid w:val="00E15816"/>
    <w:rsid w:val="00E160D5"/>
    <w:rsid w:val="00E239FF"/>
    <w:rsid w:val="00E27D7B"/>
    <w:rsid w:val="00E30556"/>
    <w:rsid w:val="00E30981"/>
    <w:rsid w:val="00E31E14"/>
    <w:rsid w:val="00E33136"/>
    <w:rsid w:val="00E34D7C"/>
    <w:rsid w:val="00E3723D"/>
    <w:rsid w:val="00E44C89"/>
    <w:rsid w:val="00E457A6"/>
    <w:rsid w:val="00E5067F"/>
    <w:rsid w:val="00E54F9E"/>
    <w:rsid w:val="00E56F6A"/>
    <w:rsid w:val="00E61BA2"/>
    <w:rsid w:val="00E63864"/>
    <w:rsid w:val="00E6403F"/>
    <w:rsid w:val="00E70174"/>
    <w:rsid w:val="00E75451"/>
    <w:rsid w:val="00E75EA9"/>
    <w:rsid w:val="00E76AD6"/>
    <w:rsid w:val="00E770C4"/>
    <w:rsid w:val="00E84C5A"/>
    <w:rsid w:val="00E861DB"/>
    <w:rsid w:val="00E908F1"/>
    <w:rsid w:val="00E93406"/>
    <w:rsid w:val="00E956C5"/>
    <w:rsid w:val="00E95C39"/>
    <w:rsid w:val="00EA2C39"/>
    <w:rsid w:val="00EA3543"/>
    <w:rsid w:val="00EA7C3B"/>
    <w:rsid w:val="00EB0A3C"/>
    <w:rsid w:val="00EB0A96"/>
    <w:rsid w:val="00EB77F9"/>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41A2"/>
    <w:rsid w:val="00F07B42"/>
    <w:rsid w:val="00F24D96"/>
    <w:rsid w:val="00F264EA"/>
    <w:rsid w:val="00F30AE1"/>
    <w:rsid w:val="00F33D27"/>
    <w:rsid w:val="00F4205B"/>
    <w:rsid w:val="00F5696E"/>
    <w:rsid w:val="00F60EFF"/>
    <w:rsid w:val="00F67D2D"/>
    <w:rsid w:val="00F77CF6"/>
    <w:rsid w:val="00F858F2"/>
    <w:rsid w:val="00F860CC"/>
    <w:rsid w:val="00F94398"/>
    <w:rsid w:val="00FA22ED"/>
    <w:rsid w:val="00FB2B56"/>
    <w:rsid w:val="00FB3EC3"/>
    <w:rsid w:val="00FB4B1A"/>
    <w:rsid w:val="00FB5407"/>
    <w:rsid w:val="00FB55D5"/>
    <w:rsid w:val="00FC12BF"/>
    <w:rsid w:val="00FC2C60"/>
    <w:rsid w:val="00FD3E6F"/>
    <w:rsid w:val="00FD51B9"/>
    <w:rsid w:val="00FD5849"/>
    <w:rsid w:val="00FE03E4"/>
    <w:rsid w:val="00FE198F"/>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B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2"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applying-for-and-filling-jobs/information-for-applicants"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jobs.nt.gov.au/Home/JobDetails?rtfId=278519"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licespringsdesertpark.com.a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depws.nt.gov.a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bruce.pascoe@nt.gov.au" TargetMode="External"/><Relationship Id="rId14" Type="http://schemas.openxmlformats.org/officeDocument/2006/relationships/hyperlink" Target="https://ocpe.nt.gov.au/employment-conditions-appeals-grievances/special-measur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8D24E3-8995-412C-8730-152907612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2023-09-25T03:07:00Z</dcterms:created>
  <dcterms:modified xsi:type="dcterms:W3CDTF">2023-09-25T03:07:00Z</dcterms:modified>
</cp:coreProperties>
</file>