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NTGTable1"/>
        <w:tblW w:w="10348" w:type="dxa"/>
        <w:tblInd w:w="-45" w:type="dxa"/>
        <w:tblLayout w:type="fixed"/>
        <w:tblLook w:val="0600" w:firstRow="0" w:lastRow="0" w:firstColumn="0" w:lastColumn="0" w:noHBand="1" w:noVBand="1"/>
        <w:tblDescription w:val="Questions are followed by answer fields. Use the ‘Tab’ key to navigate through. Replace Y/N or Yes/No fields with your answer. Further instructions about filling out this form are provided at the beginning of the form."/>
      </w:tblPr>
      <w:tblGrid>
        <w:gridCol w:w="235"/>
        <w:gridCol w:w="803"/>
        <w:gridCol w:w="802"/>
        <w:gridCol w:w="747"/>
        <w:gridCol w:w="293"/>
        <w:gridCol w:w="142"/>
        <w:gridCol w:w="142"/>
        <w:gridCol w:w="709"/>
        <w:gridCol w:w="141"/>
        <w:gridCol w:w="1160"/>
        <w:gridCol w:w="683"/>
        <w:gridCol w:w="142"/>
        <w:gridCol w:w="709"/>
        <w:gridCol w:w="141"/>
        <w:gridCol w:w="49"/>
        <w:gridCol w:w="614"/>
        <w:gridCol w:w="2836"/>
      </w:tblGrid>
      <w:tr w:rsidR="009B1BF1" w:rsidRPr="007A5EFD" w:rsidTr="006B4785">
        <w:trPr>
          <w:trHeight w:val="20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9B1BF1" w:rsidRPr="002C21A2" w:rsidRDefault="009B1BF1" w:rsidP="002C21A2">
            <w:pPr>
              <w:spacing w:after="0"/>
              <w:rPr>
                <w:rStyle w:val="Hidden"/>
              </w:rPr>
            </w:pPr>
          </w:p>
        </w:tc>
        <w:tc>
          <w:tcPr>
            <w:tcW w:w="1011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B1BF1" w:rsidRPr="002C21A2" w:rsidRDefault="009B1BF1" w:rsidP="002C21A2">
            <w:pPr>
              <w:pStyle w:val="Subtitle0"/>
              <w:spacing w:after="0"/>
              <w:rPr>
                <w:rStyle w:val="Hidden"/>
              </w:rPr>
            </w:pPr>
            <w:r w:rsidRPr="002C21A2">
              <w:rPr>
                <w:rStyle w:val="Hidden"/>
              </w:rPr>
              <w:t>Questions are followed by answer fields. Use the ‘Tab’ key to navigate through. Replace Y/N or Yes/No fields with your answer.</w:t>
            </w:r>
          </w:p>
        </w:tc>
      </w:tr>
      <w:tr w:rsidR="00EA1E6C" w:rsidRPr="007A5EFD" w:rsidTr="006B4785">
        <w:trPr>
          <w:trHeight w:val="20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EA1E6C" w:rsidRPr="002C21A2" w:rsidRDefault="00EA1E6C" w:rsidP="002C21A2">
            <w:pPr>
              <w:spacing w:after="0"/>
              <w:rPr>
                <w:rStyle w:val="Hidden"/>
              </w:rPr>
            </w:pPr>
          </w:p>
        </w:tc>
        <w:tc>
          <w:tcPr>
            <w:tcW w:w="1011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A1E6C" w:rsidRPr="002C21A2" w:rsidRDefault="00EA1E6C" w:rsidP="002C21A2">
            <w:pPr>
              <w:pStyle w:val="Subtitle0"/>
              <w:spacing w:after="0"/>
              <w:rPr>
                <w:rStyle w:val="Hidden"/>
              </w:rPr>
            </w:pPr>
          </w:p>
        </w:tc>
      </w:tr>
      <w:tr w:rsidR="007D48A4" w:rsidRPr="007A5EFD" w:rsidTr="00EA1E6C">
        <w:trPr>
          <w:trHeight w:val="27"/>
        </w:trPr>
        <w:tc>
          <w:tcPr>
            <w:tcW w:w="10348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1F1F5F" w:themeFill="text1"/>
            <w:noWrap/>
            <w:tcMar>
              <w:top w:w="85" w:type="dxa"/>
              <w:bottom w:w="85" w:type="dxa"/>
            </w:tcMar>
          </w:tcPr>
          <w:p w:rsidR="007D48A4" w:rsidRPr="004A3CC9" w:rsidRDefault="006B4785" w:rsidP="00DD13FA">
            <w:pPr>
              <w:rPr>
                <w:rStyle w:val="Questionlabel"/>
                <w:color w:val="1F1F5F" w:themeColor="text1"/>
              </w:rPr>
            </w:pPr>
            <w:r>
              <w:rPr>
                <w:rStyle w:val="Questionlabel"/>
                <w:color w:val="FFFFFF" w:themeColor="background1"/>
              </w:rPr>
              <w:t>Client details</w:t>
            </w:r>
          </w:p>
        </w:tc>
      </w:tr>
      <w:tr w:rsidR="006B4785" w:rsidRPr="007A5EFD" w:rsidTr="00EA1E6C">
        <w:trPr>
          <w:trHeight w:val="337"/>
        </w:trPr>
        <w:tc>
          <w:tcPr>
            <w:tcW w:w="302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6B4785" w:rsidRPr="006B4785" w:rsidRDefault="006B4785" w:rsidP="006B4785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>RTF #</w:t>
            </w:r>
          </w:p>
        </w:tc>
        <w:tc>
          <w:tcPr>
            <w:tcW w:w="7326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6B4785" w:rsidRPr="002C0BEF" w:rsidRDefault="00C4331F" w:rsidP="006B4785">
            <w:r>
              <w:t>278519</w:t>
            </w:r>
            <w:bookmarkStart w:id="0" w:name="_GoBack"/>
            <w:bookmarkEnd w:id="0"/>
          </w:p>
        </w:tc>
      </w:tr>
      <w:tr w:rsidR="006B4785" w:rsidRPr="007A5EFD" w:rsidTr="00EA1E6C">
        <w:trPr>
          <w:trHeight w:val="27"/>
        </w:trPr>
        <w:tc>
          <w:tcPr>
            <w:tcW w:w="302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6B4785" w:rsidRPr="006B4785" w:rsidRDefault="006B4785" w:rsidP="006B4785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>Invoice to be addressed to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6B4785" w:rsidRPr="006B4785" w:rsidRDefault="006B4785" w:rsidP="006B4785">
            <w:pPr>
              <w:rPr>
                <w:b/>
              </w:rPr>
            </w:pPr>
            <w:r w:rsidRPr="006B4785">
              <w:rPr>
                <w:b/>
              </w:rPr>
              <w:t>Name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6B4785" w:rsidRPr="002C0BEF" w:rsidRDefault="00AA3766" w:rsidP="006B4785">
            <w:r>
              <w:t>Estelle Marshall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6B4785" w:rsidRPr="007A5EFD" w:rsidRDefault="006B4785" w:rsidP="006B4785">
            <w:pPr>
              <w:rPr>
                <w:rStyle w:val="Questionlabel"/>
              </w:rPr>
            </w:pPr>
            <w:r>
              <w:rPr>
                <w:rStyle w:val="Questionlabel"/>
              </w:rPr>
              <w:t>Agency</w:t>
            </w:r>
          </w:p>
        </w:tc>
        <w:tc>
          <w:tcPr>
            <w:tcW w:w="349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6B4785" w:rsidRPr="002C0BEF" w:rsidRDefault="00AA3766" w:rsidP="006B4785">
            <w:r>
              <w:t>DEPWS - TWPS</w:t>
            </w:r>
          </w:p>
        </w:tc>
      </w:tr>
      <w:tr w:rsidR="007D48A4" w:rsidRPr="007A5EFD" w:rsidTr="00EA1E6C">
        <w:trPr>
          <w:trHeight w:val="195"/>
        </w:trPr>
        <w:tc>
          <w:tcPr>
            <w:tcW w:w="10348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1F1F5F" w:themeFill="text1"/>
            <w:noWrap/>
            <w:tcMar>
              <w:top w:w="85" w:type="dxa"/>
              <w:bottom w:w="85" w:type="dxa"/>
            </w:tcMar>
          </w:tcPr>
          <w:p w:rsidR="007D48A4" w:rsidRPr="007A5EFD" w:rsidRDefault="006B4785" w:rsidP="00DD13FA">
            <w:pPr>
              <w:rPr>
                <w:rStyle w:val="Questionlabel"/>
              </w:rPr>
            </w:pPr>
            <w:r>
              <w:rPr>
                <w:rStyle w:val="Questionlabel"/>
                <w:color w:val="FFFFFF" w:themeColor="background1"/>
              </w:rPr>
              <w:t>Publication details</w:t>
            </w:r>
          </w:p>
        </w:tc>
      </w:tr>
      <w:tr w:rsidR="006B4785" w:rsidRPr="006B4785" w:rsidTr="00547FBA">
        <w:trPr>
          <w:trHeight w:val="50"/>
        </w:trPr>
        <w:tc>
          <w:tcPr>
            <w:tcW w:w="302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6B4785" w:rsidRPr="006B4785" w:rsidRDefault="006B4785" w:rsidP="006B4785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>Website</w:t>
            </w:r>
          </w:p>
        </w:tc>
        <w:tc>
          <w:tcPr>
            <w:tcW w:w="3876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6B4785" w:rsidRPr="006B4785" w:rsidRDefault="006B4785" w:rsidP="006B4785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>Classification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6B4785" w:rsidRPr="006B4785" w:rsidRDefault="006B4785" w:rsidP="006B4785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>Sub-Classification</w:t>
            </w:r>
          </w:p>
        </w:tc>
      </w:tr>
      <w:tr w:rsidR="006B4785" w:rsidRPr="00547FBA" w:rsidTr="00547FBA">
        <w:trPr>
          <w:trHeight w:val="49"/>
        </w:trPr>
        <w:tc>
          <w:tcPr>
            <w:tcW w:w="302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6B4785" w:rsidRPr="00547FBA" w:rsidRDefault="003C6717" w:rsidP="002C0BEF">
            <w:pPr>
              <w:rPr>
                <w:rStyle w:val="Questionlabel"/>
                <w:b w:val="0"/>
              </w:rPr>
            </w:pPr>
            <w:hyperlink r:id="rId9" w:history="1">
              <w:r w:rsidR="001A0D98" w:rsidRPr="00547FBA">
                <w:rPr>
                  <w:rStyle w:val="Hyperlink"/>
                </w:rPr>
                <w:t>www.seek.com.au</w:t>
              </w:r>
            </w:hyperlink>
            <w:r w:rsidR="001A0D98" w:rsidRPr="00547FBA">
              <w:rPr>
                <w:rStyle w:val="Questionlabel"/>
                <w:b w:val="0"/>
              </w:rPr>
              <w:t xml:space="preserve"> </w:t>
            </w:r>
          </w:p>
        </w:tc>
        <w:tc>
          <w:tcPr>
            <w:tcW w:w="3876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6B4785" w:rsidRPr="00547FBA" w:rsidRDefault="00AA3766" w:rsidP="00547FBA">
            <w:pPr>
              <w:rPr>
                <w:rStyle w:val="Questionlabel"/>
                <w:b w:val="0"/>
              </w:rPr>
            </w:pPr>
            <w:r w:rsidRPr="00547FBA">
              <w:rPr>
                <w:rStyle w:val="Questionlabel"/>
                <w:b w:val="0"/>
              </w:rPr>
              <w:t xml:space="preserve">Farming, Animals and </w:t>
            </w:r>
            <w:r w:rsidR="00547FBA">
              <w:rPr>
                <w:rStyle w:val="Questionlabel"/>
                <w:b w:val="0"/>
              </w:rPr>
              <w:t>C</w:t>
            </w:r>
            <w:r w:rsidRPr="00547FBA">
              <w:rPr>
                <w:rStyle w:val="Questionlabel"/>
                <w:b w:val="0"/>
              </w:rPr>
              <w:t>onservation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6B4785" w:rsidRPr="00547FBA" w:rsidRDefault="00AA3766" w:rsidP="002C0BEF">
            <w:pPr>
              <w:rPr>
                <w:rStyle w:val="Questionlabel"/>
                <w:b w:val="0"/>
              </w:rPr>
            </w:pPr>
            <w:r w:rsidRPr="00547FBA">
              <w:rPr>
                <w:rStyle w:val="Questionlabel"/>
                <w:b w:val="0"/>
              </w:rPr>
              <w:t xml:space="preserve">Conservation, Parks and Wildlife </w:t>
            </w:r>
          </w:p>
        </w:tc>
      </w:tr>
      <w:tr w:rsidR="00AA3766" w:rsidRPr="006B4785" w:rsidTr="00EA1E6C">
        <w:trPr>
          <w:trHeight w:val="223"/>
        </w:trPr>
        <w:tc>
          <w:tcPr>
            <w:tcW w:w="10348" w:type="dxa"/>
            <w:gridSpan w:val="17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6B4785" w:rsidRDefault="00AA3766" w:rsidP="00AA3766">
            <w:pPr>
              <w:rPr>
                <w:b/>
              </w:rPr>
            </w:pPr>
            <w:r w:rsidRPr="006B4785">
              <w:rPr>
                <w:b/>
              </w:rPr>
              <w:t>SEEK Advertising Notes</w:t>
            </w:r>
          </w:p>
          <w:p w:rsidR="00AA3766" w:rsidRPr="006B4785" w:rsidRDefault="00AA3766" w:rsidP="00AA3766">
            <w:r w:rsidRPr="006B4785">
              <w:t xml:space="preserve">Please select 1 classification and 1 sub classification. Additional classifications will incur additional costs. A full list of SEEK classifications can be obtained from </w:t>
            </w:r>
            <w:hyperlink r:id="rId10" w:history="1">
              <w:r w:rsidRPr="006B4785">
                <w:rPr>
                  <w:rStyle w:val="Hyperlink"/>
                </w:rPr>
                <w:t>Recruitment@nt.gov.au</w:t>
              </w:r>
            </w:hyperlink>
            <w:r w:rsidRPr="006B4785">
              <w:t xml:space="preserve">  or </w:t>
            </w:r>
            <w:hyperlink r:id="rId11" w:history="1">
              <w:r w:rsidRPr="006B4785">
                <w:rPr>
                  <w:rStyle w:val="Hyperlink"/>
                </w:rPr>
                <w:t>VacancyAdvertising.DCDD@nt.gov.au</w:t>
              </w:r>
            </w:hyperlink>
            <w:r w:rsidRPr="006B4785">
              <w:t xml:space="preserve">  </w:t>
            </w:r>
            <w:r>
              <w:t xml:space="preserve">Note: </w:t>
            </w:r>
            <w:r w:rsidRPr="006B4785">
              <w:t xml:space="preserve">Government &gt; State Government classification will be automatically added free of charge to your post so choose a different classification to this. </w:t>
            </w:r>
          </w:p>
        </w:tc>
      </w:tr>
      <w:tr w:rsidR="00AA3766" w:rsidRPr="007A5EFD" w:rsidTr="00EA1E6C">
        <w:trPr>
          <w:trHeight w:val="27"/>
        </w:trPr>
        <w:tc>
          <w:tcPr>
            <w:tcW w:w="103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1F5F" w:themeFill="text1"/>
            <w:noWrap/>
            <w:tcMar>
              <w:top w:w="85" w:type="dxa"/>
              <w:bottom w:w="85" w:type="dxa"/>
            </w:tcMar>
          </w:tcPr>
          <w:p w:rsidR="00AA3766" w:rsidRPr="007A5EFD" w:rsidRDefault="00AA3766" w:rsidP="00AA3766">
            <w:pPr>
              <w:rPr>
                <w:rStyle w:val="Questionlabel"/>
              </w:rPr>
            </w:pPr>
            <w:r>
              <w:rPr>
                <w:rStyle w:val="Questionlabel"/>
                <w:color w:val="FFFFFF" w:themeColor="background1"/>
              </w:rPr>
              <w:t>Position details</w:t>
            </w:r>
          </w:p>
        </w:tc>
      </w:tr>
      <w:tr w:rsidR="00AA3766" w:rsidRPr="007A5EFD" w:rsidTr="00EA1E6C">
        <w:trPr>
          <w:trHeight w:val="27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6B4785" w:rsidRDefault="00AA3766" w:rsidP="00AA3766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>Job title</w:t>
            </w:r>
            <w:r>
              <w:rPr>
                <w:rStyle w:val="Questionlabel"/>
              </w:rPr>
              <w:t>:</w:t>
            </w:r>
          </w:p>
        </w:tc>
        <w:tc>
          <w:tcPr>
            <w:tcW w:w="415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2C0BEF" w:rsidRDefault="0031239E" w:rsidP="00222BF5">
            <w:r>
              <w:t>Zookeeper</w:t>
            </w:r>
            <w:r w:rsidR="00FE0990">
              <w:t xml:space="preserve"> / Trainer</w:t>
            </w:r>
          </w:p>
        </w:tc>
        <w:tc>
          <w:tcPr>
            <w:tcW w:w="15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66" w:rsidRPr="002C0BEF" w:rsidRDefault="00AA3766" w:rsidP="00AA3766">
            <w:r w:rsidRPr="006B4785">
              <w:rPr>
                <w:rStyle w:val="Questionlabel"/>
              </w:rPr>
              <w:t>Designation</w:t>
            </w:r>
            <w:r>
              <w:rPr>
                <w:rStyle w:val="Questionlabel"/>
              </w:rPr>
              <w:t>: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66" w:rsidRPr="002C0BEF" w:rsidRDefault="0031239E" w:rsidP="00AA3766">
            <w:r>
              <w:t>T1</w:t>
            </w:r>
            <w:r w:rsidR="00FE0990">
              <w:t>R</w:t>
            </w:r>
          </w:p>
        </w:tc>
      </w:tr>
      <w:tr w:rsidR="00AA3766" w:rsidRPr="007A5EFD" w:rsidTr="00EA1E6C">
        <w:trPr>
          <w:trHeight w:val="27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6B4785" w:rsidRDefault="00AA3766" w:rsidP="00AA3766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>Department:</w:t>
            </w:r>
          </w:p>
        </w:tc>
        <w:tc>
          <w:tcPr>
            <w:tcW w:w="8508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2C0BEF" w:rsidRDefault="00AA3766" w:rsidP="00AA3766">
            <w:r>
              <w:t xml:space="preserve">Department of Environment, Parks and Water Security </w:t>
            </w:r>
          </w:p>
        </w:tc>
      </w:tr>
      <w:tr w:rsidR="00AA3766" w:rsidRPr="007A5EFD" w:rsidTr="00EA1E6C">
        <w:trPr>
          <w:trHeight w:val="27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6B4785" w:rsidRDefault="00AA3766" w:rsidP="00AA3766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 xml:space="preserve">Business </w:t>
            </w:r>
            <w:r>
              <w:rPr>
                <w:rStyle w:val="Questionlabel"/>
              </w:rPr>
              <w:t>u</w:t>
            </w:r>
            <w:r w:rsidRPr="006B4785">
              <w:rPr>
                <w:rStyle w:val="Questionlabel"/>
              </w:rPr>
              <w:t>nit</w:t>
            </w:r>
            <w:r>
              <w:rPr>
                <w:rStyle w:val="Questionlabel"/>
              </w:rPr>
              <w:t>:</w:t>
            </w:r>
          </w:p>
        </w:tc>
        <w:tc>
          <w:tcPr>
            <w:tcW w:w="8508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2C0BEF" w:rsidRDefault="00AA3766" w:rsidP="00AA3766">
            <w:r>
              <w:t>Territory Wildlife Parks</w:t>
            </w:r>
          </w:p>
        </w:tc>
      </w:tr>
      <w:tr w:rsidR="00AA3766" w:rsidRPr="007A5EFD" w:rsidTr="00EA1E6C">
        <w:trPr>
          <w:trHeight w:val="27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6B4785" w:rsidRDefault="00AA3766" w:rsidP="00AA3766">
            <w:pPr>
              <w:rPr>
                <w:rStyle w:val="Questionlabel"/>
              </w:rPr>
            </w:pPr>
            <w:r>
              <w:rPr>
                <w:rStyle w:val="Questionlabel"/>
              </w:rPr>
              <w:t>Location:</w:t>
            </w:r>
          </w:p>
        </w:tc>
        <w:tc>
          <w:tcPr>
            <w:tcW w:w="8508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2C0BEF" w:rsidRDefault="00AA3766" w:rsidP="00AA3766">
            <w:r>
              <w:t xml:space="preserve">Alice Springs Desert Park </w:t>
            </w:r>
          </w:p>
        </w:tc>
      </w:tr>
      <w:tr w:rsidR="00AA3766" w:rsidRPr="007A5EFD" w:rsidTr="00EA1E6C">
        <w:trPr>
          <w:trHeight w:val="27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6B4785" w:rsidRDefault="00AA3766" w:rsidP="00AA3766">
            <w:pPr>
              <w:rPr>
                <w:rStyle w:val="Questionlabel"/>
              </w:rPr>
            </w:pPr>
            <w:r w:rsidRPr="006B4785">
              <w:rPr>
                <w:rStyle w:val="Questionlabel"/>
              </w:rPr>
              <w:t xml:space="preserve">Job </w:t>
            </w:r>
            <w:r>
              <w:rPr>
                <w:rStyle w:val="Questionlabel"/>
              </w:rPr>
              <w:t>t</w:t>
            </w:r>
            <w:r w:rsidRPr="006B4785">
              <w:rPr>
                <w:rStyle w:val="Questionlabel"/>
              </w:rPr>
              <w:t>ype</w:t>
            </w:r>
            <w:r>
              <w:rPr>
                <w:rStyle w:val="Questionlabel"/>
              </w:rPr>
              <w:t>: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2C0BEF" w:rsidRDefault="00AA3766" w:rsidP="00AA3766">
            <w:r>
              <w:t xml:space="preserve">Fixed to 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Pr="002C0BEF" w:rsidRDefault="00AA3766" w:rsidP="00AA3766"/>
        </w:tc>
        <w:tc>
          <w:tcPr>
            <w:tcW w:w="434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Pr="002C0BEF" w:rsidRDefault="00AA3766" w:rsidP="00AA3766">
            <w:r>
              <w:t>ongoing</w:t>
            </w:r>
          </w:p>
        </w:tc>
      </w:tr>
      <w:tr w:rsidR="00AA3766" w:rsidRPr="007A5EFD" w:rsidTr="00EA1E6C">
        <w:trPr>
          <w:trHeight w:val="27"/>
        </w:trPr>
        <w:tc>
          <w:tcPr>
            <w:tcW w:w="103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1962CB" w:rsidRDefault="00AA3766" w:rsidP="00AA3766">
            <w:pPr>
              <w:rPr>
                <w:rStyle w:val="Questionlabel"/>
                <w:rFonts w:asciiTheme="minorHAnsi" w:hAnsiTheme="minorHAnsi"/>
              </w:rPr>
            </w:pPr>
            <w:r w:rsidRPr="001962CB">
              <w:rPr>
                <w:rStyle w:val="Questionlabel"/>
                <w:rFonts w:asciiTheme="minorHAnsi" w:hAnsiTheme="minorHAnsi"/>
              </w:rPr>
              <w:t>Body text</w:t>
            </w:r>
          </w:p>
          <w:p w:rsidR="00AA3766" w:rsidRPr="001962CB" w:rsidRDefault="00AA3766" w:rsidP="00AA3766">
            <w:pPr>
              <w:rPr>
                <w:rFonts w:asciiTheme="minorHAnsi" w:hAnsiTheme="minorHAnsi"/>
              </w:rPr>
            </w:pPr>
            <w:r w:rsidRPr="001962CB">
              <w:rPr>
                <w:rFonts w:asciiTheme="minorHAnsi" w:hAnsiTheme="minorHAnsi"/>
              </w:rPr>
              <w:t>Do not use the essential criteria.  Provide a brief description about the location/position.</w:t>
            </w:r>
          </w:p>
        </w:tc>
      </w:tr>
      <w:tr w:rsidR="00AA3766" w:rsidRPr="007A5EFD" w:rsidTr="00EA1E6C">
        <w:trPr>
          <w:trHeight w:val="1020"/>
        </w:trPr>
        <w:tc>
          <w:tcPr>
            <w:tcW w:w="103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222BF5" w:rsidRDefault="00222BF5" w:rsidP="00222BF5">
            <w:pPr>
              <w:spacing w:after="240"/>
            </w:pPr>
            <w:r>
              <w:rPr>
                <w:color w:val="191919"/>
              </w:rPr>
              <w:t>A rare opportunity has arisen for</w:t>
            </w:r>
            <w:r w:rsidR="0031239E">
              <w:rPr>
                <w:color w:val="191919"/>
              </w:rPr>
              <w:t xml:space="preserve"> </w:t>
            </w:r>
            <w:r>
              <w:rPr>
                <w:color w:val="191919"/>
              </w:rPr>
              <w:t>to join the Alice Springs Desert Park on a permanent full-time basis</w:t>
            </w:r>
            <w:r w:rsidR="0031239E">
              <w:rPr>
                <w:color w:val="191919"/>
              </w:rPr>
              <w:t xml:space="preserve"> as a Zookeeper</w:t>
            </w:r>
            <w:r w:rsidR="00FE0990">
              <w:rPr>
                <w:color w:val="191919"/>
              </w:rPr>
              <w:t xml:space="preserve"> / Trainer</w:t>
            </w:r>
            <w:r>
              <w:rPr>
                <w:color w:val="191919"/>
              </w:rPr>
              <w:t>. Providing a holistic habitat based approach the Desert Park showcases the relationship between plants, animals and people of Central Australia.  Once described by David Attenborough as ‘</w:t>
            </w:r>
            <w:r>
              <w:t xml:space="preserve">Unsurpassable. There is no museum or wildlife park in the world that could match it.’ </w:t>
            </w:r>
            <w:r w:rsidR="0031239E">
              <w:t>Be part of the</w:t>
            </w:r>
            <w:r>
              <w:t xml:space="preserve"> team working closely with endemic species of Central Australia the position plays an important role in showcasing the stories of the arid environment.</w:t>
            </w:r>
          </w:p>
          <w:p w:rsidR="00AA3766" w:rsidRPr="001962CB" w:rsidRDefault="00222BF5" w:rsidP="00222BF5">
            <w:pPr>
              <w:rPr>
                <w:rStyle w:val="Questionlabel"/>
                <w:rFonts w:asciiTheme="minorHAnsi" w:hAnsiTheme="minorHAnsi"/>
              </w:rPr>
            </w:pPr>
            <w:r>
              <w:rPr>
                <w:color w:val="191919"/>
              </w:rPr>
              <w:t xml:space="preserve">With the West MacDonnell Ranges on your doorstop and amazing weather year round. Alice Springs is the destination </w:t>
            </w:r>
            <w:r>
              <w:rPr>
                <w:color w:val="111111"/>
                <w:shd w:val="clear" w:color="auto" w:fill="FFFFFF"/>
              </w:rPr>
              <w:t>to connect with nature and the landscape.</w:t>
            </w:r>
          </w:p>
        </w:tc>
      </w:tr>
      <w:tr w:rsidR="00AA3766" w:rsidRPr="007A5EFD" w:rsidTr="00EA1E6C">
        <w:trPr>
          <w:trHeight w:val="27"/>
        </w:trPr>
        <w:tc>
          <w:tcPr>
            <w:tcW w:w="103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Default="00AA3766" w:rsidP="00AA3766">
            <w:pPr>
              <w:rPr>
                <w:rStyle w:val="Questionlabel"/>
              </w:rPr>
            </w:pPr>
            <w:r w:rsidRPr="000B5E45">
              <w:rPr>
                <w:rFonts w:asciiTheme="minorHAnsi" w:hAnsiTheme="minorHAnsi" w:cs="Arial"/>
                <w:sz w:val="20"/>
              </w:rPr>
              <w:t>For further information about this vacancy contact</w:t>
            </w:r>
            <w:r>
              <w:rPr>
                <w:rFonts w:asciiTheme="minorHAnsi" w:hAnsiTheme="minorHAnsi" w:cs="Arial"/>
                <w:sz w:val="20"/>
              </w:rPr>
              <w:t>:</w:t>
            </w:r>
          </w:p>
        </w:tc>
      </w:tr>
      <w:tr w:rsidR="00AA3766" w:rsidRPr="007A5EFD" w:rsidTr="00222BF5">
        <w:trPr>
          <w:trHeight w:val="27"/>
        </w:trPr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EA1E6C" w:rsidRDefault="00AA3766" w:rsidP="00AA3766">
            <w:pPr>
              <w:rPr>
                <w:rStyle w:val="Questionlabel"/>
              </w:rPr>
            </w:pPr>
            <w:r w:rsidRPr="00EA1E6C">
              <w:rPr>
                <w:rStyle w:val="Questionlabel"/>
              </w:rPr>
              <w:t>Name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Default="00547FBA" w:rsidP="00AA3766">
            <w:pPr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Bruce Pascoe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Default="00AA3766" w:rsidP="00AA3766">
            <w:pPr>
              <w:rPr>
                <w:rStyle w:val="Questionlabel"/>
              </w:rPr>
            </w:pPr>
            <w:r>
              <w:rPr>
                <w:rStyle w:val="Questionlabel"/>
              </w:rPr>
              <w:t>Phone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Default="00547FBA" w:rsidP="00AA3766">
            <w:pPr>
              <w:rPr>
                <w:rStyle w:val="Questionlabel"/>
              </w:rPr>
            </w:pPr>
            <w:r>
              <w:rPr>
                <w:rStyle w:val="Questionlabel"/>
              </w:rPr>
              <w:t>(08) 8951 8731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Default="00AA3766" w:rsidP="00AA3766">
            <w:pPr>
              <w:rPr>
                <w:rStyle w:val="Questionlabel"/>
              </w:rPr>
            </w:pPr>
            <w:r>
              <w:rPr>
                <w:rStyle w:val="Questionlabel"/>
              </w:rPr>
              <w:t>Email</w:t>
            </w:r>
          </w:p>
        </w:tc>
        <w:tc>
          <w:tcPr>
            <w:tcW w:w="3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Default="003C6717" w:rsidP="00AA3766">
            <w:pPr>
              <w:rPr>
                <w:rStyle w:val="Questionlabel"/>
              </w:rPr>
            </w:pPr>
            <w:hyperlink r:id="rId12" w:history="1">
              <w:r w:rsidR="00547FBA" w:rsidRPr="00C632E4">
                <w:rPr>
                  <w:rStyle w:val="Hyperlink"/>
                </w:rPr>
                <w:t>Bruce.pascoe@nt.gov.au</w:t>
              </w:r>
            </w:hyperlink>
            <w:r w:rsidR="00547FBA">
              <w:rPr>
                <w:rStyle w:val="Questionlabel"/>
              </w:rPr>
              <w:t xml:space="preserve"> </w:t>
            </w:r>
          </w:p>
        </w:tc>
      </w:tr>
      <w:tr w:rsidR="00AA3766" w:rsidRPr="00EA1E6C" w:rsidTr="00EA1E6C">
        <w:trPr>
          <w:trHeight w:val="27"/>
        </w:trPr>
        <w:tc>
          <w:tcPr>
            <w:tcW w:w="2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</w:tcPr>
          <w:p w:rsidR="00AA3766" w:rsidRPr="00EA1E6C" w:rsidRDefault="00AA3766" w:rsidP="00AA3766">
            <w:pPr>
              <w:rPr>
                <w:rStyle w:val="Questionlabel"/>
              </w:rPr>
            </w:pPr>
            <w:r w:rsidRPr="00EA1E6C">
              <w:rPr>
                <w:rStyle w:val="Questionlabel"/>
              </w:rPr>
              <w:t>Quote vacancy number</w:t>
            </w:r>
            <w:r>
              <w:rPr>
                <w:rStyle w:val="Questionlabel"/>
              </w:rPr>
              <w:t>:</w:t>
            </w:r>
          </w:p>
        </w:tc>
        <w:tc>
          <w:tcPr>
            <w:tcW w:w="2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Pr="00EA1E6C" w:rsidRDefault="00AA3766" w:rsidP="00AA3766">
            <w:pPr>
              <w:rPr>
                <w:rStyle w:val="Questionlabel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Pr="00EA1E6C" w:rsidRDefault="00AA3766" w:rsidP="00AA3766">
            <w:pPr>
              <w:rPr>
                <w:rStyle w:val="Questionlabel"/>
              </w:rPr>
            </w:pPr>
            <w:r>
              <w:rPr>
                <w:rStyle w:val="Questionlabel"/>
              </w:rPr>
              <w:t>Closing date:</w:t>
            </w:r>
          </w:p>
        </w:tc>
        <w:tc>
          <w:tcPr>
            <w:tcW w:w="3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AA3766" w:rsidRPr="00EA1E6C" w:rsidRDefault="00AA3766" w:rsidP="00AA3766">
            <w:pPr>
              <w:rPr>
                <w:rStyle w:val="Questionlabel"/>
                <w:b w:val="0"/>
              </w:rPr>
            </w:pPr>
            <w:r w:rsidRPr="00EA1E6C">
              <w:rPr>
                <w:rStyle w:val="Questionlabel"/>
                <w:b w:val="0"/>
              </w:rPr>
              <w:t>DCDD to enter</w:t>
            </w:r>
          </w:p>
        </w:tc>
      </w:tr>
      <w:tr w:rsidR="00AA3766" w:rsidRPr="007A5EFD" w:rsidTr="00EA1E6C">
        <w:trPr>
          <w:trHeight w:val="417"/>
        </w:trPr>
        <w:tc>
          <w:tcPr>
            <w:tcW w:w="103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  <w:vAlign w:val="center"/>
          </w:tcPr>
          <w:p w:rsidR="00AA3766" w:rsidRDefault="00AA3766" w:rsidP="00AA3766">
            <w:pPr>
              <w:pStyle w:val="NoSpacing"/>
              <w:rPr>
                <w:rFonts w:asciiTheme="minorHAnsi" w:hAnsiTheme="minorHAnsi" w:cs="Arial"/>
                <w:sz w:val="20"/>
              </w:rPr>
            </w:pPr>
            <w:r w:rsidRPr="000B5E45">
              <w:rPr>
                <w:rFonts w:asciiTheme="minorHAnsi" w:hAnsiTheme="minorHAnsi" w:cs="Arial"/>
                <w:sz w:val="20"/>
              </w:rPr>
              <w:t xml:space="preserve">Applications should address the </w:t>
            </w:r>
            <w:r>
              <w:rPr>
                <w:rFonts w:asciiTheme="minorHAnsi" w:hAnsiTheme="minorHAnsi" w:cs="Arial"/>
                <w:sz w:val="20"/>
              </w:rPr>
              <w:t>s</w:t>
            </w:r>
            <w:r w:rsidRPr="000B5E45">
              <w:rPr>
                <w:rFonts w:asciiTheme="minorHAnsi" w:hAnsiTheme="minorHAnsi" w:cs="Arial"/>
                <w:sz w:val="20"/>
              </w:rPr>
              <w:t xml:space="preserve">election </w:t>
            </w:r>
            <w:r>
              <w:rPr>
                <w:rFonts w:asciiTheme="minorHAnsi" w:hAnsiTheme="minorHAnsi" w:cs="Arial"/>
                <w:sz w:val="20"/>
              </w:rPr>
              <w:t>c</w:t>
            </w:r>
            <w:r w:rsidRPr="000B5E45">
              <w:rPr>
                <w:rFonts w:asciiTheme="minorHAnsi" w:hAnsiTheme="minorHAnsi" w:cs="Arial"/>
                <w:sz w:val="20"/>
              </w:rPr>
              <w:t xml:space="preserve">riteria in a one page cover letter. </w:t>
            </w:r>
          </w:p>
          <w:p w:rsidR="00AA3766" w:rsidRPr="00EA1E6C" w:rsidRDefault="00AA3766" w:rsidP="00AA3766">
            <w:pPr>
              <w:pStyle w:val="NoSpacing"/>
              <w:rPr>
                <w:rStyle w:val="Questionlabel"/>
                <w:rFonts w:asciiTheme="minorHAnsi" w:hAnsiTheme="minorHAnsi"/>
                <w:b w:val="0"/>
                <w:bCs w:val="0"/>
                <w:sz w:val="20"/>
              </w:rPr>
            </w:pPr>
            <w:r w:rsidRPr="000B5E45">
              <w:rPr>
                <w:rFonts w:asciiTheme="minorHAnsi" w:hAnsiTheme="minorHAnsi" w:cs="Arial"/>
                <w:sz w:val="20"/>
              </w:rPr>
              <w:t xml:space="preserve">For a copy of the </w:t>
            </w:r>
            <w:r>
              <w:rPr>
                <w:rFonts w:asciiTheme="minorHAnsi" w:hAnsiTheme="minorHAnsi" w:cs="Arial"/>
                <w:sz w:val="20"/>
              </w:rPr>
              <w:t>j</w:t>
            </w:r>
            <w:r w:rsidRPr="000B5E45">
              <w:rPr>
                <w:rFonts w:asciiTheme="minorHAnsi" w:hAnsiTheme="minorHAnsi" w:cs="Arial"/>
                <w:sz w:val="20"/>
              </w:rPr>
              <w:t xml:space="preserve">ob </w:t>
            </w:r>
            <w:r>
              <w:rPr>
                <w:rFonts w:asciiTheme="minorHAnsi" w:hAnsiTheme="minorHAnsi" w:cs="Arial"/>
                <w:sz w:val="20"/>
              </w:rPr>
              <w:t>d</w:t>
            </w:r>
            <w:r w:rsidRPr="000B5E45">
              <w:rPr>
                <w:rFonts w:asciiTheme="minorHAnsi" w:hAnsiTheme="minorHAnsi" w:cs="Arial"/>
                <w:sz w:val="20"/>
              </w:rPr>
              <w:t xml:space="preserve">escription and to apply online visit </w:t>
            </w:r>
            <w:hyperlink r:id="rId13" w:history="1">
              <w:r w:rsidRPr="000B5E45">
                <w:rPr>
                  <w:rStyle w:val="Hyperlink"/>
                  <w:rFonts w:asciiTheme="minorHAnsi" w:hAnsiTheme="minorHAnsi" w:cs="Arial"/>
                  <w:sz w:val="20"/>
                </w:rPr>
                <w:t>www.jobs.nt.gov.au</w:t>
              </w:r>
            </w:hyperlink>
            <w:r w:rsidRPr="000B5E45">
              <w:rPr>
                <w:rFonts w:asciiTheme="minorHAnsi" w:hAnsiTheme="minorHAnsi" w:cs="Arial"/>
                <w:sz w:val="20"/>
              </w:rPr>
              <w:t xml:space="preserve">  </w:t>
            </w:r>
          </w:p>
        </w:tc>
      </w:tr>
      <w:tr w:rsidR="00AA3766" w:rsidRPr="007A5EFD" w:rsidTr="006B4785">
        <w:trPr>
          <w:trHeight w:val="28"/>
        </w:trPr>
        <w:tc>
          <w:tcPr>
            <w:tcW w:w="10348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:rsidR="00AA3766" w:rsidRPr="002C21A2" w:rsidRDefault="00AA3766" w:rsidP="00AA3766">
            <w:pPr>
              <w:pStyle w:val="Subtitle0"/>
              <w:spacing w:after="0"/>
              <w:rPr>
                <w:rStyle w:val="Hidden"/>
              </w:rPr>
            </w:pPr>
            <w:r w:rsidRPr="002C21A2">
              <w:rPr>
                <w:rStyle w:val="Hidden"/>
              </w:rPr>
              <w:t>End of form</w:t>
            </w:r>
          </w:p>
        </w:tc>
      </w:tr>
    </w:tbl>
    <w:p w:rsidR="007A5EFD" w:rsidRPr="00547FBA" w:rsidRDefault="007A5EFD" w:rsidP="00EA1E6C">
      <w:pPr>
        <w:rPr>
          <w:sz w:val="2"/>
        </w:rPr>
      </w:pPr>
    </w:p>
    <w:sectPr w:rsidR="007A5EFD" w:rsidRPr="00547FBA" w:rsidSect="00EA1E6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568" w:right="794" w:bottom="794" w:left="794" w:header="426" w:footer="5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717" w:rsidRDefault="003C6717" w:rsidP="007332FF">
      <w:r>
        <w:separator/>
      </w:r>
    </w:p>
  </w:endnote>
  <w:endnote w:type="continuationSeparator" w:id="0">
    <w:p w:rsidR="003C6717" w:rsidRDefault="003C6717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E6C" w:rsidRDefault="00EA1E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5D5" w:rsidRDefault="002645D5" w:rsidP="002645D5">
    <w:pPr>
      <w:spacing w:after="0"/>
    </w:pPr>
  </w:p>
  <w:tbl>
    <w:tblPr>
      <w:tblW w:w="10318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318"/>
    </w:tblGrid>
    <w:tr w:rsidR="002645D5" w:rsidRPr="00132658" w:rsidTr="001B3D22">
      <w:trPr>
        <w:cantSplit/>
        <w:trHeight w:hRule="exact" w:val="850"/>
      </w:trPr>
      <w:tc>
        <w:tcPr>
          <w:tcW w:w="10318" w:type="dxa"/>
          <w:vAlign w:val="bottom"/>
        </w:tcPr>
        <w:p w:rsidR="001B3D22" w:rsidRPr="001B3D22" w:rsidRDefault="001B3D22" w:rsidP="001B3D22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-197862090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EndPr>
              <w:rPr>
                <w:rStyle w:val="PageNumber"/>
              </w:rPr>
            </w:sdtEndPr>
            <w:sdtContent>
              <w:r w:rsidR="00EA1E6C">
                <w:rPr>
                  <w:rStyle w:val="PageNumber"/>
                  <w:b/>
                </w:rPr>
                <w:t>CORPORATE AND DIGITAL DEVELOPMENT</w:t>
              </w:r>
            </w:sdtContent>
          </w:sdt>
          <w:r w:rsidRPr="001B3D22">
            <w:rPr>
              <w:rStyle w:val="PageNumber"/>
            </w:rPr>
            <w:t xml:space="preserve"> - optional</w:t>
          </w:r>
        </w:p>
        <w:p w:rsidR="001B3D22" w:rsidRDefault="003C6717" w:rsidP="002645D5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-1121847698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>
                <w:dateFormat w:val="d MMMM yyyy"/>
                <w:lid w:val="en-AU"/>
                <w:storeMappedDataAs w:val="dateTime"/>
                <w:calendar w:val="gregorian"/>
              </w:date>
            </w:sdtPr>
            <w:sdtEndPr>
              <w:rPr>
                <w:rStyle w:val="PageNumber"/>
              </w:rPr>
            </w:sdtEndPr>
            <w:sdtContent>
              <w:r w:rsidR="001B3D22" w:rsidRPr="001B3D22">
                <w:rPr>
                  <w:rStyle w:val="PageNumber"/>
                </w:rPr>
                <w:t>&lt;Date Month Year&gt;</w:t>
              </w:r>
            </w:sdtContent>
          </w:sdt>
          <w:r w:rsidR="001B3D22" w:rsidRPr="001B3D22">
            <w:rPr>
              <w:rStyle w:val="PageNumber"/>
            </w:rPr>
            <w:t xml:space="preserve"> | Version X - optional</w:t>
          </w:r>
        </w:p>
        <w:p w:rsidR="002645D5" w:rsidRPr="00AC4488" w:rsidRDefault="002645D5" w:rsidP="002645D5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222BF5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222BF5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</w:p>
      </w:tc>
    </w:tr>
  </w:tbl>
  <w:p w:rsidR="002645D5" w:rsidRPr="00B11C67" w:rsidRDefault="002645D5" w:rsidP="002645D5">
    <w:pPr>
      <w:pStyle w:val="Footer"/>
      <w:rPr>
        <w:sz w:val="4"/>
        <w:szCs w:val="4"/>
      </w:rPr>
    </w:pPr>
  </w:p>
  <w:p w:rsidR="00CA36A0" w:rsidRPr="002645D5" w:rsidRDefault="00CA36A0" w:rsidP="002645D5">
    <w:pPr>
      <w:pStyle w:val="Footer"/>
      <w:rPr>
        <w:rStyle w:val="Hidde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20B" w:rsidRDefault="0087320B" w:rsidP="0087320B">
    <w:pPr>
      <w:spacing w:after="0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2645D5" w:rsidRPr="00132658" w:rsidTr="0087320B">
      <w:trPr>
        <w:cantSplit/>
        <w:trHeight w:hRule="exact" w:val="1134"/>
      </w:trPr>
      <w:tc>
        <w:tcPr>
          <w:tcW w:w="7767" w:type="dxa"/>
          <w:tcBorders>
            <w:top w:val="single" w:sz="4" w:space="0" w:color="auto"/>
          </w:tcBorders>
          <w:vAlign w:val="bottom"/>
        </w:tcPr>
        <w:p w:rsidR="001B3D22" w:rsidRPr="001B3D22" w:rsidRDefault="001B3D22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1860081984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EndPr>
              <w:rPr>
                <w:rStyle w:val="PageNumber"/>
              </w:rPr>
            </w:sdtEndPr>
            <w:sdtContent>
              <w:r w:rsidR="00EA1E6C">
                <w:rPr>
                  <w:rStyle w:val="PageNumber"/>
                  <w:b/>
                </w:rPr>
                <w:t>CORPORATE AND DIGITAL DEVELOPMENT</w:t>
              </w:r>
            </w:sdtContent>
          </w:sdt>
          <w:r w:rsidRPr="001B3D22">
            <w:rPr>
              <w:rStyle w:val="PageNumber"/>
            </w:rPr>
            <w:t xml:space="preserve"> </w:t>
          </w:r>
        </w:p>
        <w:p w:rsidR="002645D5" w:rsidRPr="00CE30CF" w:rsidRDefault="002645D5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Page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PAGE  \* Arabic  \* MERGEFORMAT </w:instrText>
          </w:r>
          <w:r w:rsidRPr="001B3D22">
            <w:rPr>
              <w:rStyle w:val="PageNumber"/>
            </w:rPr>
            <w:fldChar w:fldCharType="separate"/>
          </w:r>
          <w:r w:rsidR="00C4331F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 w:rsidRPr="001B3D22">
            <w:rPr>
              <w:rStyle w:val="PageNumber"/>
            </w:rPr>
            <w:t xml:space="preserve"> of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NUMPAGES  \* Arabic  \* MERGEFORMAT </w:instrText>
          </w:r>
          <w:r w:rsidRPr="001B3D22">
            <w:rPr>
              <w:rStyle w:val="PageNumber"/>
            </w:rPr>
            <w:fldChar w:fldCharType="separate"/>
          </w:r>
          <w:r w:rsidR="00C4331F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</w:tc>
      <w:tc>
        <w:tcPr>
          <w:tcW w:w="2551" w:type="dxa"/>
          <w:tcBorders>
            <w:top w:val="single" w:sz="4" w:space="0" w:color="auto"/>
          </w:tcBorders>
          <w:vAlign w:val="bottom"/>
        </w:tcPr>
        <w:p w:rsidR="002645D5" w:rsidRPr="001E14EB" w:rsidRDefault="00661D1D" w:rsidP="002645D5">
          <w:pPr>
            <w:spacing w:after="0"/>
            <w:jc w:val="right"/>
          </w:pPr>
          <w:r>
            <w:rPr>
              <w:noProof/>
              <w:sz w:val="19"/>
              <w:lang w:eastAsia="en-AU"/>
            </w:rPr>
            <w:drawing>
              <wp:inline distT="0" distB="0" distL="0" distR="0" wp14:anchorId="28D2F8B2" wp14:editId="409B833B">
                <wp:extent cx="1574237" cy="561356"/>
                <wp:effectExtent l="0" t="0" r="6985" b="0"/>
                <wp:docPr id="10" name="Picture 10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tg-primary-test-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237" cy="561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2645D5"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:rsidR="0089368E" w:rsidRPr="007A5EFD" w:rsidRDefault="0089368E" w:rsidP="00D15D88">
    <w:pPr>
      <w:spacing w:after="0"/>
      <w:rPr>
        <w:rStyle w:val="Hidde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717" w:rsidRDefault="003C6717" w:rsidP="007332FF">
      <w:r>
        <w:separator/>
      </w:r>
    </w:p>
  </w:footnote>
  <w:footnote w:type="continuationSeparator" w:id="0">
    <w:p w:rsidR="003C6717" w:rsidRDefault="003C6717" w:rsidP="00733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E6C" w:rsidRDefault="00EA1E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000" w:rsidRPr="00162207" w:rsidRDefault="003C6717" w:rsidP="00FB3CC5">
    <w:pPr>
      <w:pStyle w:val="Header"/>
    </w:pPr>
    <w:sdt>
      <w:sdtPr>
        <w:rPr>
          <w:rStyle w:val="HeaderChar"/>
        </w:rPr>
        <w:alias w:val="Title"/>
        <w:tag w:val="Title"/>
        <w:id w:val="-1014609639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HeaderChar"/>
        </w:rPr>
      </w:sdtEndPr>
      <w:sdtContent>
        <w:r w:rsidR="00EA1E6C">
          <w:rPr>
            <w:rStyle w:val="HeaderChar"/>
          </w:rPr>
          <w:t>Standalone media template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TitleChar"/>
      </w:rPr>
      <w:alias w:val="Title"/>
      <w:tag w:val="Title"/>
      <w:id w:val="-509755993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 w:multiLine="1"/>
    </w:sdtPr>
    <w:sdtEndPr>
      <w:rPr>
        <w:rStyle w:val="TitleChar"/>
      </w:rPr>
    </w:sdtEndPr>
    <w:sdtContent>
      <w:p w:rsidR="00A53CF0" w:rsidRPr="00E908F1" w:rsidRDefault="00EA1E6C" w:rsidP="00A53CF0">
        <w:pPr>
          <w:pStyle w:val="Title"/>
        </w:pPr>
        <w:r>
          <w:rPr>
            <w:rStyle w:val="TitleChar"/>
          </w:rPr>
          <w:t>Standalone media template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1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2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3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4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5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6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7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8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9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10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11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12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13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14" w15:restartNumberingAfterBreak="0">
    <w:nsid w:val="27D83E4D"/>
    <w:multiLevelType w:val="multilevel"/>
    <w:tmpl w:val="3928FD02"/>
    <w:numStyleLink w:val="Bulletlist"/>
  </w:abstractNum>
  <w:abstractNum w:abstractNumId="15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6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17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18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19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0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21" w15:restartNumberingAfterBreak="0">
    <w:nsid w:val="42417B9C"/>
    <w:multiLevelType w:val="hybridMultilevel"/>
    <w:tmpl w:val="BCDA6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23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24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5" w15:restartNumberingAfterBreak="0">
    <w:nsid w:val="53842BC6"/>
    <w:multiLevelType w:val="multilevel"/>
    <w:tmpl w:val="0C78A7AC"/>
    <w:numStyleLink w:val="Tablebulletlist"/>
  </w:abstractNum>
  <w:abstractNum w:abstractNumId="26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7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28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29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30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31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32" w15:restartNumberingAfterBreak="0">
    <w:nsid w:val="6C1C4610"/>
    <w:multiLevelType w:val="hybridMultilevel"/>
    <w:tmpl w:val="400C57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34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35" w15:restartNumberingAfterBreak="0">
    <w:nsid w:val="77361C0A"/>
    <w:multiLevelType w:val="hybridMultilevel"/>
    <w:tmpl w:val="ABE047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>
    <w:abstractNumId w:val="19"/>
  </w:num>
  <w:num w:numId="2">
    <w:abstractNumId w:val="11"/>
  </w:num>
  <w:num w:numId="3">
    <w:abstractNumId w:val="36"/>
  </w:num>
  <w:num w:numId="4">
    <w:abstractNumId w:val="23"/>
  </w:num>
  <w:num w:numId="5">
    <w:abstractNumId w:val="15"/>
  </w:num>
  <w:num w:numId="6">
    <w:abstractNumId w:val="7"/>
  </w:num>
  <w:num w:numId="7">
    <w:abstractNumId w:val="25"/>
  </w:num>
  <w:num w:numId="8">
    <w:abstractNumId w:val="14"/>
  </w:num>
  <w:num w:numId="9">
    <w:abstractNumId w:val="35"/>
  </w:num>
  <w:num w:numId="10">
    <w:abstractNumId w:val="21"/>
  </w:num>
  <w:num w:numId="11">
    <w:abstractNumId w:val="3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85"/>
    <w:rsid w:val="00001DDF"/>
    <w:rsid w:val="0000322D"/>
    <w:rsid w:val="00007670"/>
    <w:rsid w:val="00010665"/>
    <w:rsid w:val="00020347"/>
    <w:rsid w:val="0002393A"/>
    <w:rsid w:val="00027DB8"/>
    <w:rsid w:val="00031A96"/>
    <w:rsid w:val="00040BF3"/>
    <w:rsid w:val="0004211C"/>
    <w:rsid w:val="00046C59"/>
    <w:rsid w:val="00051362"/>
    <w:rsid w:val="00051F45"/>
    <w:rsid w:val="00052953"/>
    <w:rsid w:val="0005341A"/>
    <w:rsid w:val="00056DEF"/>
    <w:rsid w:val="00056EDC"/>
    <w:rsid w:val="0006635A"/>
    <w:rsid w:val="000720BE"/>
    <w:rsid w:val="0007259C"/>
    <w:rsid w:val="00080202"/>
    <w:rsid w:val="00080DCD"/>
    <w:rsid w:val="00080E22"/>
    <w:rsid w:val="00082573"/>
    <w:rsid w:val="00082E34"/>
    <w:rsid w:val="000840A3"/>
    <w:rsid w:val="000849D4"/>
    <w:rsid w:val="00085062"/>
    <w:rsid w:val="00086A5F"/>
    <w:rsid w:val="000911EF"/>
    <w:rsid w:val="000962C5"/>
    <w:rsid w:val="00097865"/>
    <w:rsid w:val="000A4317"/>
    <w:rsid w:val="000A559C"/>
    <w:rsid w:val="000B0076"/>
    <w:rsid w:val="000B2CA1"/>
    <w:rsid w:val="000C23BA"/>
    <w:rsid w:val="000D1F29"/>
    <w:rsid w:val="000D633D"/>
    <w:rsid w:val="000E342B"/>
    <w:rsid w:val="000E3ED2"/>
    <w:rsid w:val="000E5DD2"/>
    <w:rsid w:val="000F2958"/>
    <w:rsid w:val="000F3850"/>
    <w:rsid w:val="000F604F"/>
    <w:rsid w:val="00104E7F"/>
    <w:rsid w:val="001137EC"/>
    <w:rsid w:val="001152F5"/>
    <w:rsid w:val="00117743"/>
    <w:rsid w:val="00117F5B"/>
    <w:rsid w:val="00132658"/>
    <w:rsid w:val="001343E2"/>
    <w:rsid w:val="00150DC0"/>
    <w:rsid w:val="00156CD4"/>
    <w:rsid w:val="0016153B"/>
    <w:rsid w:val="00162207"/>
    <w:rsid w:val="00164A3E"/>
    <w:rsid w:val="00166FF6"/>
    <w:rsid w:val="001727C8"/>
    <w:rsid w:val="00172B65"/>
    <w:rsid w:val="00176123"/>
    <w:rsid w:val="00181620"/>
    <w:rsid w:val="001827F3"/>
    <w:rsid w:val="00187130"/>
    <w:rsid w:val="001957AD"/>
    <w:rsid w:val="001962CB"/>
    <w:rsid w:val="00196F8E"/>
    <w:rsid w:val="001A0D98"/>
    <w:rsid w:val="001A2B7F"/>
    <w:rsid w:val="001A3AFD"/>
    <w:rsid w:val="001A496C"/>
    <w:rsid w:val="001A576A"/>
    <w:rsid w:val="001A744B"/>
    <w:rsid w:val="001B1D3D"/>
    <w:rsid w:val="001B28DA"/>
    <w:rsid w:val="001B2B6C"/>
    <w:rsid w:val="001B3D22"/>
    <w:rsid w:val="001D01C4"/>
    <w:rsid w:val="001D3907"/>
    <w:rsid w:val="001D4DA9"/>
    <w:rsid w:val="001D4F99"/>
    <w:rsid w:val="001D52B0"/>
    <w:rsid w:val="001D5A18"/>
    <w:rsid w:val="001D7C37"/>
    <w:rsid w:val="001D7CA4"/>
    <w:rsid w:val="001E057F"/>
    <w:rsid w:val="001E14EB"/>
    <w:rsid w:val="001F59E6"/>
    <w:rsid w:val="00202D7E"/>
    <w:rsid w:val="00203F1C"/>
    <w:rsid w:val="002044FA"/>
    <w:rsid w:val="00206936"/>
    <w:rsid w:val="00206C6F"/>
    <w:rsid w:val="00206FBD"/>
    <w:rsid w:val="00207746"/>
    <w:rsid w:val="00222BF5"/>
    <w:rsid w:val="00230031"/>
    <w:rsid w:val="00235C01"/>
    <w:rsid w:val="00247343"/>
    <w:rsid w:val="002645D5"/>
    <w:rsid w:val="0026532D"/>
    <w:rsid w:val="00265C56"/>
    <w:rsid w:val="002716CD"/>
    <w:rsid w:val="00274D4B"/>
    <w:rsid w:val="002806F5"/>
    <w:rsid w:val="00281577"/>
    <w:rsid w:val="00284EF4"/>
    <w:rsid w:val="002926BC"/>
    <w:rsid w:val="00293A72"/>
    <w:rsid w:val="002A0160"/>
    <w:rsid w:val="002A30C3"/>
    <w:rsid w:val="002A6F6A"/>
    <w:rsid w:val="002A7712"/>
    <w:rsid w:val="002B02A6"/>
    <w:rsid w:val="002B38F7"/>
    <w:rsid w:val="002B4F50"/>
    <w:rsid w:val="002B5591"/>
    <w:rsid w:val="002B6AA4"/>
    <w:rsid w:val="002C0BEF"/>
    <w:rsid w:val="002C1FE9"/>
    <w:rsid w:val="002C21A2"/>
    <w:rsid w:val="002D3A57"/>
    <w:rsid w:val="002D7D05"/>
    <w:rsid w:val="002E20C8"/>
    <w:rsid w:val="002E4290"/>
    <w:rsid w:val="002E66A6"/>
    <w:rsid w:val="002F0DB1"/>
    <w:rsid w:val="002F2885"/>
    <w:rsid w:val="002F45A1"/>
    <w:rsid w:val="0030203D"/>
    <w:rsid w:val="003037F9"/>
    <w:rsid w:val="0030583E"/>
    <w:rsid w:val="00307FE1"/>
    <w:rsid w:val="0031239E"/>
    <w:rsid w:val="003164BA"/>
    <w:rsid w:val="0032013E"/>
    <w:rsid w:val="003258E6"/>
    <w:rsid w:val="00342283"/>
    <w:rsid w:val="00343A87"/>
    <w:rsid w:val="00344A36"/>
    <w:rsid w:val="003456F4"/>
    <w:rsid w:val="00347FB6"/>
    <w:rsid w:val="003504FD"/>
    <w:rsid w:val="00350881"/>
    <w:rsid w:val="00354154"/>
    <w:rsid w:val="00354DD9"/>
    <w:rsid w:val="00357D55"/>
    <w:rsid w:val="00363513"/>
    <w:rsid w:val="003657E5"/>
    <w:rsid w:val="0036589C"/>
    <w:rsid w:val="00371312"/>
    <w:rsid w:val="00371DC7"/>
    <w:rsid w:val="00377B21"/>
    <w:rsid w:val="00387DB7"/>
    <w:rsid w:val="00390862"/>
    <w:rsid w:val="00390CE3"/>
    <w:rsid w:val="00394876"/>
    <w:rsid w:val="00394AAF"/>
    <w:rsid w:val="00394CE5"/>
    <w:rsid w:val="0039602B"/>
    <w:rsid w:val="003A6341"/>
    <w:rsid w:val="003B67FD"/>
    <w:rsid w:val="003B6A61"/>
    <w:rsid w:val="003C6717"/>
    <w:rsid w:val="003D0F63"/>
    <w:rsid w:val="003D42C0"/>
    <w:rsid w:val="003D4A8F"/>
    <w:rsid w:val="003D5B29"/>
    <w:rsid w:val="003D7818"/>
    <w:rsid w:val="003E2445"/>
    <w:rsid w:val="003E3BB2"/>
    <w:rsid w:val="003F07E7"/>
    <w:rsid w:val="003F5B58"/>
    <w:rsid w:val="003F7E65"/>
    <w:rsid w:val="0040222A"/>
    <w:rsid w:val="00402A05"/>
    <w:rsid w:val="004047BC"/>
    <w:rsid w:val="004100F7"/>
    <w:rsid w:val="00414CB3"/>
    <w:rsid w:val="0041563D"/>
    <w:rsid w:val="00426E25"/>
    <w:rsid w:val="00427D9C"/>
    <w:rsid w:val="00427E7E"/>
    <w:rsid w:val="00433C60"/>
    <w:rsid w:val="0043465D"/>
    <w:rsid w:val="00443B6E"/>
    <w:rsid w:val="00450636"/>
    <w:rsid w:val="0045420A"/>
    <w:rsid w:val="004554D4"/>
    <w:rsid w:val="0045632E"/>
    <w:rsid w:val="00461744"/>
    <w:rsid w:val="00466185"/>
    <w:rsid w:val="00466303"/>
    <w:rsid w:val="004668A7"/>
    <w:rsid w:val="00466C1E"/>
    <w:rsid w:val="00466D96"/>
    <w:rsid w:val="00467747"/>
    <w:rsid w:val="00470017"/>
    <w:rsid w:val="0047105A"/>
    <w:rsid w:val="00473C98"/>
    <w:rsid w:val="00474965"/>
    <w:rsid w:val="00482DF8"/>
    <w:rsid w:val="004864DE"/>
    <w:rsid w:val="00494BE5"/>
    <w:rsid w:val="00495C12"/>
    <w:rsid w:val="00495E30"/>
    <w:rsid w:val="004A0EBA"/>
    <w:rsid w:val="004A2538"/>
    <w:rsid w:val="004A331E"/>
    <w:rsid w:val="004A3CC9"/>
    <w:rsid w:val="004B0C15"/>
    <w:rsid w:val="004B35EA"/>
    <w:rsid w:val="004B69E4"/>
    <w:rsid w:val="004C6C39"/>
    <w:rsid w:val="004D075F"/>
    <w:rsid w:val="004D1B76"/>
    <w:rsid w:val="004D344E"/>
    <w:rsid w:val="004E019E"/>
    <w:rsid w:val="004E06EC"/>
    <w:rsid w:val="004E0A3F"/>
    <w:rsid w:val="004E2CB7"/>
    <w:rsid w:val="004F016A"/>
    <w:rsid w:val="00500F94"/>
    <w:rsid w:val="00502FB3"/>
    <w:rsid w:val="00503DE9"/>
    <w:rsid w:val="0050530C"/>
    <w:rsid w:val="00505DEA"/>
    <w:rsid w:val="005060E5"/>
    <w:rsid w:val="00507782"/>
    <w:rsid w:val="00512A04"/>
    <w:rsid w:val="00520499"/>
    <w:rsid w:val="0052341C"/>
    <w:rsid w:val="005249F5"/>
    <w:rsid w:val="005260F7"/>
    <w:rsid w:val="00543BD1"/>
    <w:rsid w:val="00547FBA"/>
    <w:rsid w:val="00556113"/>
    <w:rsid w:val="005621C4"/>
    <w:rsid w:val="00564C12"/>
    <w:rsid w:val="005654B8"/>
    <w:rsid w:val="00574836"/>
    <w:rsid w:val="005762CC"/>
    <w:rsid w:val="00582D3D"/>
    <w:rsid w:val="00590040"/>
    <w:rsid w:val="00595386"/>
    <w:rsid w:val="00597234"/>
    <w:rsid w:val="005A4AC0"/>
    <w:rsid w:val="005A539B"/>
    <w:rsid w:val="005A5FDF"/>
    <w:rsid w:val="005B0FB7"/>
    <w:rsid w:val="005B122A"/>
    <w:rsid w:val="005B1FCB"/>
    <w:rsid w:val="005B5AC2"/>
    <w:rsid w:val="005C2833"/>
    <w:rsid w:val="005E144D"/>
    <w:rsid w:val="005E1500"/>
    <w:rsid w:val="005E3A43"/>
    <w:rsid w:val="005F0B17"/>
    <w:rsid w:val="005F77C7"/>
    <w:rsid w:val="00620675"/>
    <w:rsid w:val="00622910"/>
    <w:rsid w:val="006254B6"/>
    <w:rsid w:val="00627FC8"/>
    <w:rsid w:val="006433C3"/>
    <w:rsid w:val="00650F5B"/>
    <w:rsid w:val="00661D1D"/>
    <w:rsid w:val="00665916"/>
    <w:rsid w:val="006670D7"/>
    <w:rsid w:val="006719EA"/>
    <w:rsid w:val="00671F13"/>
    <w:rsid w:val="0067400A"/>
    <w:rsid w:val="006847AD"/>
    <w:rsid w:val="0069114B"/>
    <w:rsid w:val="006944C1"/>
    <w:rsid w:val="006A756A"/>
    <w:rsid w:val="006B4785"/>
    <w:rsid w:val="006B7FE0"/>
    <w:rsid w:val="006D66F7"/>
    <w:rsid w:val="006E283C"/>
    <w:rsid w:val="00705C9D"/>
    <w:rsid w:val="00705F13"/>
    <w:rsid w:val="00714F1D"/>
    <w:rsid w:val="00715225"/>
    <w:rsid w:val="00720CC6"/>
    <w:rsid w:val="00722DDB"/>
    <w:rsid w:val="00724728"/>
    <w:rsid w:val="00724F98"/>
    <w:rsid w:val="00730B9B"/>
    <w:rsid w:val="0073182E"/>
    <w:rsid w:val="007332FF"/>
    <w:rsid w:val="007408F5"/>
    <w:rsid w:val="00741EAE"/>
    <w:rsid w:val="00755248"/>
    <w:rsid w:val="0076190B"/>
    <w:rsid w:val="0076355D"/>
    <w:rsid w:val="00763A2D"/>
    <w:rsid w:val="007676A4"/>
    <w:rsid w:val="00777795"/>
    <w:rsid w:val="00783A57"/>
    <w:rsid w:val="00784C92"/>
    <w:rsid w:val="007859CD"/>
    <w:rsid w:val="00785C24"/>
    <w:rsid w:val="007907E4"/>
    <w:rsid w:val="00796461"/>
    <w:rsid w:val="007A5EFD"/>
    <w:rsid w:val="007A6A4F"/>
    <w:rsid w:val="007B03F5"/>
    <w:rsid w:val="007B5C09"/>
    <w:rsid w:val="007B5DA2"/>
    <w:rsid w:val="007C0966"/>
    <w:rsid w:val="007C19E7"/>
    <w:rsid w:val="007C5CFD"/>
    <w:rsid w:val="007C6D9F"/>
    <w:rsid w:val="007D4893"/>
    <w:rsid w:val="007D48A4"/>
    <w:rsid w:val="007E70CF"/>
    <w:rsid w:val="007E74A4"/>
    <w:rsid w:val="007F1B6F"/>
    <w:rsid w:val="007F263F"/>
    <w:rsid w:val="008015A8"/>
    <w:rsid w:val="0080766E"/>
    <w:rsid w:val="00811169"/>
    <w:rsid w:val="00815297"/>
    <w:rsid w:val="008170DB"/>
    <w:rsid w:val="00817BA1"/>
    <w:rsid w:val="00823022"/>
    <w:rsid w:val="0082634E"/>
    <w:rsid w:val="00830853"/>
    <w:rsid w:val="008313C4"/>
    <w:rsid w:val="00835434"/>
    <w:rsid w:val="008358C0"/>
    <w:rsid w:val="00836E22"/>
    <w:rsid w:val="00841B39"/>
    <w:rsid w:val="00842838"/>
    <w:rsid w:val="00854EC1"/>
    <w:rsid w:val="0085797F"/>
    <w:rsid w:val="00860028"/>
    <w:rsid w:val="00861DC3"/>
    <w:rsid w:val="00867019"/>
    <w:rsid w:val="00872B4E"/>
    <w:rsid w:val="00872EF1"/>
    <w:rsid w:val="0087320B"/>
    <w:rsid w:val="008735A9"/>
    <w:rsid w:val="00877BC5"/>
    <w:rsid w:val="00877D20"/>
    <w:rsid w:val="00881C48"/>
    <w:rsid w:val="00885B80"/>
    <w:rsid w:val="00885C30"/>
    <w:rsid w:val="00885E9B"/>
    <w:rsid w:val="0089368E"/>
    <w:rsid w:val="00893C96"/>
    <w:rsid w:val="0089500A"/>
    <w:rsid w:val="00897C94"/>
    <w:rsid w:val="008A7C12"/>
    <w:rsid w:val="008B03CE"/>
    <w:rsid w:val="008B521D"/>
    <w:rsid w:val="008B529E"/>
    <w:rsid w:val="008C17FB"/>
    <w:rsid w:val="008C70BB"/>
    <w:rsid w:val="008D1B00"/>
    <w:rsid w:val="008D57B8"/>
    <w:rsid w:val="008E03FC"/>
    <w:rsid w:val="008E510B"/>
    <w:rsid w:val="00902B13"/>
    <w:rsid w:val="00911941"/>
    <w:rsid w:val="0092024D"/>
    <w:rsid w:val="00925146"/>
    <w:rsid w:val="00925F0F"/>
    <w:rsid w:val="00932F6B"/>
    <w:rsid w:val="00934E50"/>
    <w:rsid w:val="009468BC"/>
    <w:rsid w:val="00947FAE"/>
    <w:rsid w:val="009616DF"/>
    <w:rsid w:val="0096542F"/>
    <w:rsid w:val="00967FA7"/>
    <w:rsid w:val="00971645"/>
    <w:rsid w:val="00977919"/>
    <w:rsid w:val="00983000"/>
    <w:rsid w:val="009870FA"/>
    <w:rsid w:val="009921C3"/>
    <w:rsid w:val="0099551D"/>
    <w:rsid w:val="009A5897"/>
    <w:rsid w:val="009A5F24"/>
    <w:rsid w:val="009B0B3E"/>
    <w:rsid w:val="009B1913"/>
    <w:rsid w:val="009B1BF1"/>
    <w:rsid w:val="009B53DF"/>
    <w:rsid w:val="009B6657"/>
    <w:rsid w:val="009B6966"/>
    <w:rsid w:val="009D0EB5"/>
    <w:rsid w:val="009D14F9"/>
    <w:rsid w:val="009D2B74"/>
    <w:rsid w:val="009D63FF"/>
    <w:rsid w:val="009E175D"/>
    <w:rsid w:val="009E3CC2"/>
    <w:rsid w:val="009F06BD"/>
    <w:rsid w:val="009F2A4D"/>
    <w:rsid w:val="00A00828"/>
    <w:rsid w:val="00A03290"/>
    <w:rsid w:val="00A0387E"/>
    <w:rsid w:val="00A05BFD"/>
    <w:rsid w:val="00A07490"/>
    <w:rsid w:val="00A10655"/>
    <w:rsid w:val="00A12B64"/>
    <w:rsid w:val="00A22C38"/>
    <w:rsid w:val="00A22D3C"/>
    <w:rsid w:val="00A25193"/>
    <w:rsid w:val="00A26E80"/>
    <w:rsid w:val="00A31AE8"/>
    <w:rsid w:val="00A3739D"/>
    <w:rsid w:val="00A3761F"/>
    <w:rsid w:val="00A37DDA"/>
    <w:rsid w:val="00A45005"/>
    <w:rsid w:val="00A53CF0"/>
    <w:rsid w:val="00A66DD9"/>
    <w:rsid w:val="00A7620F"/>
    <w:rsid w:val="00A76790"/>
    <w:rsid w:val="00A925EC"/>
    <w:rsid w:val="00A929AA"/>
    <w:rsid w:val="00A92B6B"/>
    <w:rsid w:val="00AA3766"/>
    <w:rsid w:val="00AA541E"/>
    <w:rsid w:val="00AD0DA4"/>
    <w:rsid w:val="00AD4169"/>
    <w:rsid w:val="00AE193F"/>
    <w:rsid w:val="00AE25C6"/>
    <w:rsid w:val="00AE2A8A"/>
    <w:rsid w:val="00AE306C"/>
    <w:rsid w:val="00AF28C1"/>
    <w:rsid w:val="00B02EF1"/>
    <w:rsid w:val="00B07C97"/>
    <w:rsid w:val="00B11C67"/>
    <w:rsid w:val="00B15754"/>
    <w:rsid w:val="00B16002"/>
    <w:rsid w:val="00B2046E"/>
    <w:rsid w:val="00B20E8B"/>
    <w:rsid w:val="00B257E1"/>
    <w:rsid w:val="00B2599A"/>
    <w:rsid w:val="00B27AC4"/>
    <w:rsid w:val="00B31D3A"/>
    <w:rsid w:val="00B343CC"/>
    <w:rsid w:val="00B5084A"/>
    <w:rsid w:val="00B606A1"/>
    <w:rsid w:val="00B614F7"/>
    <w:rsid w:val="00B61B26"/>
    <w:rsid w:val="00B65E6B"/>
    <w:rsid w:val="00B674EB"/>
    <w:rsid w:val="00B675B2"/>
    <w:rsid w:val="00B81261"/>
    <w:rsid w:val="00B8223E"/>
    <w:rsid w:val="00B832AE"/>
    <w:rsid w:val="00B86678"/>
    <w:rsid w:val="00B92F9B"/>
    <w:rsid w:val="00B941B3"/>
    <w:rsid w:val="00B96513"/>
    <w:rsid w:val="00BA1A56"/>
    <w:rsid w:val="00BA1D47"/>
    <w:rsid w:val="00BA66F0"/>
    <w:rsid w:val="00BB2239"/>
    <w:rsid w:val="00BB2AE7"/>
    <w:rsid w:val="00BB6464"/>
    <w:rsid w:val="00BC1BB8"/>
    <w:rsid w:val="00BD7FE1"/>
    <w:rsid w:val="00BE37CA"/>
    <w:rsid w:val="00BE6144"/>
    <w:rsid w:val="00BE635A"/>
    <w:rsid w:val="00BF17E9"/>
    <w:rsid w:val="00BF2ABB"/>
    <w:rsid w:val="00BF5099"/>
    <w:rsid w:val="00C10B5E"/>
    <w:rsid w:val="00C10F10"/>
    <w:rsid w:val="00C11E6F"/>
    <w:rsid w:val="00C15D4D"/>
    <w:rsid w:val="00C175DC"/>
    <w:rsid w:val="00C30171"/>
    <w:rsid w:val="00C309D8"/>
    <w:rsid w:val="00C4331F"/>
    <w:rsid w:val="00C43519"/>
    <w:rsid w:val="00C45263"/>
    <w:rsid w:val="00C51537"/>
    <w:rsid w:val="00C52BC3"/>
    <w:rsid w:val="00C53ECF"/>
    <w:rsid w:val="00C61AFA"/>
    <w:rsid w:val="00C61D64"/>
    <w:rsid w:val="00C62099"/>
    <w:rsid w:val="00C64EA3"/>
    <w:rsid w:val="00C72867"/>
    <w:rsid w:val="00C75E81"/>
    <w:rsid w:val="00C86609"/>
    <w:rsid w:val="00C92B4C"/>
    <w:rsid w:val="00C954F6"/>
    <w:rsid w:val="00C96318"/>
    <w:rsid w:val="00CA36A0"/>
    <w:rsid w:val="00CA6BC5"/>
    <w:rsid w:val="00CC2F1A"/>
    <w:rsid w:val="00CC571B"/>
    <w:rsid w:val="00CC61CD"/>
    <w:rsid w:val="00CC6C02"/>
    <w:rsid w:val="00CC737B"/>
    <w:rsid w:val="00CD5011"/>
    <w:rsid w:val="00CE640F"/>
    <w:rsid w:val="00CE76BC"/>
    <w:rsid w:val="00CF540E"/>
    <w:rsid w:val="00D02F07"/>
    <w:rsid w:val="00D15D88"/>
    <w:rsid w:val="00D27D49"/>
    <w:rsid w:val="00D27EBE"/>
    <w:rsid w:val="00D32BCF"/>
    <w:rsid w:val="00D34336"/>
    <w:rsid w:val="00D35D55"/>
    <w:rsid w:val="00D36A49"/>
    <w:rsid w:val="00D517C6"/>
    <w:rsid w:val="00D5309E"/>
    <w:rsid w:val="00D64D9B"/>
    <w:rsid w:val="00D71D84"/>
    <w:rsid w:val="00D72464"/>
    <w:rsid w:val="00D72A57"/>
    <w:rsid w:val="00D768EB"/>
    <w:rsid w:val="00D81E17"/>
    <w:rsid w:val="00D82D1E"/>
    <w:rsid w:val="00D832D9"/>
    <w:rsid w:val="00D83EC2"/>
    <w:rsid w:val="00D90F00"/>
    <w:rsid w:val="00D975C0"/>
    <w:rsid w:val="00DA5285"/>
    <w:rsid w:val="00DB191D"/>
    <w:rsid w:val="00DB4F91"/>
    <w:rsid w:val="00DB6D0A"/>
    <w:rsid w:val="00DC06BE"/>
    <w:rsid w:val="00DC1F0F"/>
    <w:rsid w:val="00DC3117"/>
    <w:rsid w:val="00DC5DD9"/>
    <w:rsid w:val="00DC6D2D"/>
    <w:rsid w:val="00DD4E59"/>
    <w:rsid w:val="00DE0718"/>
    <w:rsid w:val="00DE33B5"/>
    <w:rsid w:val="00DE5E18"/>
    <w:rsid w:val="00DF0487"/>
    <w:rsid w:val="00DF5EA4"/>
    <w:rsid w:val="00E02681"/>
    <w:rsid w:val="00E02792"/>
    <w:rsid w:val="00E034D8"/>
    <w:rsid w:val="00E04CC0"/>
    <w:rsid w:val="00E15816"/>
    <w:rsid w:val="00E160D5"/>
    <w:rsid w:val="00E235CB"/>
    <w:rsid w:val="00E239FF"/>
    <w:rsid w:val="00E27D7B"/>
    <w:rsid w:val="00E30556"/>
    <w:rsid w:val="00E30981"/>
    <w:rsid w:val="00E32991"/>
    <w:rsid w:val="00E33136"/>
    <w:rsid w:val="00E34D7C"/>
    <w:rsid w:val="00E3598A"/>
    <w:rsid w:val="00E3723D"/>
    <w:rsid w:val="00E43797"/>
    <w:rsid w:val="00E44C89"/>
    <w:rsid w:val="00E457A6"/>
    <w:rsid w:val="00E61BA2"/>
    <w:rsid w:val="00E63864"/>
    <w:rsid w:val="00E6403F"/>
    <w:rsid w:val="00E75451"/>
    <w:rsid w:val="00E770C4"/>
    <w:rsid w:val="00E84C5A"/>
    <w:rsid w:val="00E861DB"/>
    <w:rsid w:val="00E908F1"/>
    <w:rsid w:val="00E93406"/>
    <w:rsid w:val="00E956C5"/>
    <w:rsid w:val="00E95C39"/>
    <w:rsid w:val="00EA1E6C"/>
    <w:rsid w:val="00EA2C39"/>
    <w:rsid w:val="00EB0A3C"/>
    <w:rsid w:val="00EB0A96"/>
    <w:rsid w:val="00EB77F9"/>
    <w:rsid w:val="00EC5769"/>
    <w:rsid w:val="00EC7D00"/>
    <w:rsid w:val="00ED0304"/>
    <w:rsid w:val="00ED4FF7"/>
    <w:rsid w:val="00ED5B7B"/>
    <w:rsid w:val="00EE38FA"/>
    <w:rsid w:val="00EE3E2C"/>
    <w:rsid w:val="00EE5D23"/>
    <w:rsid w:val="00EE750D"/>
    <w:rsid w:val="00EF051F"/>
    <w:rsid w:val="00EF3CA4"/>
    <w:rsid w:val="00EF49A8"/>
    <w:rsid w:val="00EF7859"/>
    <w:rsid w:val="00F014DA"/>
    <w:rsid w:val="00F02591"/>
    <w:rsid w:val="00F15931"/>
    <w:rsid w:val="00F467B9"/>
    <w:rsid w:val="00F5696E"/>
    <w:rsid w:val="00F60EFF"/>
    <w:rsid w:val="00F67D2D"/>
    <w:rsid w:val="00F858F2"/>
    <w:rsid w:val="00F860CC"/>
    <w:rsid w:val="00F94398"/>
    <w:rsid w:val="00FB2B56"/>
    <w:rsid w:val="00FB3CC5"/>
    <w:rsid w:val="00FB55D5"/>
    <w:rsid w:val="00FB7F9B"/>
    <w:rsid w:val="00FC12BF"/>
    <w:rsid w:val="00FC2C60"/>
    <w:rsid w:val="00FD3E6F"/>
    <w:rsid w:val="00FD51B9"/>
    <w:rsid w:val="00FD5849"/>
    <w:rsid w:val="00FE03E4"/>
    <w:rsid w:val="00FE0990"/>
    <w:rsid w:val="00FE2A39"/>
    <w:rsid w:val="00FF39CF"/>
    <w:rsid w:val="00FF7159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3400C"/>
  <w15:docId w15:val="{BEBC7AEC-0CD5-48A2-B27B-EC20B15F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ato" w:eastAsia="Calibri" w:hAnsi="Lato" w:cs="Times New Roman"/>
        <w:sz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semiHidden="1" w:uiPriority="1" w:unhideWhenUsed="1" w:qFormat="1"/>
    <w:lsdException w:name="heading 3" w:semiHidden="1" w:uiPriority="1" w:unhideWhenUsed="1"/>
    <w:lsdException w:name="heading 4" w:semiHidden="1" w:uiPriority="1" w:unhideWhenUsed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93F"/>
  </w:style>
  <w:style w:type="paragraph" w:styleId="Heading1">
    <w:name w:val="heading 1"/>
    <w:basedOn w:val="Normal"/>
    <w:next w:val="Normal"/>
    <w:link w:val="Heading1Char"/>
    <w:uiPriority w:val="3"/>
    <w:qFormat/>
    <w:rsid w:val="00D15D88"/>
    <w:pPr>
      <w:keepNext/>
      <w:keepLines/>
      <w:spacing w:before="240"/>
      <w:outlineLvl w:val="0"/>
    </w:pPr>
    <w:rPr>
      <w:rFonts w:ascii="Lato Semibold" w:eastAsia="Times New Roman" w:hAnsi="Lato Semibold"/>
      <w:color w:val="1F1F5F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D15D88"/>
    <w:pPr>
      <w:keepNext/>
      <w:keepLines/>
      <w:spacing w:before="240"/>
      <w:outlineLvl w:val="1"/>
    </w:pPr>
    <w:rPr>
      <w:rFonts w:ascii="Lato Semibold" w:eastAsia="Times New Roman" w:hAnsi="Lato Semibold"/>
      <w:color w:val="1F1F5F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3"/>
    <w:rsid w:val="00D15D88"/>
    <w:pPr>
      <w:keepNext/>
      <w:keepLines/>
      <w:spacing w:before="240"/>
      <w:outlineLvl w:val="2"/>
    </w:pPr>
    <w:rPr>
      <w:rFonts w:ascii="Lato Semibold" w:hAnsi="Lato Semibold" w:cs="Arial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3"/>
    <w:rsid w:val="00CC6C02"/>
    <w:pPr>
      <w:keepNext/>
      <w:keepLines/>
      <w:spacing w:before="240"/>
      <w:outlineLvl w:val="3"/>
    </w:pPr>
    <w:rPr>
      <w:rFonts w:ascii="Lato Semibold" w:eastAsia="Times New Roman" w:hAnsi="Lato Semibold"/>
      <w:bCs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3"/>
    <w:semiHidden/>
    <w:rsid w:val="009A5F24"/>
    <w:pPr>
      <w:keepNext/>
      <w:keepLines/>
      <w:numPr>
        <w:ilvl w:val="4"/>
        <w:numId w:val="3"/>
      </w:numPr>
      <w:outlineLvl w:val="4"/>
    </w:pPr>
    <w:rPr>
      <w:b/>
      <w:color w:val="1F1F5F" w:themeColor="text1"/>
    </w:rPr>
  </w:style>
  <w:style w:type="paragraph" w:styleId="Heading6">
    <w:name w:val="heading 6"/>
    <w:basedOn w:val="Normal"/>
    <w:next w:val="Normal"/>
    <w:link w:val="Heading6Char"/>
    <w:uiPriority w:val="3"/>
    <w:semiHidden/>
    <w:rsid w:val="009A5F24"/>
    <w:pPr>
      <w:keepNext/>
      <w:keepLines/>
      <w:numPr>
        <w:ilvl w:val="5"/>
        <w:numId w:val="3"/>
      </w:numPr>
      <w:outlineLvl w:val="5"/>
    </w:pPr>
    <w:rPr>
      <w:b/>
      <w:color w:val="606060"/>
    </w:rPr>
  </w:style>
  <w:style w:type="paragraph" w:styleId="Heading7">
    <w:name w:val="heading 7"/>
    <w:basedOn w:val="Normal"/>
    <w:next w:val="Normal"/>
    <w:link w:val="Heading7Char"/>
    <w:uiPriority w:val="3"/>
    <w:semiHidden/>
    <w:rsid w:val="009A5F24"/>
    <w:pPr>
      <w:keepNext/>
      <w:keepLines/>
      <w:numPr>
        <w:ilvl w:val="6"/>
        <w:numId w:val="3"/>
      </w:numPr>
      <w:outlineLvl w:val="6"/>
    </w:pPr>
    <w:rPr>
      <w:b/>
      <w:color w:val="1F1F5F" w:themeColor="text1"/>
    </w:rPr>
  </w:style>
  <w:style w:type="paragraph" w:styleId="Heading8">
    <w:name w:val="heading 8"/>
    <w:basedOn w:val="Normal"/>
    <w:next w:val="Normal"/>
    <w:link w:val="Heading8Char"/>
    <w:uiPriority w:val="3"/>
    <w:semiHidden/>
    <w:rsid w:val="009A5F24"/>
    <w:pPr>
      <w:keepNext/>
      <w:keepLines/>
      <w:numPr>
        <w:ilvl w:val="7"/>
        <w:numId w:val="3"/>
      </w:numPr>
      <w:outlineLvl w:val="7"/>
    </w:pPr>
    <w:rPr>
      <w:b/>
      <w:color w:val="606060"/>
    </w:rPr>
  </w:style>
  <w:style w:type="paragraph" w:styleId="Heading9">
    <w:name w:val="heading 9"/>
    <w:basedOn w:val="Normal"/>
    <w:next w:val="Normal"/>
    <w:link w:val="Heading9Char"/>
    <w:uiPriority w:val="3"/>
    <w:semiHidden/>
    <w:rsid w:val="009A5F24"/>
    <w:pPr>
      <w:keepNext/>
      <w:keepLines/>
      <w:numPr>
        <w:ilvl w:val="8"/>
        <w:numId w:val="3"/>
      </w:numPr>
      <w:outlineLvl w:val="8"/>
    </w:pPr>
    <w:rPr>
      <w:b/>
      <w:color w:val="1F1F5F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3"/>
    <w:rsid w:val="003F7E65"/>
    <w:rPr>
      <w:rFonts w:ascii="Lato Semibold" w:eastAsia="Times New Roman" w:hAnsi="Lato Semibold"/>
      <w:color w:val="1F1F5F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3F7E65"/>
    <w:rPr>
      <w:rFonts w:ascii="Lato Semibold" w:eastAsia="Times New Roman" w:hAnsi="Lato Semibold"/>
      <w:color w:val="1F1F5F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E235CB"/>
    <w:rPr>
      <w:rFonts w:ascii="Lato Semibold" w:eastAsia="Times New Roman" w:hAnsi="Lato Semibold"/>
      <w:bCs/>
      <w:color w:val="1F1F5F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E235CB"/>
    <w:rPr>
      <w:rFonts w:ascii="Lato Semibold" w:eastAsia="Times New Roman" w:hAnsi="Lato Semibold"/>
      <w:bCs/>
      <w:color w:val="1F1F5F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3"/>
    <w:rsid w:val="003F7E65"/>
    <w:rPr>
      <w:rFonts w:ascii="Lato Semibold" w:hAnsi="Lato Semibold" w:cs="Arial"/>
      <w:sz w:val="28"/>
      <w:szCs w:val="26"/>
    </w:rPr>
  </w:style>
  <w:style w:type="paragraph" w:styleId="BlockText">
    <w:name w:val="Block Text"/>
    <w:basedOn w:val="Normal"/>
    <w:semiHidden/>
    <w:rsid w:val="00414CB3"/>
    <w:rPr>
      <w:rFonts w:eastAsiaTheme="minorEastAsia"/>
      <w:iCs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qFormat/>
    <w:rsid w:val="00A53CF0"/>
    <w:pPr>
      <w:numPr>
        <w:ilvl w:val="1"/>
      </w:numPr>
      <w:spacing w:after="160"/>
    </w:pPr>
    <w:rPr>
      <w:rFonts w:asciiTheme="majorHAnsi" w:eastAsia="Times New Roman" w:hAnsiTheme="majorHAnsi"/>
      <w:color w:val="127CC0" w:themeColor="accent2"/>
      <w:sz w:val="40"/>
    </w:rPr>
  </w:style>
  <w:style w:type="character" w:customStyle="1" w:styleId="Heading4Char">
    <w:name w:val="Heading 4 Char"/>
    <w:basedOn w:val="DefaultParagraphFont"/>
    <w:link w:val="Heading4"/>
    <w:uiPriority w:val="3"/>
    <w:rsid w:val="003F7E65"/>
    <w:rPr>
      <w:rFonts w:ascii="Lato Semibold" w:eastAsia="Times New Roman" w:hAnsi="Lato Semibold"/>
      <w:bCs/>
      <w:i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rFonts w:ascii="Lato" w:hAnsi="Lato"/>
      <w:color w:val="808080"/>
      <w:sz w:val="22"/>
    </w:rPr>
  </w:style>
  <w:style w:type="paragraph" w:styleId="ListParagraph">
    <w:name w:val="List Paragraph"/>
    <w:basedOn w:val="BlockText"/>
    <w:uiPriority w:val="34"/>
    <w:semiHidden/>
    <w:rsid w:val="003B6A61"/>
    <w:pPr>
      <w:spacing w:after="120"/>
    </w:pPr>
  </w:style>
  <w:style w:type="table" w:styleId="TableGrid">
    <w:name w:val="Table Grid"/>
    <w:basedOn w:val="TableNormal"/>
    <w:uiPriority w:val="5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3"/>
    <w:semiHidden/>
    <w:rsid w:val="003F7E65"/>
    <w:rPr>
      <w:rFonts w:ascii="Lato" w:hAnsi="Lato"/>
      <w:b/>
      <w:color w:val="1F1F5F" w:themeColor="text1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3F7E65"/>
    <w:rPr>
      <w:rFonts w:ascii="Lato" w:hAnsi="Lato"/>
      <w:b/>
      <w:color w:val="1F1F5F" w:themeColor="text1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3F7E65"/>
    <w:rPr>
      <w:rFonts w:ascii="Lato" w:hAnsi="Lato"/>
      <w:b/>
      <w:color w:val="1F1F5F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/>
    </w:p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/>
    </w:p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/>
    </w:p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/>
    </w:p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/>
    </w:p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/>
      <w:ind w:left="0" w:firstLine="0"/>
    </w:p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/>
    </w:p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/>
    </w:p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/>
    </w:p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</w:pPr>
  </w:style>
  <w:style w:type="character" w:styleId="Hyperlink">
    <w:name w:val="Hyperlink"/>
    <w:basedOn w:val="DefaultParagraphFont"/>
    <w:uiPriority w:val="99"/>
    <w:unhideWhenUsed/>
    <w:rsid w:val="002F0DB1"/>
    <w:rPr>
      <w:rFonts w:ascii="Lato" w:hAnsi="Lato"/>
      <w:color w:val="0563C1" w:themeColor="hyperlink"/>
      <w:sz w:val="22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/>
      <w:ind w:left="440"/>
    </w:p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/>
    </w:p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/>
    </w:p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FF6FAF" w:themeColor="accent4" w:themeTint="66"/>
        <w:left w:val="single" w:sz="4" w:space="0" w:color="FF6FAF" w:themeColor="accent4" w:themeTint="66"/>
        <w:bottom w:val="single" w:sz="4" w:space="0" w:color="FF6FAF" w:themeColor="accent4" w:themeTint="66"/>
        <w:right w:val="single" w:sz="4" w:space="0" w:color="FF6FAF" w:themeColor="accent4" w:themeTint="66"/>
        <w:insideH w:val="single" w:sz="4" w:space="0" w:color="FF6FAF" w:themeColor="accent4" w:themeTint="66"/>
        <w:insideV w:val="single" w:sz="4" w:space="0" w:color="FF6FA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TGTable">
    <w:name w:val="NTG Table"/>
    <w:basedOn w:val="TableGrid"/>
    <w:uiPriority w:val="99"/>
    <w:rsid w:val="00CA36A0"/>
    <w:pPr>
      <w:spacing w:before="40"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lastRow">
      <w:rPr>
        <w:rFonts w:ascii="Arial" w:hAnsi="Arial"/>
        <w:b/>
        <w:color w:val="auto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  <w:tblPr/>
      <w:tcPr>
        <w:shd w:val="clear" w:color="auto" w:fill="F2F2F2" w:themeFill="background1" w:themeFillShade="F2"/>
      </w:tcPr>
    </w:tblStylePr>
    <w:tblStylePr w:type="band2Vert">
      <w:rPr>
        <w:rFonts w:ascii="Lato" w:hAnsi="Lato"/>
        <w:color w:val="auto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Caption">
    <w:name w:val="caption"/>
    <w:basedOn w:val="Normal"/>
    <w:next w:val="Normal"/>
    <w:uiPriority w:val="8"/>
    <w:rsid w:val="002645D5"/>
    <w:rPr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table" w:customStyle="1" w:styleId="NTGTable1">
    <w:name w:val="NTG Table1"/>
    <w:basedOn w:val="TableGrid"/>
    <w:uiPriority w:val="99"/>
    <w:rsid w:val="007A5EFD"/>
    <w:pPr>
      <w:spacing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/>
      </w:tcPr>
    </w:tblStylePr>
    <w:tblStylePr w:type="lastRow"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character" w:customStyle="1" w:styleId="Requiredfieldmark">
    <w:name w:val="Required field mark"/>
    <w:uiPriority w:val="3"/>
    <w:qFormat/>
    <w:rsid w:val="007A5EFD"/>
    <w:rPr>
      <w:rFonts w:ascii="Lato" w:hAnsi="Lato"/>
      <w:b/>
      <w:bCs/>
      <w:color w:val="C00000"/>
      <w:sz w:val="22"/>
    </w:rPr>
  </w:style>
  <w:style w:type="character" w:customStyle="1" w:styleId="Questionlabel">
    <w:name w:val="Question label"/>
    <w:basedOn w:val="DefaultParagraphFont"/>
    <w:uiPriority w:val="3"/>
    <w:qFormat/>
    <w:rsid w:val="007A5EFD"/>
    <w:rPr>
      <w:rFonts w:ascii="Lato" w:hAnsi="Lato"/>
      <w:b/>
      <w:bCs/>
      <w:sz w:val="22"/>
    </w:rPr>
  </w:style>
  <w:style w:type="character" w:customStyle="1" w:styleId="Hidden">
    <w:name w:val="Hidden"/>
    <w:basedOn w:val="DefaultParagraphFont"/>
    <w:uiPriority w:val="6"/>
    <w:rsid w:val="00354DD9"/>
    <w:rPr>
      <w:rFonts w:ascii="Lato" w:hAnsi="Lato"/>
      <w:color w:val="FFFFFF" w:themeColor="background1"/>
      <w:sz w:val="2"/>
    </w:rPr>
  </w:style>
  <w:style w:type="paragraph" w:styleId="Header">
    <w:name w:val="header"/>
    <w:aliases w:val="Page header"/>
    <w:basedOn w:val="Normal"/>
    <w:link w:val="HeaderChar"/>
    <w:uiPriority w:val="8"/>
    <w:unhideWhenUsed/>
    <w:rsid w:val="005621C4"/>
    <w:pPr>
      <w:tabs>
        <w:tab w:val="center" w:pos="4513"/>
        <w:tab w:val="right" w:pos="9026"/>
      </w:tabs>
      <w:spacing w:after="240"/>
      <w:jc w:val="right"/>
    </w:p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5621C4"/>
    <w:rPr>
      <w:rFonts w:ascii="Lato" w:hAnsi="La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jobs.nt.gov.au" TargetMode="Externa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Bruce.pascoe@nt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acancyAdvertising.DCDD@nt.gov.a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Recruitment@nt.gov.au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hyperlink" Target="http://www.seek.com.au" TargetMode="Externa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od.main.ntgov\ntg\office%20templates\NTG%20form.dotx" TargetMode="External"/></Relationships>
</file>

<file path=word/theme/theme1.xml><?xml version="1.0" encoding="utf-8"?>
<a:theme xmlns:a="http://schemas.openxmlformats.org/drawingml/2006/main" name="NTG theme new">
  <a:themeElements>
    <a:clrScheme name="NTG brand colours">
      <a:dk1>
        <a:srgbClr val="1F1F5F"/>
      </a:dk1>
      <a:lt1>
        <a:sysClr val="window" lastClr="FFFFFF"/>
      </a:lt1>
      <a:dk2>
        <a:srgbClr val="EE6321"/>
      </a:dk2>
      <a:lt2>
        <a:srgbClr val="FFFFFF"/>
      </a:lt2>
      <a:accent1>
        <a:srgbClr val="C25062"/>
      </a:accent1>
      <a:accent2>
        <a:srgbClr val="127CC0"/>
      </a:accent2>
      <a:accent3>
        <a:srgbClr val="007E91"/>
      </a:accent3>
      <a:accent4>
        <a:srgbClr val="980044"/>
      </a:accent4>
      <a:accent5>
        <a:srgbClr val="845278"/>
      </a:accent5>
      <a:accent6>
        <a:srgbClr val="1E5E5E"/>
      </a:accent6>
      <a:hlink>
        <a:srgbClr val="0563C1"/>
      </a:hlink>
      <a:folHlink>
        <a:srgbClr val="8C4799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&lt;Date Month Year&gt;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412D34-8638-4871-9AD0-EF37173EE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NTG form.dotx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Standalone media template</vt:lpstr>
    </vt:vector>
  </TitlesOfParts>
  <Company>CORPORATE AND DIGITAL DEVELOPMENT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Standalone media template</dc:title>
  <dc:creator>Department of Corporate and Digital Development</dc:creator>
  <cp:lastModifiedBy>Graeme Banks</cp:lastModifiedBy>
  <cp:revision>2</cp:revision>
  <cp:lastPrinted>2019-07-29T01:45:00Z</cp:lastPrinted>
  <dcterms:created xsi:type="dcterms:W3CDTF">2023-09-25T00:50:00Z</dcterms:created>
  <dcterms:modified xsi:type="dcterms:W3CDTF">2023-09-25T00:50:00Z</dcterms:modified>
</cp:coreProperties>
</file>