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5522A8" w:rsidRPr="00975ED3" w14:paraId="64F912AC" w14:textId="77777777" w:rsidTr="00BB2E1F">
        <w:trPr>
          <w:trHeight w:hRule="exact" w:val="1418"/>
        </w:trPr>
        <w:tc>
          <w:tcPr>
            <w:tcW w:w="7761" w:type="dxa"/>
            <w:vAlign w:val="center"/>
          </w:tcPr>
          <w:p w14:paraId="3F100769" w14:textId="7E86DF3D" w:rsidR="005522A8" w:rsidRPr="009B1003" w:rsidRDefault="00E76804" w:rsidP="005522A8">
            <w:pPr>
              <w:pStyle w:val="Title"/>
            </w:pPr>
            <w:r>
              <w:t>Department of Energy, Environment and Climate Action</w:t>
            </w:r>
          </w:p>
        </w:tc>
      </w:tr>
      <w:tr w:rsidR="005522A8" w14:paraId="4C447D9E" w14:textId="77777777" w:rsidTr="00BB2E1F">
        <w:trPr>
          <w:trHeight w:val="1247"/>
        </w:trPr>
        <w:tc>
          <w:tcPr>
            <w:tcW w:w="7761" w:type="dxa"/>
            <w:vAlign w:val="center"/>
          </w:tcPr>
          <w:p w14:paraId="424E2DEC" w14:textId="4BB7CA08" w:rsidR="005522A8" w:rsidRPr="005522A8" w:rsidRDefault="00E76804" w:rsidP="005522A8">
            <w:pPr>
              <w:pStyle w:val="Subtitle"/>
              <w:rPr>
                <w:rFonts w:asciiTheme="minorHAnsi" w:eastAsia="Times New Roman" w:hAnsiTheme="minorHAnsi" w:cs="Arial"/>
                <w:iCs w:val="0"/>
                <w:color w:val="363534" w:themeColor="text1"/>
                <w:spacing w:val="0"/>
                <w:sz w:val="20"/>
                <w:szCs w:val="20"/>
              </w:rPr>
            </w:pPr>
            <w:r>
              <w:t xml:space="preserve">Position Description </w:t>
            </w:r>
          </w:p>
        </w:tc>
      </w:tr>
    </w:tbl>
    <w:p w14:paraId="7A93E9CA" w14:textId="27F71A56" w:rsidR="004D44E2" w:rsidRPr="00E76804" w:rsidRDefault="004D44E2" w:rsidP="00E76804">
      <w:pPr>
        <w:rPr>
          <w:lang w:eastAsia="en-US"/>
        </w:rPr>
        <w:sectPr w:rsidR="004D44E2" w:rsidRPr="00E76804" w:rsidSect="00361E3D">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851" w:right="851" w:bottom="1985" w:left="851" w:header="567" w:footer="907" w:gutter="0"/>
          <w:cols w:space="284"/>
          <w:titlePg/>
          <w:docGrid w:linePitch="360"/>
        </w:sectPr>
      </w:pP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E76804" w:rsidRPr="001B1027" w14:paraId="3AB2A9D9" w14:textId="77777777" w:rsidTr="007D1778">
        <w:trPr>
          <w:trHeight w:val="342"/>
        </w:trPr>
        <w:tc>
          <w:tcPr>
            <w:tcW w:w="10234" w:type="dxa"/>
            <w:gridSpan w:val="2"/>
            <w:tcBorders>
              <w:top w:val="nil"/>
              <w:bottom w:val="nil"/>
              <w:right w:val="nil"/>
            </w:tcBorders>
          </w:tcPr>
          <w:p w14:paraId="5C58188C" w14:textId="77777777" w:rsidR="00E76804" w:rsidRPr="00BB0956" w:rsidRDefault="00E76804" w:rsidP="007D1778">
            <w:pPr>
              <w:pStyle w:val="DTPLIheadinggreen"/>
              <w:tabs>
                <w:tab w:val="right" w:pos="10180"/>
              </w:tabs>
              <w:spacing w:before="120"/>
              <w:rPr>
                <w:rFonts w:ascii="Arial" w:hAnsi="Arial"/>
                <w:bCs/>
                <w:color w:val="797391" w:themeColor="accent6"/>
                <w:sz w:val="28"/>
                <w:szCs w:val="28"/>
                <w:lang w:eastAsia="zh-CN"/>
              </w:rPr>
            </w:pPr>
            <w:bookmarkStart w:id="0" w:name="_Hlk123286925"/>
            <w:r w:rsidRPr="003A2C02">
              <w:rPr>
                <w:rFonts w:ascii="Arial" w:hAnsi="Arial"/>
                <w:bCs/>
                <w:color w:val="442D97" w:themeColor="accent1" w:themeTint="BF"/>
                <w:sz w:val="28"/>
                <w:szCs w:val="28"/>
                <w:lang w:eastAsia="zh-CN"/>
              </w:rPr>
              <w:t>Position details</w:t>
            </w:r>
            <w:r>
              <w:rPr>
                <w:rFonts w:ascii="Arial" w:hAnsi="Arial"/>
                <w:bCs/>
                <w:color w:val="201547" w:themeColor="text2"/>
                <w:sz w:val="28"/>
                <w:szCs w:val="28"/>
                <w:lang w:eastAsia="zh-CN"/>
              </w:rPr>
              <w:tab/>
            </w:r>
          </w:p>
        </w:tc>
      </w:tr>
      <w:tr w:rsidR="00E76804" w:rsidRPr="001B1027" w14:paraId="5814B21F" w14:textId="77777777" w:rsidTr="007D1778">
        <w:trPr>
          <w:trHeight w:val="399"/>
        </w:trPr>
        <w:tc>
          <w:tcPr>
            <w:tcW w:w="2580" w:type="dxa"/>
            <w:tcBorders>
              <w:top w:val="nil"/>
              <w:bottom w:val="nil"/>
              <w:right w:val="nil"/>
            </w:tcBorders>
            <w:vAlign w:val="center"/>
          </w:tcPr>
          <w:p w14:paraId="732AAE63" w14:textId="77777777" w:rsidR="00E76804" w:rsidRPr="001B1027" w:rsidRDefault="00E76804" w:rsidP="007D1778">
            <w:pPr>
              <w:ind w:right="-450"/>
              <w:rPr>
                <w:rFonts w:ascii="Arial" w:hAnsi="Arial"/>
                <w:b/>
                <w:szCs w:val="22"/>
              </w:rPr>
            </w:pPr>
            <w:r w:rsidRPr="001B1027">
              <w:rPr>
                <w:rFonts w:ascii="Arial" w:hAnsi="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77113E2" w14:textId="0790323B" w:rsidR="00E76804" w:rsidRPr="001B1027" w:rsidRDefault="000808F8" w:rsidP="007D1778">
            <w:pPr>
              <w:ind w:left="57" w:right="-450"/>
              <w:rPr>
                <w:rFonts w:ascii="Arial" w:hAnsi="Arial"/>
                <w:szCs w:val="22"/>
              </w:rPr>
            </w:pPr>
            <w:r w:rsidRPr="000808F8">
              <w:rPr>
                <w:rFonts w:ascii="Arial" w:hAnsi="Arial"/>
                <w:szCs w:val="22"/>
              </w:rPr>
              <w:t>Senior Policy Officer - Biosecurity</w:t>
            </w:r>
            <w:r w:rsidRPr="000808F8">
              <w:rPr>
                <w:rFonts w:ascii="Arial" w:hAnsi="Arial"/>
                <w:szCs w:val="22"/>
              </w:rPr>
              <w:tab/>
            </w:r>
          </w:p>
        </w:tc>
      </w:tr>
      <w:tr w:rsidR="00E76804" w:rsidRPr="001B1027" w14:paraId="43B3D237" w14:textId="77777777" w:rsidTr="007D1778">
        <w:trPr>
          <w:trHeight w:val="399"/>
        </w:trPr>
        <w:tc>
          <w:tcPr>
            <w:tcW w:w="2580" w:type="dxa"/>
            <w:tcBorders>
              <w:top w:val="nil"/>
              <w:bottom w:val="nil"/>
              <w:right w:val="nil"/>
            </w:tcBorders>
            <w:vAlign w:val="center"/>
          </w:tcPr>
          <w:p w14:paraId="2D02341E" w14:textId="77777777" w:rsidR="00E76804" w:rsidRPr="001B1027" w:rsidRDefault="00E76804" w:rsidP="007D1778">
            <w:pPr>
              <w:ind w:right="-450"/>
              <w:rPr>
                <w:rFonts w:ascii="Arial" w:hAnsi="Arial"/>
                <w:b/>
                <w:szCs w:val="22"/>
              </w:rPr>
            </w:pPr>
            <w:r w:rsidRPr="001B1027">
              <w:rPr>
                <w:rFonts w:ascii="Arial" w:hAnsi="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896291B" w14:textId="3AD16C24" w:rsidR="00E76804" w:rsidRPr="001B1027" w:rsidRDefault="008605B5" w:rsidP="007D1778">
            <w:pPr>
              <w:ind w:left="57" w:right="-450"/>
              <w:rPr>
                <w:rFonts w:ascii="Arial" w:hAnsi="Arial"/>
                <w:szCs w:val="22"/>
              </w:rPr>
            </w:pPr>
            <w:r w:rsidRPr="008773AF">
              <w:rPr>
                <w:iCs/>
                <w:spacing w:val="-2"/>
              </w:rPr>
              <w:t>027592</w:t>
            </w:r>
          </w:p>
        </w:tc>
      </w:tr>
      <w:tr w:rsidR="00E76804" w:rsidRPr="001B1027" w14:paraId="3AEF8553" w14:textId="77777777" w:rsidTr="007D1778">
        <w:trPr>
          <w:trHeight w:val="399"/>
        </w:trPr>
        <w:tc>
          <w:tcPr>
            <w:tcW w:w="2580" w:type="dxa"/>
            <w:tcBorders>
              <w:top w:val="nil"/>
              <w:bottom w:val="nil"/>
              <w:right w:val="nil"/>
            </w:tcBorders>
            <w:vAlign w:val="center"/>
          </w:tcPr>
          <w:p w14:paraId="649466EA" w14:textId="77777777" w:rsidR="00E76804" w:rsidRPr="001B1027" w:rsidRDefault="00E76804" w:rsidP="007D1778">
            <w:pPr>
              <w:ind w:right="-450"/>
              <w:rPr>
                <w:rFonts w:ascii="Arial" w:hAnsi="Arial"/>
                <w:b/>
                <w:szCs w:val="22"/>
              </w:rPr>
            </w:pPr>
            <w:r w:rsidRPr="001B1027">
              <w:rPr>
                <w:rFonts w:ascii="Arial" w:hAnsi="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C3CFE2B" w14:textId="0820FA1D" w:rsidR="00E76804" w:rsidRPr="001B1027" w:rsidRDefault="000808F8" w:rsidP="007D1778">
            <w:pPr>
              <w:ind w:left="57" w:right="-450"/>
              <w:rPr>
                <w:rFonts w:ascii="Arial" w:hAnsi="Arial"/>
                <w:szCs w:val="22"/>
              </w:rPr>
            </w:pPr>
            <w:r>
              <w:rPr>
                <w:rFonts w:ascii="Arial" w:hAnsi="Arial"/>
                <w:szCs w:val="22"/>
              </w:rPr>
              <w:t>VPS5</w:t>
            </w:r>
          </w:p>
        </w:tc>
      </w:tr>
      <w:tr w:rsidR="00E76804" w:rsidRPr="001B1027" w14:paraId="7C76820E" w14:textId="77777777" w:rsidTr="007D1778">
        <w:trPr>
          <w:trHeight w:val="399"/>
        </w:trPr>
        <w:tc>
          <w:tcPr>
            <w:tcW w:w="2580" w:type="dxa"/>
            <w:tcBorders>
              <w:top w:val="nil"/>
              <w:bottom w:val="nil"/>
              <w:right w:val="nil"/>
            </w:tcBorders>
            <w:vAlign w:val="center"/>
          </w:tcPr>
          <w:p w14:paraId="11DA827E" w14:textId="77777777" w:rsidR="00E76804" w:rsidRPr="001B1027" w:rsidRDefault="00E76804" w:rsidP="007D1778">
            <w:pPr>
              <w:ind w:right="-450"/>
              <w:rPr>
                <w:rFonts w:ascii="Arial" w:hAnsi="Arial"/>
                <w:b/>
                <w:szCs w:val="22"/>
              </w:rPr>
            </w:pPr>
            <w:r w:rsidRPr="001B1027">
              <w:rPr>
                <w:rFonts w:ascii="Arial" w:hAnsi="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6CCDE3D" w14:textId="03E4955D" w:rsidR="00E76804" w:rsidRPr="001B1027" w:rsidRDefault="001D4E5D" w:rsidP="007D1778">
            <w:pPr>
              <w:ind w:left="57" w:right="-450"/>
              <w:rPr>
                <w:rFonts w:ascii="Arial" w:hAnsi="Arial"/>
                <w:szCs w:val="22"/>
              </w:rPr>
            </w:pPr>
            <w:r w:rsidRPr="001D4E5D">
              <w:rPr>
                <w:rFonts w:ascii="Arial" w:hAnsi="Arial"/>
                <w:szCs w:val="22"/>
              </w:rPr>
              <w:t>$105,479-$127,621</w:t>
            </w:r>
            <w:r w:rsidR="009301BD">
              <w:rPr>
                <w:rFonts w:ascii="Arial" w:hAnsi="Arial"/>
                <w:szCs w:val="22"/>
              </w:rPr>
              <w:t xml:space="preserve"> plus superannuation </w:t>
            </w:r>
          </w:p>
        </w:tc>
      </w:tr>
      <w:tr w:rsidR="00E76804" w:rsidRPr="001B1027" w14:paraId="4A97639E" w14:textId="77777777" w:rsidTr="007D1778">
        <w:trPr>
          <w:trHeight w:val="399"/>
        </w:trPr>
        <w:tc>
          <w:tcPr>
            <w:tcW w:w="2580" w:type="dxa"/>
            <w:tcBorders>
              <w:top w:val="nil"/>
              <w:bottom w:val="nil"/>
              <w:right w:val="nil"/>
            </w:tcBorders>
            <w:vAlign w:val="center"/>
          </w:tcPr>
          <w:p w14:paraId="69684041" w14:textId="77777777" w:rsidR="00E76804" w:rsidRPr="001B1027" w:rsidRDefault="00E76804" w:rsidP="007D1778">
            <w:pPr>
              <w:ind w:right="-450"/>
              <w:rPr>
                <w:rFonts w:ascii="Arial" w:hAnsi="Arial"/>
                <w:b/>
                <w:szCs w:val="22"/>
              </w:rPr>
            </w:pPr>
            <w:r w:rsidRPr="001B1027">
              <w:rPr>
                <w:rFonts w:ascii="Arial" w:hAnsi="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75F07A" w14:textId="72409460" w:rsidR="00E76804" w:rsidRPr="001B1027" w:rsidRDefault="00E76804" w:rsidP="007D1778">
            <w:pPr>
              <w:tabs>
                <w:tab w:val="left" w:pos="3529"/>
              </w:tabs>
              <w:ind w:left="57" w:right="-450"/>
              <w:rPr>
                <w:rFonts w:ascii="Arial" w:hAnsi="Arial"/>
                <w:szCs w:val="22"/>
              </w:rPr>
            </w:pPr>
            <w:r w:rsidRPr="001B1027">
              <w:rPr>
                <w:rFonts w:ascii="Arial" w:hAnsi="Arial"/>
                <w:szCs w:val="22"/>
              </w:rPr>
              <w:t xml:space="preserve">Ongoing </w:t>
            </w:r>
          </w:p>
        </w:tc>
      </w:tr>
      <w:tr w:rsidR="00E76804" w:rsidRPr="001B1027" w14:paraId="2791DDA6" w14:textId="77777777" w:rsidTr="007D1778">
        <w:trPr>
          <w:trHeight w:val="399"/>
        </w:trPr>
        <w:tc>
          <w:tcPr>
            <w:tcW w:w="2580" w:type="dxa"/>
            <w:tcBorders>
              <w:top w:val="nil"/>
              <w:bottom w:val="nil"/>
              <w:right w:val="nil"/>
            </w:tcBorders>
            <w:vAlign w:val="center"/>
          </w:tcPr>
          <w:p w14:paraId="2CD5826F" w14:textId="77777777" w:rsidR="00E76804" w:rsidRPr="001B1027" w:rsidRDefault="00E76804" w:rsidP="007D1778">
            <w:pPr>
              <w:ind w:right="-450"/>
              <w:rPr>
                <w:rFonts w:ascii="Arial" w:hAnsi="Arial"/>
                <w:b/>
                <w:szCs w:val="22"/>
              </w:rPr>
            </w:pPr>
            <w:r w:rsidRPr="001B1027">
              <w:rPr>
                <w:rFonts w:ascii="Arial" w:hAnsi="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5F9B498" w14:textId="20AD9589" w:rsidR="00E76804" w:rsidRPr="001B1027" w:rsidRDefault="00335977" w:rsidP="007D1778">
            <w:pPr>
              <w:ind w:left="57" w:right="-450"/>
              <w:rPr>
                <w:rFonts w:ascii="Arial" w:hAnsi="Arial"/>
                <w:szCs w:val="22"/>
              </w:rPr>
            </w:pPr>
            <w:r>
              <w:t>Agriculture Victoria</w:t>
            </w:r>
          </w:p>
        </w:tc>
      </w:tr>
      <w:tr w:rsidR="00E76804" w:rsidRPr="001B1027" w14:paraId="488B423D" w14:textId="77777777" w:rsidTr="007D1778">
        <w:trPr>
          <w:trHeight w:val="399"/>
        </w:trPr>
        <w:tc>
          <w:tcPr>
            <w:tcW w:w="2580" w:type="dxa"/>
            <w:tcBorders>
              <w:top w:val="nil"/>
              <w:bottom w:val="nil"/>
              <w:right w:val="nil"/>
            </w:tcBorders>
            <w:vAlign w:val="center"/>
          </w:tcPr>
          <w:p w14:paraId="21F0E626" w14:textId="77777777" w:rsidR="00E76804" w:rsidRPr="001B1027" w:rsidRDefault="00E76804" w:rsidP="007D1778">
            <w:pPr>
              <w:ind w:right="-450"/>
              <w:rPr>
                <w:rFonts w:ascii="Arial" w:hAnsi="Arial"/>
                <w:b/>
                <w:szCs w:val="22"/>
              </w:rPr>
            </w:pPr>
            <w:r w:rsidRPr="001B1027">
              <w:rPr>
                <w:rFonts w:ascii="Arial" w:hAnsi="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1BA062A" w14:textId="64575374" w:rsidR="00E76804" w:rsidRPr="001B1027" w:rsidRDefault="00335977" w:rsidP="007D1778">
            <w:pPr>
              <w:ind w:left="57" w:right="-450"/>
              <w:rPr>
                <w:rFonts w:ascii="Arial" w:hAnsi="Arial"/>
                <w:szCs w:val="22"/>
              </w:rPr>
            </w:pPr>
            <w:r>
              <w:t>Animal Welfare and Agriculture Regulatory Policy</w:t>
            </w:r>
          </w:p>
        </w:tc>
      </w:tr>
      <w:tr w:rsidR="00E76804" w:rsidRPr="001B1027" w14:paraId="5CC4EB15" w14:textId="77777777" w:rsidTr="007D1778">
        <w:trPr>
          <w:trHeight w:val="399"/>
        </w:trPr>
        <w:tc>
          <w:tcPr>
            <w:tcW w:w="2580" w:type="dxa"/>
            <w:tcBorders>
              <w:top w:val="nil"/>
              <w:bottom w:val="nil"/>
              <w:right w:val="nil"/>
            </w:tcBorders>
            <w:vAlign w:val="center"/>
          </w:tcPr>
          <w:p w14:paraId="2178F4DB" w14:textId="77777777" w:rsidR="00E76804" w:rsidRPr="001B1027" w:rsidRDefault="00E76804" w:rsidP="007D1778">
            <w:pPr>
              <w:ind w:right="-450"/>
              <w:rPr>
                <w:rFonts w:ascii="Arial" w:hAnsi="Arial"/>
                <w:b/>
                <w:szCs w:val="22"/>
              </w:rPr>
            </w:pPr>
            <w:r w:rsidRPr="001B1027">
              <w:rPr>
                <w:rFonts w:ascii="Arial" w:hAnsi="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E147254" w14:textId="7809866A" w:rsidR="00F149BE" w:rsidRPr="003D6767" w:rsidRDefault="00F149BE" w:rsidP="00F149BE">
            <w:pPr>
              <w:ind w:left="57" w:right="-450"/>
            </w:pPr>
            <w:r>
              <w:t>Attwood</w:t>
            </w:r>
            <w:r w:rsidRPr="0097375C">
              <w:t xml:space="preserve"> (flexibility may be available)</w:t>
            </w:r>
          </w:p>
          <w:p w14:paraId="5D59E577" w14:textId="78A055D7" w:rsidR="00E76804" w:rsidRPr="001B1027" w:rsidRDefault="00E76804" w:rsidP="007D1778">
            <w:pPr>
              <w:ind w:left="57" w:right="-450"/>
              <w:rPr>
                <w:rFonts w:ascii="Arial" w:hAnsi="Arial"/>
                <w:szCs w:val="22"/>
              </w:rPr>
            </w:pPr>
            <w:r w:rsidRPr="00124E20">
              <w:rPr>
                <w:rFonts w:ascii="Arial" w:hAnsi="Arial"/>
                <w:szCs w:val="22"/>
              </w:rPr>
              <w:t xml:space="preserve">Hybrid work arrangement available: </w:t>
            </w:r>
            <w:r w:rsidR="00F149BE">
              <w:rPr>
                <w:rFonts w:ascii="Arial" w:hAnsi="Arial"/>
                <w:szCs w:val="22"/>
              </w:rPr>
              <w:fldChar w:fldCharType="begin">
                <w:ffData>
                  <w:name w:val=""/>
                  <w:enabled/>
                  <w:calcOnExit w:val="0"/>
                  <w:checkBox>
                    <w:size w:val="26"/>
                    <w:default w:val="1"/>
                  </w:checkBox>
                </w:ffData>
              </w:fldChar>
            </w:r>
            <w:r w:rsidR="00F149BE">
              <w:rPr>
                <w:rFonts w:ascii="Arial" w:hAnsi="Arial"/>
                <w:szCs w:val="22"/>
              </w:rPr>
              <w:instrText xml:space="preserve"> FORMCHECKBOX </w:instrText>
            </w:r>
            <w:r w:rsidR="00301F65">
              <w:rPr>
                <w:rFonts w:ascii="Arial" w:hAnsi="Arial"/>
                <w:szCs w:val="22"/>
              </w:rPr>
            </w:r>
            <w:r w:rsidR="00301F65">
              <w:rPr>
                <w:rFonts w:ascii="Arial" w:hAnsi="Arial"/>
                <w:szCs w:val="22"/>
              </w:rPr>
              <w:fldChar w:fldCharType="separate"/>
            </w:r>
            <w:r w:rsidR="00F149BE">
              <w:rPr>
                <w:rFonts w:ascii="Arial" w:hAnsi="Arial"/>
                <w:szCs w:val="22"/>
              </w:rPr>
              <w:fldChar w:fldCharType="end"/>
            </w:r>
            <w:r w:rsidRPr="00124E20">
              <w:rPr>
                <w:rFonts w:ascii="Arial" w:hAnsi="Arial"/>
                <w:szCs w:val="22"/>
              </w:rPr>
              <w:t>Yes</w:t>
            </w:r>
            <w:r w:rsidRPr="00124E20">
              <w:rPr>
                <w:rFonts w:ascii="Arial" w:hAnsi="Arial"/>
                <w:szCs w:val="22"/>
              </w:rPr>
              <w:tab/>
            </w:r>
            <w:r w:rsidRPr="00124E20">
              <w:rPr>
                <w:rFonts w:ascii="Arial" w:hAnsi="Arial"/>
                <w:szCs w:val="22"/>
              </w:rPr>
              <w:fldChar w:fldCharType="begin">
                <w:ffData>
                  <w:name w:val=""/>
                  <w:enabled/>
                  <w:calcOnExit w:val="0"/>
                  <w:checkBox>
                    <w:size w:val="26"/>
                    <w:default w:val="0"/>
                    <w:checked w:val="0"/>
                  </w:checkBox>
                </w:ffData>
              </w:fldChar>
            </w:r>
            <w:r w:rsidRPr="00124E20">
              <w:rPr>
                <w:rFonts w:ascii="Arial" w:hAnsi="Arial"/>
                <w:szCs w:val="22"/>
              </w:rPr>
              <w:instrText xml:space="preserve"> FORMCHECKBOX </w:instrText>
            </w:r>
            <w:r w:rsidR="00301F65">
              <w:rPr>
                <w:rFonts w:ascii="Arial" w:hAnsi="Arial"/>
                <w:szCs w:val="22"/>
              </w:rPr>
            </w:r>
            <w:r w:rsidR="00301F65">
              <w:rPr>
                <w:rFonts w:ascii="Arial" w:hAnsi="Arial"/>
                <w:szCs w:val="22"/>
              </w:rPr>
              <w:fldChar w:fldCharType="separate"/>
            </w:r>
            <w:r w:rsidRPr="00124E20">
              <w:rPr>
                <w:rFonts w:ascii="Arial" w:hAnsi="Arial"/>
                <w:szCs w:val="22"/>
              </w:rPr>
              <w:fldChar w:fldCharType="end"/>
            </w:r>
            <w:r w:rsidRPr="00124E20">
              <w:rPr>
                <w:rFonts w:ascii="Arial" w:hAnsi="Arial"/>
                <w:szCs w:val="22"/>
              </w:rPr>
              <w:t xml:space="preserve">  No</w:t>
            </w:r>
            <w:r w:rsidRPr="001B1027">
              <w:rPr>
                <w:rFonts w:ascii="Arial" w:hAnsi="Arial"/>
                <w:szCs w:val="22"/>
              </w:rPr>
              <w:t xml:space="preserve">                </w:t>
            </w:r>
          </w:p>
        </w:tc>
      </w:tr>
      <w:tr w:rsidR="00E76804" w:rsidRPr="001B1027" w14:paraId="60BBB9C2" w14:textId="77777777" w:rsidTr="007D1778">
        <w:trPr>
          <w:trHeight w:val="399"/>
        </w:trPr>
        <w:tc>
          <w:tcPr>
            <w:tcW w:w="2580" w:type="dxa"/>
            <w:tcBorders>
              <w:top w:val="nil"/>
              <w:bottom w:val="nil"/>
              <w:right w:val="nil"/>
            </w:tcBorders>
            <w:vAlign w:val="center"/>
          </w:tcPr>
          <w:p w14:paraId="097B7134"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FB292EF" w14:textId="0FC6A207" w:rsidR="00E76804" w:rsidRPr="001B1027" w:rsidRDefault="0017376B" w:rsidP="007D1778">
            <w:pPr>
              <w:tabs>
                <w:tab w:val="left" w:pos="469"/>
                <w:tab w:val="left" w:pos="1189"/>
              </w:tabs>
              <w:ind w:left="57" w:right="-450"/>
              <w:rPr>
                <w:rFonts w:ascii="Arial" w:hAnsi="Arial"/>
                <w:szCs w:val="22"/>
              </w:rPr>
            </w:pPr>
            <w:r>
              <w:rPr>
                <w:rFonts w:ascii="Arial" w:hAnsi="Arial"/>
                <w:szCs w:val="22"/>
              </w:rPr>
              <w:t xml:space="preserve">Will de </w:t>
            </w:r>
            <w:proofErr w:type="spellStart"/>
            <w:r>
              <w:rPr>
                <w:rFonts w:ascii="Arial" w:hAnsi="Arial"/>
                <w:szCs w:val="22"/>
              </w:rPr>
              <w:t>Milliano</w:t>
            </w:r>
            <w:proofErr w:type="spellEnd"/>
            <w:r>
              <w:rPr>
                <w:rFonts w:ascii="Arial" w:hAnsi="Arial"/>
                <w:szCs w:val="22"/>
              </w:rPr>
              <w:t>,</w:t>
            </w:r>
            <w:r w:rsidRPr="00697A79">
              <w:t xml:space="preserve"> Principal Policy Officer – </w:t>
            </w:r>
            <w:r>
              <w:t>Invasive Species</w:t>
            </w:r>
            <w:r w:rsidR="00E76804" w:rsidRPr="001B1027">
              <w:rPr>
                <w:rFonts w:ascii="Arial" w:hAnsi="Arial"/>
                <w:szCs w:val="22"/>
              </w:rPr>
              <w:tab/>
            </w:r>
          </w:p>
        </w:tc>
      </w:tr>
      <w:tr w:rsidR="00E76804" w:rsidRPr="001B1027" w14:paraId="1F5FE0B6" w14:textId="77777777" w:rsidTr="007D1778">
        <w:trPr>
          <w:trHeight w:val="399"/>
        </w:trPr>
        <w:tc>
          <w:tcPr>
            <w:tcW w:w="2580" w:type="dxa"/>
            <w:tcBorders>
              <w:top w:val="nil"/>
              <w:bottom w:val="nil"/>
              <w:right w:val="nil"/>
            </w:tcBorders>
            <w:vAlign w:val="center"/>
          </w:tcPr>
          <w:p w14:paraId="1CD226A3" w14:textId="77777777" w:rsidR="00E76804" w:rsidRPr="001B1027" w:rsidRDefault="00E76804" w:rsidP="007D1778">
            <w:pPr>
              <w:ind w:right="-450"/>
              <w:rPr>
                <w:rFonts w:ascii="Arial" w:hAnsi="Arial"/>
                <w:b/>
                <w:bCs/>
                <w:spacing w:val="-3"/>
                <w:szCs w:val="22"/>
              </w:rPr>
            </w:pPr>
            <w:r w:rsidRPr="001B1027">
              <w:rPr>
                <w:rFonts w:ascii="Arial" w:hAnsi="Arial"/>
                <w:b/>
                <w:bCs/>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52108EA" w14:textId="2AFF1621" w:rsidR="00E76804" w:rsidRPr="001B1027" w:rsidRDefault="00E76804" w:rsidP="007D1778">
            <w:pPr>
              <w:tabs>
                <w:tab w:val="left" w:pos="469"/>
                <w:tab w:val="left" w:pos="1189"/>
              </w:tabs>
              <w:ind w:left="57" w:right="-450"/>
              <w:rPr>
                <w:rFonts w:ascii="Arial" w:hAnsi="Arial"/>
                <w:szCs w:val="22"/>
              </w:rPr>
            </w:pPr>
            <w:r w:rsidRPr="001B1027">
              <w:rPr>
                <w:rFonts w:ascii="Arial" w:hAnsi="Arial"/>
                <w:szCs w:val="22"/>
              </w:rPr>
              <w:fldChar w:fldCharType="begin">
                <w:ffData>
                  <w:name w:val=""/>
                  <w:enabled/>
                  <w:calcOnExit w:val="0"/>
                  <w:checkBox>
                    <w:size w:val="26"/>
                    <w:default w:val="0"/>
                    <w:checked w:val="0"/>
                  </w:checkBox>
                </w:ffData>
              </w:fldChar>
            </w:r>
            <w:r w:rsidRPr="001B1027">
              <w:rPr>
                <w:rFonts w:ascii="Arial" w:hAnsi="Arial"/>
                <w:szCs w:val="22"/>
              </w:rPr>
              <w:instrText xml:space="preserve"> FORMCHECKBOX </w:instrText>
            </w:r>
            <w:r w:rsidR="00301F65">
              <w:rPr>
                <w:rFonts w:ascii="Arial" w:hAnsi="Arial"/>
                <w:szCs w:val="22"/>
              </w:rPr>
            </w:r>
            <w:r w:rsidR="00301F65">
              <w:rPr>
                <w:rFonts w:ascii="Arial" w:hAnsi="Arial"/>
                <w:szCs w:val="22"/>
              </w:rPr>
              <w:fldChar w:fldCharType="separate"/>
            </w:r>
            <w:r w:rsidRPr="001B1027">
              <w:rPr>
                <w:rFonts w:ascii="Arial" w:hAnsi="Arial"/>
                <w:szCs w:val="22"/>
              </w:rPr>
              <w:fldChar w:fldCharType="end"/>
            </w:r>
            <w:r w:rsidRPr="001B1027">
              <w:rPr>
                <w:rFonts w:ascii="Arial" w:hAnsi="Arial"/>
                <w:szCs w:val="22"/>
              </w:rPr>
              <w:tab/>
              <w:t>Yes</w:t>
            </w:r>
            <w:r w:rsidRPr="001B1027">
              <w:rPr>
                <w:rFonts w:ascii="Arial" w:hAnsi="Arial"/>
                <w:szCs w:val="22"/>
              </w:rPr>
              <w:tab/>
            </w:r>
            <w:r w:rsidR="0017376B">
              <w:rPr>
                <w:rFonts w:ascii="Arial" w:hAnsi="Arial"/>
                <w:szCs w:val="22"/>
              </w:rPr>
              <w:fldChar w:fldCharType="begin">
                <w:ffData>
                  <w:name w:val=""/>
                  <w:enabled/>
                  <w:calcOnExit w:val="0"/>
                  <w:checkBox>
                    <w:size w:val="26"/>
                    <w:default w:val="1"/>
                  </w:checkBox>
                </w:ffData>
              </w:fldChar>
            </w:r>
            <w:r w:rsidR="0017376B">
              <w:rPr>
                <w:rFonts w:ascii="Arial" w:hAnsi="Arial"/>
                <w:szCs w:val="22"/>
              </w:rPr>
              <w:instrText xml:space="preserve"> FORMCHECKBOX </w:instrText>
            </w:r>
            <w:r w:rsidR="00301F65">
              <w:rPr>
                <w:rFonts w:ascii="Arial" w:hAnsi="Arial"/>
                <w:szCs w:val="22"/>
              </w:rPr>
            </w:r>
            <w:r w:rsidR="00301F65">
              <w:rPr>
                <w:rFonts w:ascii="Arial" w:hAnsi="Arial"/>
                <w:szCs w:val="22"/>
              </w:rPr>
              <w:fldChar w:fldCharType="separate"/>
            </w:r>
            <w:r w:rsidR="0017376B">
              <w:rPr>
                <w:rFonts w:ascii="Arial" w:hAnsi="Arial"/>
                <w:szCs w:val="22"/>
              </w:rPr>
              <w:fldChar w:fldCharType="end"/>
            </w:r>
            <w:r w:rsidRPr="001B1027">
              <w:rPr>
                <w:rFonts w:ascii="Arial" w:hAnsi="Arial"/>
                <w:szCs w:val="22"/>
              </w:rPr>
              <w:t xml:space="preserve">  No                If yes, how many?</w:t>
            </w:r>
          </w:p>
        </w:tc>
      </w:tr>
      <w:tr w:rsidR="00E76804" w:rsidRPr="001B1027" w14:paraId="26C6D75A" w14:textId="77777777" w:rsidTr="007D1778">
        <w:trPr>
          <w:trHeight w:val="399"/>
        </w:trPr>
        <w:tc>
          <w:tcPr>
            <w:tcW w:w="2580" w:type="dxa"/>
            <w:tcBorders>
              <w:top w:val="nil"/>
              <w:bottom w:val="nil"/>
              <w:right w:val="nil"/>
            </w:tcBorders>
            <w:vAlign w:val="center"/>
          </w:tcPr>
          <w:p w14:paraId="3C3C6894" w14:textId="77777777" w:rsidR="00E76804" w:rsidRPr="001B1027" w:rsidRDefault="00E76804" w:rsidP="007D1778">
            <w:pPr>
              <w:ind w:right="-450"/>
              <w:rPr>
                <w:rFonts w:ascii="Arial" w:hAnsi="Arial"/>
                <w:b/>
                <w:szCs w:val="22"/>
              </w:rPr>
            </w:pPr>
            <w:r w:rsidRPr="001B1027">
              <w:rPr>
                <w:rFonts w:ascii="Arial" w:hAnsi="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484D406" w14:textId="4422CD3B" w:rsidR="00E76804" w:rsidRPr="001B1027" w:rsidRDefault="00FB164F" w:rsidP="009515AD">
            <w:pPr>
              <w:ind w:left="57" w:right="-450"/>
              <w:rPr>
                <w:rFonts w:ascii="Arial" w:hAnsi="Arial"/>
                <w:szCs w:val="22"/>
              </w:rPr>
            </w:pPr>
            <w:r>
              <w:rPr>
                <w:rFonts w:ascii="Arial" w:hAnsi="Arial"/>
                <w:szCs w:val="22"/>
              </w:rPr>
              <w:t>Belinda Grace</w:t>
            </w:r>
            <w:r w:rsidR="009515AD" w:rsidRPr="009515AD">
              <w:rPr>
                <w:rFonts w:ascii="Arial" w:hAnsi="Arial"/>
                <w:szCs w:val="22"/>
              </w:rPr>
              <w:t xml:space="preserve">, Principal Policy Officer – </w:t>
            </w:r>
            <w:r>
              <w:rPr>
                <w:rFonts w:ascii="Arial" w:hAnsi="Arial"/>
                <w:szCs w:val="22"/>
              </w:rPr>
              <w:t>Plant Biosecurity</w:t>
            </w:r>
            <w:r w:rsidR="009515AD">
              <w:rPr>
                <w:rFonts w:ascii="Arial" w:hAnsi="Arial"/>
                <w:szCs w:val="22"/>
              </w:rPr>
              <w:t xml:space="preserve">: </w:t>
            </w:r>
            <w:r>
              <w:rPr>
                <w:rFonts w:ascii="Arial" w:hAnsi="Arial"/>
                <w:szCs w:val="22"/>
              </w:rPr>
              <w:t>0402 423 782</w:t>
            </w:r>
            <w:r w:rsidR="00301F65">
              <w:rPr>
                <w:rFonts w:ascii="Arial" w:hAnsi="Arial"/>
                <w:szCs w:val="22"/>
              </w:rPr>
              <w:t xml:space="preserve"> or </w:t>
            </w:r>
            <w:r w:rsidR="00301F65" w:rsidRPr="00301F65">
              <w:rPr>
                <w:rFonts w:ascii="Arial" w:hAnsi="Arial"/>
                <w:szCs w:val="22"/>
              </w:rPr>
              <w:t>belinda.grace@agriculture.vic.gov.au</w:t>
            </w:r>
          </w:p>
        </w:tc>
      </w:tr>
    </w:tbl>
    <w:p w14:paraId="35406433" w14:textId="77777777" w:rsidR="00E76804" w:rsidRPr="001B1027" w:rsidRDefault="00E76804" w:rsidP="00E76804">
      <w:pPr>
        <w:pStyle w:val="DTPLIheadingtopcolumngreen"/>
        <w:rPr>
          <w:rFonts w:ascii="Arial" w:hAnsi="Arial" w:cs="Arial"/>
          <w:sz w:val="22"/>
          <w:szCs w:val="22"/>
        </w:rPr>
      </w:pPr>
    </w:p>
    <w:p w14:paraId="0250BD77" w14:textId="77777777" w:rsidR="00E76804" w:rsidRPr="003A2C02" w:rsidRDefault="00E76804" w:rsidP="00E76804">
      <w:pPr>
        <w:pStyle w:val="DTPLIheadinggreen"/>
        <w:spacing w:before="12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Position purpose</w:t>
      </w:r>
    </w:p>
    <w:p w14:paraId="3DC21C36" w14:textId="757E0803" w:rsidR="001822A8" w:rsidRDefault="00640E96" w:rsidP="001822A8">
      <w:pPr>
        <w:spacing w:before="120"/>
        <w:rPr>
          <w:rFonts w:ascii="Arial" w:hAnsi="Arial"/>
          <w:noProof/>
          <w:szCs w:val="22"/>
          <w:lang w:eastAsia="zh-CN"/>
        </w:rPr>
      </w:pPr>
      <w:r w:rsidRPr="008446E9">
        <w:rPr>
          <w:rFonts w:cs="Calibri"/>
          <w:color w:val="auto"/>
        </w:rPr>
        <w:t>The Senior Policy Officer</w:t>
      </w:r>
      <w:r>
        <w:rPr>
          <w:rFonts w:cs="Calibri"/>
          <w:color w:val="auto"/>
        </w:rPr>
        <w:t xml:space="preserve"> -</w:t>
      </w:r>
      <w:r w:rsidRPr="008446E9">
        <w:rPr>
          <w:rFonts w:cs="Calibri"/>
          <w:color w:val="auto"/>
        </w:rPr>
        <w:t xml:space="preserve"> Biosecurity provides authoritative and specialist advice on </w:t>
      </w:r>
      <w:r>
        <w:rPr>
          <w:rFonts w:cs="Calibri"/>
          <w:color w:val="auto"/>
        </w:rPr>
        <w:t>invasive species</w:t>
      </w:r>
      <w:r w:rsidRPr="008446E9">
        <w:rPr>
          <w:rFonts w:cs="Calibri"/>
          <w:color w:val="auto"/>
        </w:rPr>
        <w:t xml:space="preserve"> biosecurity policy and legislation</w:t>
      </w:r>
      <w:r>
        <w:rPr>
          <w:rFonts w:cs="Calibri"/>
          <w:color w:val="auto"/>
        </w:rPr>
        <w:t>, including</w:t>
      </w:r>
      <w:r w:rsidRPr="008446E9">
        <w:rPr>
          <w:rFonts w:cs="Calibri"/>
          <w:color w:val="auto"/>
        </w:rPr>
        <w:t xml:space="preserve"> management of biosecurity legislation. </w:t>
      </w:r>
      <w:r w:rsidR="00077E77">
        <w:rPr>
          <w:rFonts w:cs="Calibri"/>
          <w:color w:val="auto"/>
        </w:rPr>
        <w:t>Responsibilities include</w:t>
      </w:r>
      <w:r w:rsidRPr="008446E9">
        <w:rPr>
          <w:rFonts w:cs="Calibri"/>
          <w:color w:val="auto"/>
        </w:rPr>
        <w:t xml:space="preserve"> advising the Minister, Executive and other</w:t>
      </w:r>
      <w:r>
        <w:rPr>
          <w:rFonts w:cs="Calibri"/>
          <w:color w:val="auto"/>
        </w:rPr>
        <w:t xml:space="preserve">s across government </w:t>
      </w:r>
      <w:r w:rsidRPr="008446E9">
        <w:rPr>
          <w:rFonts w:cs="Calibri"/>
          <w:color w:val="auto"/>
        </w:rPr>
        <w:t xml:space="preserve">on </w:t>
      </w:r>
      <w:r>
        <w:rPr>
          <w:rFonts w:cs="Calibri"/>
          <w:color w:val="auto"/>
        </w:rPr>
        <w:t>invasive species</w:t>
      </w:r>
      <w:r w:rsidRPr="008446E9">
        <w:rPr>
          <w:rFonts w:cs="Calibri"/>
          <w:color w:val="auto"/>
        </w:rPr>
        <w:t xml:space="preserve"> and biosecurity issues.</w:t>
      </w:r>
      <w:r w:rsidR="00514D38">
        <w:rPr>
          <w:rFonts w:cs="Calibri"/>
          <w:color w:val="auto"/>
        </w:rPr>
        <w:t xml:space="preserve"> </w:t>
      </w:r>
      <w:r w:rsidRPr="008446E9">
        <w:rPr>
          <w:rFonts w:cs="Calibri"/>
          <w:color w:val="auto"/>
        </w:rPr>
        <w:t xml:space="preserve">While the role has a core focus on </w:t>
      </w:r>
      <w:r>
        <w:rPr>
          <w:rFonts w:cs="Calibri"/>
          <w:color w:val="auto"/>
        </w:rPr>
        <w:t>invasive species</w:t>
      </w:r>
      <w:r w:rsidRPr="008446E9">
        <w:rPr>
          <w:rFonts w:cs="Calibri"/>
          <w:color w:val="auto"/>
        </w:rPr>
        <w:t xml:space="preserve">, </w:t>
      </w:r>
      <w:r>
        <w:rPr>
          <w:rFonts w:cs="Calibri"/>
          <w:color w:val="auto"/>
        </w:rPr>
        <w:t>it also engages</w:t>
      </w:r>
      <w:r w:rsidRPr="008446E9">
        <w:rPr>
          <w:rFonts w:cs="Calibri"/>
          <w:color w:val="auto"/>
        </w:rPr>
        <w:t xml:space="preserve"> in agricultural regulatory policy matters more broadly</w:t>
      </w:r>
      <w:r>
        <w:rPr>
          <w:rFonts w:cs="Calibri"/>
          <w:color w:val="auto"/>
        </w:rPr>
        <w:t xml:space="preserve">. This may </w:t>
      </w:r>
      <w:r w:rsidRPr="008446E9">
        <w:rPr>
          <w:rFonts w:cs="Calibri"/>
          <w:color w:val="auto"/>
        </w:rPr>
        <w:t xml:space="preserve">include development of policy and legislation relating to food safety, agricultural and veterinary chemicals, </w:t>
      </w:r>
      <w:r>
        <w:rPr>
          <w:rFonts w:cs="Calibri"/>
          <w:color w:val="auto"/>
        </w:rPr>
        <w:t xml:space="preserve">and plant and </w:t>
      </w:r>
      <w:r w:rsidRPr="008446E9">
        <w:rPr>
          <w:rFonts w:cs="Calibri"/>
          <w:color w:val="auto"/>
        </w:rPr>
        <w:t>animal biosecurity.</w:t>
      </w:r>
      <w:r w:rsidR="00514D38">
        <w:rPr>
          <w:rFonts w:cs="Calibri"/>
          <w:color w:val="auto"/>
        </w:rPr>
        <w:t xml:space="preserve"> </w:t>
      </w:r>
    </w:p>
    <w:p w14:paraId="63DC0FFB" w14:textId="511875F9" w:rsidR="00A2320A" w:rsidRPr="008446E9" w:rsidRDefault="00A2320A" w:rsidP="00A2320A">
      <w:pPr>
        <w:spacing w:before="120"/>
        <w:rPr>
          <w:rFonts w:cs="Calibri"/>
          <w:color w:val="auto"/>
        </w:rPr>
      </w:pPr>
      <w:r w:rsidRPr="008446E9">
        <w:rPr>
          <w:rFonts w:cs="Calibri"/>
          <w:color w:val="auto"/>
        </w:rPr>
        <w:t>Biosecurity policy is a complex and dynamic area that requires excellent communication, liaison and negotiation skills</w:t>
      </w:r>
      <w:r>
        <w:rPr>
          <w:rFonts w:cs="Calibri"/>
          <w:color w:val="auto"/>
        </w:rPr>
        <w:t>,</w:t>
      </w:r>
      <w:r w:rsidRPr="008446E9">
        <w:rPr>
          <w:rFonts w:cs="Calibri"/>
          <w:color w:val="auto"/>
        </w:rPr>
        <w:t xml:space="preserve"> as well as strong personal resilience and drive to achieve outcomes that can be accepted by stakeholders. The ability to develop and maintain good relationships with a wide range of stakeholders is essential as is the ability to assess issues and determine pragmatic, workable solutions in a timely </w:t>
      </w:r>
      <w:r>
        <w:rPr>
          <w:rFonts w:cs="Calibri"/>
          <w:color w:val="auto"/>
        </w:rPr>
        <w:t>way</w:t>
      </w:r>
      <w:r w:rsidRPr="008446E9">
        <w:rPr>
          <w:rFonts w:cs="Calibri"/>
          <w:color w:val="auto"/>
        </w:rPr>
        <w:t>.</w:t>
      </w:r>
      <w:r>
        <w:rPr>
          <w:rFonts w:cs="Calibri"/>
          <w:color w:val="auto"/>
        </w:rPr>
        <w:t xml:space="preserve"> </w:t>
      </w:r>
      <w:r w:rsidRPr="008446E9">
        <w:rPr>
          <w:rFonts w:cs="Calibri"/>
          <w:color w:val="auto"/>
        </w:rPr>
        <w:t xml:space="preserve">The role requires good knowledge of biosecurity, in </w:t>
      </w:r>
      <w:r>
        <w:rPr>
          <w:rFonts w:cs="Calibri"/>
        </w:rPr>
        <w:t>particular invasive species, ecology, natural resource management and agricultural production.</w:t>
      </w:r>
      <w:r w:rsidRPr="008446E9">
        <w:rPr>
          <w:rFonts w:cs="Calibri"/>
          <w:color w:val="auto"/>
        </w:rPr>
        <w:t xml:space="preserve"> It also requires demonstrated experience in the development of policy and legislation</w:t>
      </w:r>
      <w:r>
        <w:rPr>
          <w:rFonts w:cs="Calibri"/>
          <w:color w:val="auto"/>
        </w:rPr>
        <w:t>.</w:t>
      </w:r>
    </w:p>
    <w:p w14:paraId="0A940DA4" w14:textId="77777777" w:rsidR="00077E77" w:rsidRDefault="00077E77" w:rsidP="00077E77">
      <w:pPr>
        <w:rPr>
          <w:rFonts w:cs="Calibri"/>
        </w:rPr>
      </w:pPr>
    </w:p>
    <w:p w14:paraId="6CDC158F" w14:textId="77777777" w:rsidR="00077E77" w:rsidRPr="00BA4E6F" w:rsidRDefault="00077E77" w:rsidP="00077E77">
      <w:pPr>
        <w:rPr>
          <w:rFonts w:cs="Calibri"/>
        </w:rPr>
      </w:pPr>
      <w:r w:rsidRPr="00EF1B15">
        <w:rPr>
          <w:rFonts w:cs="Calibri"/>
        </w:rPr>
        <w:t>The successful applicant will work effectively as a member of a team, enjoy flexible working arrangements and undertake a wide variety of work across the division</w:t>
      </w:r>
    </w:p>
    <w:p w14:paraId="2E2FC0A0" w14:textId="77777777" w:rsidR="00DA4422" w:rsidRDefault="00DA4422" w:rsidP="00640E96">
      <w:pPr>
        <w:tabs>
          <w:tab w:val="left" w:pos="10178"/>
        </w:tabs>
        <w:ind w:right="114"/>
        <w:rPr>
          <w:rFonts w:ascii="Arial" w:hAnsi="Arial"/>
          <w:noProof/>
          <w:szCs w:val="22"/>
          <w:lang w:eastAsia="zh-CN"/>
        </w:rPr>
      </w:pPr>
    </w:p>
    <w:p w14:paraId="1DDE7FBC" w14:textId="513EB92D" w:rsidR="00E76804" w:rsidRPr="00372ECA" w:rsidRDefault="00E76804" w:rsidP="00E76804">
      <w:pPr>
        <w:pStyle w:val="DTPLIheadinggreen"/>
        <w:spacing w:before="120"/>
        <w:ind w:right="0"/>
        <w:rPr>
          <w:rFonts w:ascii="Arial" w:hAnsi="Arial"/>
          <w:bCs/>
          <w:i/>
          <w:color w:val="442D97" w:themeColor="accent1" w:themeTint="BF"/>
          <w:szCs w:val="22"/>
        </w:rPr>
      </w:pPr>
      <w:r w:rsidRPr="003A2C02">
        <w:rPr>
          <w:rFonts w:ascii="Arial" w:hAnsi="Arial"/>
          <w:bCs/>
          <w:color w:val="442D97" w:themeColor="accent1" w:themeTint="BF"/>
          <w:sz w:val="28"/>
          <w:szCs w:val="28"/>
          <w:lang w:eastAsia="zh-CN"/>
        </w:rPr>
        <w:t>Context</w:t>
      </w:r>
    </w:p>
    <w:p w14:paraId="7889DC88" w14:textId="77777777" w:rsidR="00077E77" w:rsidRDefault="00077E77" w:rsidP="00077E77">
      <w:pPr>
        <w:tabs>
          <w:tab w:val="left" w:pos="-720"/>
          <w:tab w:val="left" w:pos="0"/>
          <w:tab w:val="left" w:pos="720"/>
          <w:tab w:val="left" w:pos="1440"/>
          <w:tab w:val="left" w:pos="2160"/>
          <w:tab w:val="left" w:pos="2880"/>
          <w:tab w:val="left" w:pos="3600"/>
          <w:tab w:val="left" w:pos="4320"/>
        </w:tabs>
        <w:autoSpaceDE w:val="0"/>
        <w:autoSpaceDN w:val="0"/>
        <w:adjustRightInd w:val="0"/>
      </w:pPr>
      <w:r w:rsidRPr="00BA7C75">
        <w:rPr>
          <w:b/>
          <w:bCs/>
        </w:rPr>
        <w:t>Agriculture Victoria</w:t>
      </w:r>
      <w:r>
        <w:t xml:space="preserve"> works with industry and community stakeholders to support the agriculture, food and fibre sector to become more globally competitive, innovative and resilient. </w:t>
      </w:r>
    </w:p>
    <w:p w14:paraId="5BDE4391" w14:textId="77777777" w:rsidR="00077E77" w:rsidRDefault="00077E77" w:rsidP="00077E77">
      <w:pPr>
        <w:tabs>
          <w:tab w:val="left" w:pos="-720"/>
          <w:tab w:val="left" w:pos="0"/>
          <w:tab w:val="left" w:pos="720"/>
          <w:tab w:val="left" w:pos="1440"/>
          <w:tab w:val="left" w:pos="2160"/>
          <w:tab w:val="left" w:pos="2880"/>
          <w:tab w:val="left" w:pos="3600"/>
          <w:tab w:val="left" w:pos="4320"/>
        </w:tabs>
        <w:autoSpaceDE w:val="0"/>
        <w:autoSpaceDN w:val="0"/>
        <w:adjustRightInd w:val="0"/>
        <w:spacing w:before="120"/>
      </w:pPr>
      <w:r>
        <w:lastRenderedPageBreak/>
        <w:t>Agriculture Victoria consists of Agriculture Victoria Research, Biosecurity and Agriculture Services, Agriculture Policy, Animal Welfare Victoria and Agriculture Regulatory Policy, and Agriculture Victoria Business and Finance Services.  Across these areas Agriculture Victoria delivers:</w:t>
      </w:r>
    </w:p>
    <w:p w14:paraId="78D2FCBF" w14:textId="77777777" w:rsidR="00077E77" w:rsidRDefault="00077E77" w:rsidP="00077E77">
      <w:pPr>
        <w:pStyle w:val="ListParagraph"/>
        <w:numPr>
          <w:ilvl w:val="0"/>
          <w:numId w:val="19"/>
        </w:numPr>
        <w:tabs>
          <w:tab w:val="left" w:pos="-720"/>
          <w:tab w:val="left" w:pos="0"/>
          <w:tab w:val="left" w:pos="1440"/>
          <w:tab w:val="left" w:pos="1843"/>
          <w:tab w:val="left" w:pos="2160"/>
          <w:tab w:val="left" w:pos="2880"/>
          <w:tab w:val="left" w:pos="3600"/>
          <w:tab w:val="left" w:pos="4320"/>
        </w:tabs>
        <w:autoSpaceDE w:val="0"/>
        <w:autoSpaceDN w:val="0"/>
        <w:adjustRightInd w:val="0"/>
        <w:spacing w:before="60" w:line="240" w:lineRule="auto"/>
      </w:pPr>
      <w:r>
        <w:t>Policy and program development for agriculture, food safety, food security, biosecurity, agriculture and veterinary chemicals</w:t>
      </w:r>
    </w:p>
    <w:p w14:paraId="51371AE1"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Domestic animal and animal welfare research, policy, education and compliance</w:t>
      </w:r>
    </w:p>
    <w:p w14:paraId="4A0F0E5E"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Emergency preparedness, response and recovery</w:t>
      </w:r>
    </w:p>
    <w:p w14:paraId="3EA703D1"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Research in science and technology leading to innovative farming systems, products and services</w:t>
      </w:r>
    </w:p>
    <w:p w14:paraId="284A3056"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Facilitation of development projects</w:t>
      </w:r>
    </w:p>
    <w:p w14:paraId="412D0AB0"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Community and industry engagement, education, practice change and enforcement services</w:t>
      </w:r>
    </w:p>
    <w:p w14:paraId="77FFEBA9"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Regulation and oversight of statutory regulators</w:t>
      </w:r>
    </w:p>
    <w:p w14:paraId="3000978D" w14:textId="77777777" w:rsidR="00077E77" w:rsidRDefault="00077E77" w:rsidP="00077E77">
      <w:pPr>
        <w:pStyle w:val="ListParagraph"/>
        <w:numPr>
          <w:ilvl w:val="0"/>
          <w:numId w:val="19"/>
        </w:numPr>
        <w:tabs>
          <w:tab w:val="left" w:pos="-720"/>
          <w:tab w:val="left" w:pos="0"/>
          <w:tab w:val="left" w:pos="1440"/>
          <w:tab w:val="left" w:pos="2127"/>
          <w:tab w:val="left" w:pos="2160"/>
          <w:tab w:val="left" w:pos="2880"/>
          <w:tab w:val="left" w:pos="3600"/>
          <w:tab w:val="left" w:pos="4320"/>
        </w:tabs>
        <w:autoSpaceDE w:val="0"/>
        <w:autoSpaceDN w:val="0"/>
        <w:adjustRightInd w:val="0"/>
        <w:spacing w:before="60" w:line="240" w:lineRule="auto"/>
      </w:pPr>
      <w:r>
        <w:t>Assistance to drive export activity, market access and investment attraction</w:t>
      </w:r>
    </w:p>
    <w:p w14:paraId="21C2B818" w14:textId="77777777" w:rsidR="00077E77" w:rsidRDefault="00077E77" w:rsidP="00077E77">
      <w:pPr>
        <w:spacing w:beforeLines="100" w:before="240" w:afterLines="60" w:after="144"/>
        <w:rPr>
          <w:rFonts w:ascii="Arial" w:hAnsi="Arial"/>
          <w:color w:val="53565A"/>
          <w:lang w:eastAsia="en-US"/>
        </w:rPr>
      </w:pPr>
      <w:bookmarkStart w:id="1" w:name="_Hlk63930860"/>
      <w:r w:rsidRPr="00F4348D">
        <w:rPr>
          <w:b/>
          <w:bCs/>
        </w:rPr>
        <w:t>Animal Welfare Victoria and Agriculture Regulatory Policy</w:t>
      </w:r>
      <w:r>
        <w:t xml:space="preserve"> brings together agriculture and animal welfare policy and regulatory functions across the agriculture portfolio.</w:t>
      </w:r>
    </w:p>
    <w:p w14:paraId="461D2937" w14:textId="77777777" w:rsidR="00077E77" w:rsidRDefault="00077E77" w:rsidP="00077E77">
      <w:pPr>
        <w:spacing w:beforeLines="60" w:before="144" w:afterLines="60" w:after="144"/>
        <w:rPr>
          <w:rFonts w:cs="Calibri"/>
          <w:sz w:val="22"/>
          <w:szCs w:val="22"/>
        </w:rPr>
      </w:pPr>
      <w:bookmarkStart w:id="2" w:name="_Hlk63930908"/>
      <w:bookmarkEnd w:id="1"/>
      <w:r>
        <w:t>The branch’s program covers policy development and implementation, administration and support of regulatory functions, and compliance and education services for agriculture and animal welfare. Within the branch, Prosecution Services also undertakes activity on behalf of other internal and external regulators.</w:t>
      </w:r>
    </w:p>
    <w:bookmarkEnd w:id="2"/>
    <w:p w14:paraId="67C2FB2B" w14:textId="77777777" w:rsidR="00077E77" w:rsidRPr="00AA216F" w:rsidRDefault="00077E77" w:rsidP="00077E77">
      <w:pPr>
        <w:tabs>
          <w:tab w:val="left" w:pos="10178"/>
        </w:tabs>
        <w:ind w:right="114"/>
        <w:rPr>
          <w:rFonts w:ascii="Arial" w:hAnsi="Arial"/>
          <w:noProof/>
          <w:szCs w:val="22"/>
          <w:lang w:eastAsia="zh-CN"/>
        </w:rPr>
      </w:pPr>
      <w:r>
        <w:t>The branch comprises analysts, prosecutors and managers with a high level of scientific, legal, policy and educational expertise who operate at a state, national and international level</w:t>
      </w:r>
    </w:p>
    <w:p w14:paraId="62856853" w14:textId="77777777" w:rsidR="000B3812" w:rsidRPr="00AA216F" w:rsidRDefault="000B3812" w:rsidP="00E76804">
      <w:pPr>
        <w:tabs>
          <w:tab w:val="left" w:pos="10178"/>
        </w:tabs>
        <w:ind w:right="114"/>
        <w:rPr>
          <w:rFonts w:ascii="Arial" w:hAnsi="Arial"/>
          <w:noProof/>
          <w:szCs w:val="22"/>
          <w:lang w:eastAsia="zh-CN"/>
        </w:rPr>
      </w:pPr>
    </w:p>
    <w:p w14:paraId="05F370AE"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Accountabilities</w:t>
      </w:r>
    </w:p>
    <w:p w14:paraId="6CCB54A5" w14:textId="77777777" w:rsidR="00AA2D0C" w:rsidRPr="002805D0" w:rsidRDefault="00AA2D0C" w:rsidP="00AA2D0C">
      <w:pPr>
        <w:numPr>
          <w:ilvl w:val="0"/>
          <w:numId w:val="15"/>
        </w:numPr>
        <w:spacing w:after="80"/>
        <w:jc w:val="both"/>
      </w:pPr>
      <w:r>
        <w:t>Lead policy and regulatory projects and c</w:t>
      </w:r>
      <w:r w:rsidRPr="002805D0">
        <w:t xml:space="preserve">ontribute to </w:t>
      </w:r>
      <w:r w:rsidRPr="006D25EF">
        <w:t>and influence relevant policy and legislative reforms</w:t>
      </w:r>
      <w:r>
        <w:t>.</w:t>
      </w:r>
    </w:p>
    <w:p w14:paraId="5011E24E" w14:textId="787A7ADA" w:rsidR="00907EDB" w:rsidRPr="002805D0" w:rsidRDefault="00D15AF4" w:rsidP="00D724A5">
      <w:pPr>
        <w:pStyle w:val="BodyText"/>
        <w:numPr>
          <w:ilvl w:val="0"/>
          <w:numId w:val="15"/>
        </w:numPr>
      </w:pPr>
      <w:r w:rsidRPr="0028511F">
        <w:t>Drive the delivery of priority</w:t>
      </w:r>
      <w:r w:rsidR="00110ED4">
        <w:t xml:space="preserve"> </w:t>
      </w:r>
      <w:r w:rsidRPr="0028511F">
        <w:t>projects, through active project manag</w:t>
      </w:r>
      <w:r>
        <w:t>e</w:t>
      </w:r>
      <w:r w:rsidRPr="0028511F">
        <w:t>ment, creative development of products, policy analysis and superior communication.</w:t>
      </w:r>
    </w:p>
    <w:p w14:paraId="7F2770D4" w14:textId="11E1E570" w:rsidR="00E6608D" w:rsidRPr="0028511F" w:rsidRDefault="00907EDB">
      <w:pPr>
        <w:pStyle w:val="BodyText"/>
        <w:numPr>
          <w:ilvl w:val="0"/>
          <w:numId w:val="18"/>
        </w:numPr>
      </w:pPr>
      <w:r w:rsidRPr="002805D0">
        <w:t>Provide timely and high</w:t>
      </w:r>
      <w:r>
        <w:t>-</w:t>
      </w:r>
      <w:r w:rsidRPr="002805D0">
        <w:t>quality advice on complex and sensitive policy issues and proposals</w:t>
      </w:r>
      <w:r w:rsidR="00E6608D">
        <w:t xml:space="preserve">. </w:t>
      </w:r>
    </w:p>
    <w:p w14:paraId="5923B170" w14:textId="68AFA2AE" w:rsidR="00907EDB" w:rsidRPr="002805D0" w:rsidRDefault="00E6608D">
      <w:pPr>
        <w:numPr>
          <w:ilvl w:val="0"/>
          <w:numId w:val="15"/>
        </w:numPr>
        <w:spacing w:after="80"/>
        <w:jc w:val="both"/>
      </w:pPr>
      <w:r>
        <w:t>P</w:t>
      </w:r>
      <w:r w:rsidR="00907EDB" w:rsidRPr="002805D0">
        <w:t xml:space="preserve">repare </w:t>
      </w:r>
      <w:r w:rsidR="009466EC" w:rsidRPr="0028511F">
        <w:t>well-written, concise, timely briefings, research papers and correspondence for and on behalf of the Minister and Executive management.</w:t>
      </w:r>
      <w:r w:rsidR="0070051F">
        <w:t xml:space="preserve"> </w:t>
      </w:r>
    </w:p>
    <w:p w14:paraId="495AED21" w14:textId="77777777" w:rsidR="00907EDB" w:rsidRPr="002805D0" w:rsidRDefault="00907EDB">
      <w:pPr>
        <w:numPr>
          <w:ilvl w:val="0"/>
          <w:numId w:val="15"/>
        </w:numPr>
        <w:spacing w:after="80"/>
        <w:jc w:val="both"/>
        <w:rPr>
          <w:noProof/>
        </w:rPr>
      </w:pPr>
      <w:r w:rsidRPr="002805D0">
        <w:t>Liaise, negotiate and collaborate across government and with a broad range</w:t>
      </w:r>
      <w:r w:rsidRPr="002805D0">
        <w:rPr>
          <w:noProof/>
        </w:rPr>
        <w:t xml:space="preserve"> of stakeholders on </w:t>
      </w:r>
      <w:r>
        <w:rPr>
          <w:noProof/>
        </w:rPr>
        <w:t>invasive species</w:t>
      </w:r>
      <w:r w:rsidRPr="002805D0">
        <w:rPr>
          <w:noProof/>
        </w:rPr>
        <w:t xml:space="preserve"> biosecurity policy, legislation and other biosecurity related matters.</w:t>
      </w:r>
    </w:p>
    <w:p w14:paraId="0A7B28D8" w14:textId="77777777" w:rsidR="007E3432" w:rsidRPr="0028511F" w:rsidRDefault="007E3432">
      <w:pPr>
        <w:pStyle w:val="BodyText"/>
        <w:numPr>
          <w:ilvl w:val="0"/>
          <w:numId w:val="15"/>
        </w:numPr>
      </w:pPr>
      <w:r w:rsidRPr="0028511F">
        <w:t>Work flexibly and collaboratively across the department to deliver business unit, group and departmental priorities and initiatives as required.</w:t>
      </w:r>
    </w:p>
    <w:p w14:paraId="2D883C25" w14:textId="77777777" w:rsidR="003C4FE0" w:rsidRDefault="00907EDB" w:rsidP="003C4FE0">
      <w:pPr>
        <w:numPr>
          <w:ilvl w:val="0"/>
          <w:numId w:val="15"/>
        </w:numPr>
        <w:spacing w:after="80"/>
        <w:jc w:val="both"/>
      </w:pPr>
      <w:r w:rsidRPr="006D25EF">
        <w:t xml:space="preserve">Other duties commensurate with the role that support the Animal Welfare Victoria and Agriculture Regulatory Policy </w:t>
      </w:r>
      <w:r>
        <w:t>b</w:t>
      </w:r>
      <w:r w:rsidRPr="006D25EF">
        <w:t>ranch to deliver its requirements and obligations</w:t>
      </w:r>
      <w:r>
        <w:t>.</w:t>
      </w:r>
    </w:p>
    <w:p w14:paraId="5474DAB3" w14:textId="1CA5DF69" w:rsidR="003C4FE0" w:rsidRPr="002805D0" w:rsidRDefault="003C4FE0" w:rsidP="003C4FE0">
      <w:pPr>
        <w:numPr>
          <w:ilvl w:val="0"/>
          <w:numId w:val="15"/>
        </w:numPr>
        <w:spacing w:after="80"/>
        <w:jc w:val="both"/>
      </w:pPr>
      <w:r w:rsidRPr="00D724A5">
        <w:rPr>
          <w:rFonts w:ascii="Arial" w:hAnsi="Arial"/>
          <w:lang w:eastAsia="zh-CN"/>
        </w:rPr>
        <w:t>Adopt and apply OH&amp;S policies and procedures to ensure a safe work environment and support the Department’s role in emergency management.</w:t>
      </w:r>
    </w:p>
    <w:p w14:paraId="421EE04E" w14:textId="3FC1ACF8" w:rsidR="00E76804" w:rsidRPr="00BE476D" w:rsidRDefault="00E76804">
      <w:pPr>
        <w:numPr>
          <w:ilvl w:val="0"/>
          <w:numId w:val="15"/>
        </w:numPr>
        <w:spacing w:line="240" w:lineRule="auto"/>
        <w:ind w:left="357" w:hanging="357"/>
        <w:rPr>
          <w:rFonts w:ascii="Arial" w:hAnsi="Arial"/>
          <w:szCs w:val="22"/>
        </w:rPr>
      </w:pPr>
      <w:r w:rsidRPr="00BE476D">
        <w:rPr>
          <w:rFonts w:ascii="Arial" w:hAnsi="Arial"/>
          <w:szCs w:val="22"/>
        </w:rPr>
        <w:t>To practice cultural safety by creating environments, relationships and systems free from racism and discrimination so that people can feel safe, valued and able to participate</w:t>
      </w:r>
      <w:r>
        <w:rPr>
          <w:rFonts w:ascii="Arial" w:hAnsi="Arial"/>
          <w:szCs w:val="22"/>
        </w:rPr>
        <w:t>.</w:t>
      </w:r>
    </w:p>
    <w:p w14:paraId="358FE95A" w14:textId="77777777" w:rsidR="00E76804" w:rsidRPr="00054AFC" w:rsidRDefault="00E76804" w:rsidP="00E76804">
      <w:pPr>
        <w:pStyle w:val="DTPLIbodycopy"/>
        <w:spacing w:after="0"/>
        <w:ind w:left="360" w:right="0"/>
        <w:rPr>
          <w:rFonts w:ascii="Arial" w:hAnsi="Arial"/>
          <w:sz w:val="20"/>
          <w:lang w:eastAsia="zh-CN"/>
        </w:rPr>
      </w:pPr>
    </w:p>
    <w:p w14:paraId="6CF7F371"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Key Selection Criteria</w:t>
      </w:r>
    </w:p>
    <w:p w14:paraId="7F431668" w14:textId="77777777" w:rsidR="00E76804" w:rsidRPr="001B1027" w:rsidRDefault="00E76804" w:rsidP="00E76804">
      <w:pPr>
        <w:rPr>
          <w:rFonts w:ascii="Arial" w:hAnsi="Arial"/>
          <w:szCs w:val="22"/>
        </w:rPr>
      </w:pPr>
      <w:r w:rsidRPr="001B1027">
        <w:rPr>
          <w:rFonts w:ascii="Arial" w:hAnsi="Arial"/>
          <w:szCs w:val="22"/>
        </w:rPr>
        <w:t>The key selection criteria specified below outline the capabilities required for the position.</w:t>
      </w:r>
    </w:p>
    <w:p w14:paraId="0D471732" w14:textId="6A56452F" w:rsidR="00E76804" w:rsidRPr="009E1980" w:rsidRDefault="00E76804" w:rsidP="009E1980">
      <w:pPr>
        <w:spacing w:before="160"/>
        <w:rPr>
          <w:rFonts w:ascii="Arial" w:hAnsi="Arial"/>
          <w:b/>
          <w:szCs w:val="22"/>
        </w:rPr>
      </w:pPr>
      <w:r w:rsidRPr="001B1027">
        <w:rPr>
          <w:rFonts w:ascii="Arial" w:hAnsi="Arial"/>
          <w:b/>
          <w:szCs w:val="22"/>
        </w:rPr>
        <w:t>Specialist/Technical Expertise</w:t>
      </w:r>
      <w:r>
        <w:rPr>
          <w:rFonts w:ascii="Arial" w:hAnsi="Arial"/>
          <w:b/>
          <w:szCs w:val="22"/>
        </w:rPr>
        <w:t>/Qualifications</w:t>
      </w:r>
    </w:p>
    <w:p w14:paraId="452F08F1" w14:textId="77777777" w:rsidR="009B336D" w:rsidRPr="00BC3125" w:rsidRDefault="009B336D">
      <w:pPr>
        <w:pStyle w:val="ListParagraph"/>
        <w:numPr>
          <w:ilvl w:val="0"/>
          <w:numId w:val="15"/>
        </w:numPr>
        <w:spacing w:after="120"/>
        <w:ind w:right="-292"/>
      </w:pPr>
      <w:r w:rsidRPr="00BC3125">
        <w:t xml:space="preserve">Understanding of and experience </w:t>
      </w:r>
      <w:r>
        <w:t>with invasive species</w:t>
      </w:r>
      <w:r w:rsidRPr="00BC3125">
        <w:t xml:space="preserve"> policy and regulatory frameworks </w:t>
      </w:r>
      <w:r>
        <w:t xml:space="preserve">and their management </w:t>
      </w:r>
      <w:r w:rsidRPr="00BC3125">
        <w:t xml:space="preserve">will be highly regarded. </w:t>
      </w:r>
    </w:p>
    <w:p w14:paraId="3876DF17" w14:textId="77777777" w:rsidR="009B336D" w:rsidRPr="009B336D" w:rsidRDefault="009B336D">
      <w:pPr>
        <w:pStyle w:val="ListParagraph"/>
        <w:numPr>
          <w:ilvl w:val="0"/>
          <w:numId w:val="15"/>
        </w:numPr>
        <w:ind w:right="-292"/>
        <w:rPr>
          <w:rFonts w:cs="Calibri"/>
          <w:color w:val="auto"/>
        </w:rPr>
      </w:pPr>
      <w:r w:rsidRPr="009B336D">
        <w:rPr>
          <w:color w:val="auto"/>
        </w:rPr>
        <w:t xml:space="preserve">A relevant tertiary degree in public policy, science, natural resource management, conservation or wildlife management would be well regarded. </w:t>
      </w:r>
    </w:p>
    <w:p w14:paraId="05813F3E" w14:textId="77777777" w:rsidR="00E76804" w:rsidRDefault="00E76804" w:rsidP="00E76804">
      <w:pPr>
        <w:spacing w:before="160"/>
        <w:rPr>
          <w:rFonts w:ascii="Arial" w:hAnsi="Arial"/>
          <w:b/>
        </w:rPr>
      </w:pPr>
    </w:p>
    <w:p w14:paraId="4A63D6F5" w14:textId="77777777" w:rsidR="00E76804" w:rsidRPr="001B1027" w:rsidRDefault="00E76804" w:rsidP="00E76804">
      <w:pPr>
        <w:spacing w:before="160"/>
        <w:rPr>
          <w:rFonts w:ascii="Arial" w:hAnsi="Arial"/>
          <w:b/>
        </w:rPr>
      </w:pPr>
      <w:r w:rsidRPr="59CDF50F">
        <w:rPr>
          <w:rFonts w:ascii="Arial" w:hAnsi="Arial"/>
          <w:b/>
        </w:rPr>
        <w:t>Capabilities</w:t>
      </w:r>
    </w:p>
    <w:p w14:paraId="7CAFCE28" w14:textId="77777777" w:rsidR="000302D3" w:rsidRPr="00C005AF" w:rsidRDefault="000302D3" w:rsidP="000302D3">
      <w:pPr>
        <w:pStyle w:val="BodyText"/>
        <w:numPr>
          <w:ilvl w:val="0"/>
          <w:numId w:val="15"/>
        </w:numPr>
      </w:pPr>
      <w:r w:rsidRPr="00C005AF">
        <w:t xml:space="preserve">A well-developed understanding of the operation of government and the ability to effectively represent the Department in multi-agency and </w:t>
      </w:r>
      <w:r>
        <w:t>inter-</w:t>
      </w:r>
      <w:r w:rsidRPr="00C005AF">
        <w:t xml:space="preserve">jurisdictional forums and stakeholder consultations. </w:t>
      </w:r>
    </w:p>
    <w:p w14:paraId="7F84C25F" w14:textId="77777777" w:rsidR="000302D3" w:rsidRPr="00E17560" w:rsidRDefault="000302D3" w:rsidP="000302D3">
      <w:pPr>
        <w:pStyle w:val="BodyText"/>
        <w:numPr>
          <w:ilvl w:val="0"/>
          <w:numId w:val="15"/>
        </w:numPr>
      </w:pPr>
      <w:r w:rsidRPr="00E17560">
        <w:t>High level written and verbal communication skills including experience in writing clear, succinct briefs, reports, correspondence, policy papers and issue summaries.</w:t>
      </w:r>
      <w:r>
        <w:t xml:space="preserve"> Experience in c</w:t>
      </w:r>
      <w:r w:rsidRPr="00E17560">
        <w:t>onfidently and constructively express</w:t>
      </w:r>
      <w:r>
        <w:t>ing</w:t>
      </w:r>
      <w:r w:rsidRPr="00E17560">
        <w:t>, argu</w:t>
      </w:r>
      <w:r>
        <w:t>ing</w:t>
      </w:r>
      <w:r w:rsidRPr="00E17560">
        <w:t xml:space="preserve"> and explain</w:t>
      </w:r>
      <w:r>
        <w:t>ing technical/scientific</w:t>
      </w:r>
      <w:r w:rsidRPr="00E17560">
        <w:t xml:space="preserve"> policy positions</w:t>
      </w:r>
      <w:r>
        <w:t xml:space="preserve"> in straightforward terms would be well received. </w:t>
      </w:r>
      <w:r w:rsidRPr="00E17560">
        <w:t xml:space="preserve"> </w:t>
      </w:r>
    </w:p>
    <w:p w14:paraId="2321C1CE" w14:textId="615E61C4" w:rsidR="000302D3" w:rsidRPr="008F63C0" w:rsidRDefault="000302D3" w:rsidP="000302D3">
      <w:pPr>
        <w:pStyle w:val="BodyText"/>
        <w:numPr>
          <w:ilvl w:val="0"/>
          <w:numId w:val="15"/>
        </w:numPr>
      </w:pPr>
      <w:r>
        <w:t xml:space="preserve">Sound understanding of the </w:t>
      </w:r>
      <w:r w:rsidR="000F2B79">
        <w:t>principles</w:t>
      </w:r>
      <w:r>
        <w:t xml:space="preserve"> and processes associated with policy analysis and development, with ideally a working understanding of the challenges and opportunities facing the </w:t>
      </w:r>
      <w:r w:rsidR="000F2B79">
        <w:t xml:space="preserve">invasive species management </w:t>
      </w:r>
      <w:r>
        <w:t>system in Victoria and Australia.</w:t>
      </w:r>
    </w:p>
    <w:p w14:paraId="6114C916" w14:textId="77777777" w:rsidR="000302D3" w:rsidRPr="00E17560" w:rsidRDefault="000302D3" w:rsidP="000302D3">
      <w:pPr>
        <w:pStyle w:val="BodyText"/>
        <w:numPr>
          <w:ilvl w:val="0"/>
          <w:numId w:val="15"/>
        </w:numPr>
      </w:pPr>
      <w:r>
        <w:t xml:space="preserve">Proven experience in project management with an ability to work </w:t>
      </w:r>
      <w:r w:rsidRPr="00E17560">
        <w:t>independently</w:t>
      </w:r>
      <w:r>
        <w:t xml:space="preserve"> and flexibly</w:t>
      </w:r>
      <w:r w:rsidRPr="00E17560">
        <w:t xml:space="preserve"> </w:t>
      </w:r>
      <w:r>
        <w:t xml:space="preserve">to </w:t>
      </w:r>
      <w:r w:rsidRPr="00E17560">
        <w:t>manag</w:t>
      </w:r>
      <w:r>
        <w:t xml:space="preserve">e and </w:t>
      </w:r>
      <w:r w:rsidRPr="00E17560">
        <w:t>lead</w:t>
      </w:r>
      <w:r>
        <w:t xml:space="preserve"> polic</w:t>
      </w:r>
      <w:r w:rsidRPr="00E17560">
        <w:t>y projects</w:t>
      </w:r>
      <w:r>
        <w:t xml:space="preserve"> </w:t>
      </w:r>
      <w:r w:rsidRPr="00E17560">
        <w:t>in the face of challenging and changing project expectations</w:t>
      </w:r>
      <w:r>
        <w:t>.</w:t>
      </w:r>
      <w:r w:rsidRPr="00E17560">
        <w:t xml:space="preserve"> </w:t>
      </w:r>
    </w:p>
    <w:p w14:paraId="7573353E" w14:textId="77777777" w:rsidR="000302D3" w:rsidRPr="00C005AF" w:rsidRDefault="000302D3" w:rsidP="000302D3">
      <w:pPr>
        <w:pStyle w:val="BodyText"/>
        <w:numPr>
          <w:ilvl w:val="0"/>
          <w:numId w:val="15"/>
        </w:numPr>
      </w:pPr>
      <w:r>
        <w:t>Demonstrated capacity for i</w:t>
      </w:r>
      <w:r w:rsidRPr="008F63C0">
        <w:t xml:space="preserve">nitiative and </w:t>
      </w:r>
      <w:r>
        <w:t>a</w:t>
      </w:r>
      <w:r w:rsidRPr="008F63C0">
        <w:t>ccountability</w:t>
      </w:r>
      <w:r>
        <w:t xml:space="preserve">, including the ability to take responsibility </w:t>
      </w:r>
      <w:r w:rsidRPr="00C005AF">
        <w:t>for actions and proactively implement</w:t>
      </w:r>
      <w:r>
        <w:t>ing</w:t>
      </w:r>
      <w:r w:rsidRPr="00C005AF">
        <w:t xml:space="preserve"> work plan</w:t>
      </w:r>
      <w:r>
        <w:t>s</w:t>
      </w:r>
      <w:r w:rsidRPr="00C005AF">
        <w:t xml:space="preserve"> and address</w:t>
      </w:r>
      <w:r>
        <w:t>ing</w:t>
      </w:r>
      <w:r w:rsidRPr="00C005AF">
        <w:t xml:space="preserve"> issues</w:t>
      </w:r>
      <w:r>
        <w:t xml:space="preserve"> and risks</w:t>
      </w:r>
      <w:r w:rsidRPr="00C005AF">
        <w:t>.</w:t>
      </w:r>
    </w:p>
    <w:p w14:paraId="0F44FE2B" w14:textId="77777777" w:rsidR="00491896" w:rsidRDefault="00491896" w:rsidP="000222AB">
      <w:pPr>
        <w:spacing w:before="60" w:line="240" w:lineRule="auto"/>
        <w:rPr>
          <w:rFonts w:ascii="Arial" w:hAnsi="Arial"/>
          <w:color w:val="000000"/>
          <w:lang w:eastAsia="zh-CN"/>
        </w:rPr>
      </w:pPr>
    </w:p>
    <w:p w14:paraId="2181C887" w14:textId="77777777" w:rsidR="00E76804" w:rsidRDefault="00E76804" w:rsidP="00E76804">
      <w:pPr>
        <w:spacing w:before="60" w:line="240" w:lineRule="auto"/>
        <w:rPr>
          <w:rFonts w:ascii="Arial" w:hAnsi="Arial"/>
          <w:color w:val="000000"/>
          <w:lang w:eastAsia="zh-CN"/>
        </w:rPr>
      </w:pPr>
    </w:p>
    <w:p w14:paraId="0AF6A582" w14:textId="77777777" w:rsidR="00E76804" w:rsidRPr="003A2C02" w:rsidRDefault="00E76804" w:rsidP="00E76804">
      <w:pPr>
        <w:pStyle w:val="DTPLIheadinggreen"/>
        <w:spacing w:before="120"/>
        <w:ind w:right="0"/>
        <w:rPr>
          <w:rFonts w:ascii="Arial" w:hAnsi="Arial"/>
          <w:bCs/>
          <w:color w:val="442D97" w:themeColor="accent1" w:themeTint="BF"/>
          <w:sz w:val="28"/>
          <w:szCs w:val="28"/>
          <w:lang w:eastAsia="zh-CN"/>
        </w:rPr>
      </w:pPr>
      <w:bookmarkStart w:id="3" w:name="_Hlk102550785"/>
      <w:r w:rsidRPr="003A2C02">
        <w:rPr>
          <w:rFonts w:ascii="Arial" w:hAnsi="Arial"/>
          <w:bCs/>
          <w:color w:val="442D97" w:themeColor="accent1" w:themeTint="BF"/>
          <w:sz w:val="28"/>
          <w:szCs w:val="28"/>
          <w:lang w:eastAsia="zh-CN"/>
        </w:rPr>
        <w:t>Position specific requirements</w:t>
      </w:r>
    </w:p>
    <w:tbl>
      <w:tblPr>
        <w:tblStyle w:val="TableGrid"/>
        <w:tblW w:w="0" w:type="auto"/>
        <w:tblLook w:val="04A0" w:firstRow="1" w:lastRow="0" w:firstColumn="1" w:lastColumn="0" w:noHBand="0" w:noVBand="1"/>
      </w:tblPr>
      <w:tblGrid>
        <w:gridCol w:w="3402"/>
        <w:gridCol w:w="6803"/>
      </w:tblGrid>
      <w:tr w:rsidR="00E76804" w:rsidRPr="001B1027" w14:paraId="127215BC" w14:textId="77777777" w:rsidTr="007D177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02FCF615" w14:textId="77777777" w:rsidR="00E76804" w:rsidRPr="00485D23" w:rsidRDefault="00E76804" w:rsidP="007D1778">
            <w:pPr>
              <w:pStyle w:val="ListParagraph"/>
              <w:spacing w:line="240" w:lineRule="auto"/>
              <w:ind w:left="0"/>
              <w:outlineLvl w:val="1"/>
              <w:rPr>
                <w:rFonts w:cstheme="minorHAnsi"/>
                <w:color w:val="auto"/>
                <w:sz w:val="20"/>
              </w:rPr>
            </w:pPr>
            <w:r w:rsidRPr="00485D23">
              <w:rPr>
                <w:rFonts w:cstheme="minorHAnsi"/>
                <w:sz w:val="20"/>
              </w:rPr>
              <w:t xml:space="preserve">The </w:t>
            </w:r>
            <w:r w:rsidRPr="00485D23">
              <w:rPr>
                <w:rFonts w:cstheme="minorHAnsi"/>
                <w:color w:val="auto"/>
                <w:sz w:val="20"/>
              </w:rPr>
              <w:t>occupational health and safety    requirements of this position may include, but are not limited to:</w:t>
            </w:r>
          </w:p>
          <w:p w14:paraId="3D793F6C" w14:textId="77777777" w:rsidR="00E76804" w:rsidRPr="00485D23" w:rsidRDefault="00E76804" w:rsidP="007D1778">
            <w:pPr>
              <w:rPr>
                <w:rFonts w:cstheme="minorHAnsi"/>
                <w:color w:val="1A1A1A" w:themeColor="text1" w:themeShade="80"/>
                <w:sz w:val="20"/>
              </w:rPr>
            </w:pPr>
          </w:p>
        </w:tc>
        <w:tc>
          <w:tcPr>
            <w:tcW w:w="6803" w:type="dxa"/>
            <w:shd w:val="clear" w:color="auto" w:fill="auto"/>
          </w:tcPr>
          <w:p w14:paraId="0C5CC0F1" w14:textId="77777777" w:rsidR="00E76804" w:rsidRPr="00485D23" w:rsidRDefault="00E76804">
            <w:pPr>
              <w:pStyle w:val="ListParagraph"/>
              <w:numPr>
                <w:ilvl w:val="0"/>
                <w:numId w:val="16"/>
              </w:numPr>
              <w:spacing w:after="240" w:line="240" w:lineRule="auto"/>
              <w:outlineLvl w:val="1"/>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Sedentary desk work</w:t>
            </w:r>
          </w:p>
          <w:p w14:paraId="5D62A601" w14:textId="77777777" w:rsidR="00E76804" w:rsidRPr="00485D23" w:rsidRDefault="00E76804">
            <w:pPr>
              <w:pStyle w:val="ListParagraph"/>
              <w:numPr>
                <w:ilvl w:val="0"/>
                <w:numId w:val="16"/>
              </w:numPr>
              <w:spacing w:after="240" w:line="240" w:lineRule="auto"/>
              <w:outlineLvl w:val="1"/>
              <w:cnfStyle w:val="100000000000" w:firstRow="1" w:lastRow="0" w:firstColumn="0" w:lastColumn="0" w:oddVBand="0" w:evenVBand="0" w:oddHBand="0" w:evenHBand="0" w:firstRowFirstColumn="0" w:firstRowLastColumn="0" w:lastRowFirstColumn="0" w:lastRowLastColumn="0"/>
              <w:rPr>
                <w:rFonts w:cstheme="minorHAnsi"/>
                <w:color w:val="auto"/>
                <w:sz w:val="20"/>
              </w:rPr>
            </w:pPr>
            <w:r w:rsidRPr="00485D23">
              <w:rPr>
                <w:rFonts w:cstheme="minorHAnsi"/>
                <w:color w:val="auto"/>
                <w:sz w:val="20"/>
              </w:rPr>
              <w:t>Field work</w:t>
            </w:r>
          </w:p>
          <w:p w14:paraId="5C45A651" w14:textId="77777777" w:rsidR="00E76804" w:rsidRDefault="00417291">
            <w:pPr>
              <w:pStyle w:val="ListParagraph"/>
              <w:numPr>
                <w:ilvl w:val="0"/>
                <w:numId w:val="16"/>
              </w:numPr>
              <w:spacing w:line="240" w:lineRule="auto"/>
              <w:ind w:left="714" w:hanging="357"/>
              <w:outlineLvl w:val="1"/>
              <w:cnfStyle w:val="100000000000" w:firstRow="1" w:lastRow="0" w:firstColumn="0" w:lastColumn="0" w:oddVBand="0" w:evenVBand="0" w:oddHBand="0" w:evenHBand="0" w:firstRowFirstColumn="0" w:firstRowLastColumn="0" w:lastRowFirstColumn="0" w:lastRowLastColumn="0"/>
              <w:rPr>
                <w:rFonts w:cstheme="minorHAnsi"/>
                <w:sz w:val="20"/>
              </w:rPr>
            </w:pPr>
            <w:r>
              <w:rPr>
                <w:rFonts w:cstheme="minorHAnsi"/>
                <w:sz w:val="20"/>
              </w:rPr>
              <w:t>Emergency response work</w:t>
            </w:r>
          </w:p>
          <w:p w14:paraId="22A44183" w14:textId="01C777A5" w:rsidR="00417291" w:rsidRPr="00485D23" w:rsidRDefault="00417291" w:rsidP="00D724A5">
            <w:pPr>
              <w:pStyle w:val="ListParagraph"/>
              <w:spacing w:line="240" w:lineRule="auto"/>
              <w:ind w:left="714"/>
              <w:outlineLvl w:val="1"/>
              <w:cnfStyle w:val="100000000000" w:firstRow="1" w:lastRow="0" w:firstColumn="0" w:lastColumn="0" w:oddVBand="0" w:evenVBand="0" w:oddHBand="0" w:evenHBand="0" w:firstRowFirstColumn="0" w:firstRowLastColumn="0" w:lastRowFirstColumn="0" w:lastRowLastColumn="0"/>
              <w:rPr>
                <w:rFonts w:cstheme="minorHAnsi"/>
                <w:sz w:val="20"/>
              </w:rPr>
            </w:pPr>
          </w:p>
        </w:tc>
      </w:tr>
      <w:tr w:rsidR="00E76804" w:rsidRPr="001B1027" w14:paraId="2F96A0E2"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DB88A4A" w14:textId="77777777" w:rsidR="00E76804" w:rsidRPr="00076C66" w:rsidRDefault="00E76804" w:rsidP="007D1778">
            <w:pPr>
              <w:ind w:left="0"/>
              <w:rPr>
                <w:rFonts w:cstheme="minorHAnsi"/>
                <w:color w:val="1A1A1A" w:themeColor="text1" w:themeShade="80"/>
                <w:sz w:val="20"/>
              </w:rPr>
            </w:pPr>
            <w:r w:rsidRPr="00076C66">
              <w:rPr>
                <w:rFonts w:cstheme="minorHAnsi"/>
                <w:color w:val="1A1A1A" w:themeColor="text1" w:themeShade="80"/>
                <w:sz w:val="20"/>
              </w:rPr>
              <w:t>D</w:t>
            </w:r>
            <w:r>
              <w:rPr>
                <w:rFonts w:cstheme="minorHAnsi"/>
                <w:color w:val="1A1A1A" w:themeColor="text1" w:themeShade="80"/>
                <w:sz w:val="20"/>
              </w:rPr>
              <w:t>EECA</w:t>
            </w:r>
            <w:r w:rsidRPr="00076C66">
              <w:rPr>
                <w:rFonts w:cstheme="minorHAnsi"/>
                <w:color w:val="1A1A1A" w:themeColor="text1" w:themeShade="80"/>
                <w:sz w:val="20"/>
              </w:rPr>
              <w:t xml:space="preserve"> will conduct relevant checks about applicants</w:t>
            </w:r>
            <w:r>
              <w:rPr>
                <w:rFonts w:cstheme="minorHAnsi"/>
                <w:color w:val="1A1A1A" w:themeColor="text1" w:themeShade="80"/>
                <w:sz w:val="20"/>
              </w:rPr>
              <w:t xml:space="preserve"> and </w:t>
            </w:r>
            <w:r w:rsidRPr="00076C66">
              <w:rPr>
                <w:rFonts w:cstheme="minorHAnsi"/>
                <w:color w:val="1A1A1A" w:themeColor="text1" w:themeShade="80"/>
                <w:sz w:val="20"/>
              </w:rPr>
              <w:t>the information provided within</w:t>
            </w:r>
            <w:r>
              <w:rPr>
                <w:rFonts w:cstheme="minorHAnsi"/>
                <w:color w:val="1A1A1A" w:themeColor="text1" w:themeShade="80"/>
                <w:sz w:val="20"/>
              </w:rPr>
              <w:t xml:space="preserve"> an</w:t>
            </w:r>
            <w:r w:rsidRPr="00076C66">
              <w:rPr>
                <w:rFonts w:cstheme="minorHAnsi"/>
                <w:color w:val="1A1A1A" w:themeColor="text1" w:themeShade="80"/>
                <w:sz w:val="20"/>
              </w:rPr>
              <w:t xml:space="preserve"> application. </w:t>
            </w:r>
            <w:r>
              <w:rPr>
                <w:rFonts w:cstheme="minorHAnsi"/>
                <w:color w:val="1A1A1A" w:themeColor="text1" w:themeShade="80"/>
                <w:sz w:val="20"/>
              </w:rPr>
              <w:t>C</w:t>
            </w:r>
            <w:r w:rsidRPr="00076C66">
              <w:rPr>
                <w:rFonts w:cstheme="minorHAnsi"/>
                <w:color w:val="1A1A1A" w:themeColor="text1" w:themeShade="80"/>
                <w:sz w:val="20"/>
              </w:rPr>
              <w:t>hecks will</w:t>
            </w:r>
            <w:r>
              <w:rPr>
                <w:rFonts w:cstheme="minorHAnsi"/>
                <w:color w:val="1A1A1A" w:themeColor="text1" w:themeShade="80"/>
                <w:sz w:val="20"/>
              </w:rPr>
              <w:t xml:space="preserve"> </w:t>
            </w:r>
            <w:r w:rsidRPr="00076C66">
              <w:rPr>
                <w:rFonts w:cstheme="minorHAnsi"/>
                <w:color w:val="1A1A1A" w:themeColor="text1" w:themeShade="80"/>
                <w:sz w:val="20"/>
              </w:rPr>
              <w:t xml:space="preserve">include but are not limited to: </w:t>
            </w:r>
          </w:p>
          <w:p w14:paraId="6B9E0D2D" w14:textId="77777777" w:rsidR="00E76804" w:rsidRPr="00076C66" w:rsidRDefault="00E76804" w:rsidP="007D1778">
            <w:pPr>
              <w:rPr>
                <w:rFonts w:cstheme="minorHAnsi"/>
                <w:color w:val="1A1A1A" w:themeColor="text1" w:themeShade="80"/>
                <w:sz w:val="20"/>
              </w:rPr>
            </w:pPr>
          </w:p>
        </w:tc>
        <w:tc>
          <w:tcPr>
            <w:tcW w:w="6803" w:type="dxa"/>
            <w:shd w:val="clear" w:color="auto" w:fill="auto"/>
          </w:tcPr>
          <w:p w14:paraId="296C5E73" w14:textId="77777777" w:rsidR="00E76804" w:rsidRPr="00076C66" w:rsidRDefault="00E76804" w:rsidP="007D1778">
            <w:pPr>
              <w:jc w:val="both"/>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Declaration and Consent form consenting to DE</w:t>
            </w:r>
            <w:r>
              <w:rPr>
                <w:rFonts w:cstheme="minorHAnsi"/>
                <w:color w:val="1A1A1A" w:themeColor="text1" w:themeShade="80"/>
                <w:sz w:val="20"/>
              </w:rPr>
              <w:t>ECA</w:t>
            </w:r>
            <w:r w:rsidRPr="00076C66">
              <w:rPr>
                <w:rFonts w:cstheme="minorHAnsi"/>
                <w:color w:val="1A1A1A" w:themeColor="text1" w:themeShade="80"/>
                <w:sz w:val="20"/>
              </w:rPr>
              <w:t xml:space="preserve"> contacting current and previous employer(s) to substantiate employment history, past conduct and performance is required. </w:t>
            </w:r>
          </w:p>
          <w:p w14:paraId="3D703938" w14:textId="77777777" w:rsidR="00E76804" w:rsidRDefault="00E76804" w:rsidP="007D1778">
            <w:pPr>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A satisfactory National Police Check will be required (for all non-</w:t>
            </w:r>
            <w:r>
              <w:rPr>
                <w:rFonts w:cstheme="minorHAnsi"/>
                <w:color w:val="1A1A1A" w:themeColor="text1" w:themeShade="80"/>
                <w:sz w:val="20"/>
              </w:rPr>
              <w:t>DEECA</w:t>
            </w:r>
            <w:r w:rsidRPr="00076C66">
              <w:rPr>
                <w:rFonts w:cstheme="minorHAnsi"/>
                <w:color w:val="1A1A1A" w:themeColor="text1" w:themeShade="80"/>
                <w:sz w:val="20"/>
              </w:rPr>
              <w:t xml:space="preserve"> employees).</w:t>
            </w:r>
          </w:p>
          <w:p w14:paraId="59A1CF32" w14:textId="6739A1F5" w:rsidR="00E76804" w:rsidRPr="00076C66" w:rsidRDefault="00E76804" w:rsidP="00EB1EC6">
            <w:pPr>
              <w:cnfStyle w:val="000000000000" w:firstRow="0" w:lastRow="0" w:firstColumn="0" w:lastColumn="0" w:oddVBand="0" w:evenVBand="0" w:oddHBand="0" w:evenHBand="0" w:firstRowFirstColumn="0" w:firstRowLastColumn="0" w:lastRowFirstColumn="0" w:lastRowLastColumn="0"/>
              <w:rPr>
                <w:rFonts w:cstheme="minorHAnsi"/>
                <w:color w:val="1A1A1A" w:themeColor="text1" w:themeShade="80"/>
                <w:sz w:val="20"/>
              </w:rPr>
            </w:pPr>
            <w:r w:rsidRPr="00076C66">
              <w:rPr>
                <w:rFonts w:cstheme="minorHAnsi"/>
                <w:color w:val="1A1A1A" w:themeColor="text1" w:themeShade="80"/>
                <w:sz w:val="20"/>
              </w:rPr>
              <w:t xml:space="preserve">This position </w:t>
            </w:r>
            <w:r w:rsidR="00EB1EC6">
              <w:rPr>
                <w:rFonts w:cstheme="minorHAnsi"/>
                <w:color w:val="1A1A1A" w:themeColor="text1" w:themeShade="80"/>
                <w:sz w:val="20"/>
              </w:rPr>
              <w:t xml:space="preserve">may involve </w:t>
            </w:r>
            <w:r w:rsidRPr="00076C66">
              <w:rPr>
                <w:rFonts w:cstheme="minorHAnsi"/>
                <w:color w:val="1A1A1A" w:themeColor="text1" w:themeShade="80"/>
                <w:sz w:val="20"/>
              </w:rPr>
              <w:t>occasional overnight travel.</w:t>
            </w:r>
          </w:p>
        </w:tc>
      </w:tr>
      <w:bookmarkEnd w:id="3"/>
      <w:tr w:rsidR="00E76804" w:rsidRPr="007F1CFE" w14:paraId="09A79873" w14:textId="77777777" w:rsidTr="007D177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A6D146" w14:textId="77777777" w:rsidR="00E76804" w:rsidRPr="007F1CFE" w:rsidRDefault="00E76804" w:rsidP="007D1778">
            <w:pPr>
              <w:spacing w:before="120" w:after="120"/>
              <w:ind w:left="0"/>
              <w:rPr>
                <w:rFonts w:ascii="Arial" w:hAnsi="Arial"/>
                <w:color w:val="1A1A1A" w:themeColor="text1" w:themeShade="80"/>
                <w:sz w:val="20"/>
              </w:rPr>
            </w:pPr>
            <w:r w:rsidRPr="007F1CFE">
              <w:rPr>
                <w:rFonts w:ascii="Arial" w:hAnsi="Arial"/>
                <w:color w:val="1A1A1A" w:themeColor="text1" w:themeShade="80"/>
                <w:sz w:val="20"/>
              </w:rPr>
              <w:t xml:space="preserve">  Employment terms and conditions</w:t>
            </w:r>
          </w:p>
          <w:p w14:paraId="5AB735BB" w14:textId="77777777" w:rsidR="00E76804" w:rsidRPr="007F1CFE" w:rsidRDefault="00E76804" w:rsidP="007D1778">
            <w:pPr>
              <w:spacing w:before="120" w:after="120"/>
              <w:rPr>
                <w:rFonts w:ascii="Arial" w:hAnsi="Arial"/>
                <w:color w:val="1A1A1A" w:themeColor="text1" w:themeShade="80"/>
                <w:sz w:val="20"/>
              </w:rPr>
            </w:pPr>
          </w:p>
        </w:tc>
        <w:tc>
          <w:tcPr>
            <w:tcW w:w="6803" w:type="dxa"/>
            <w:shd w:val="clear" w:color="auto" w:fill="auto"/>
          </w:tcPr>
          <w:p w14:paraId="419535D4" w14:textId="77777777" w:rsidR="00E76804" w:rsidRDefault="00E76804" w:rsidP="007D1778">
            <w:pPr>
              <w:pStyle w:val="ListParagraph"/>
              <w:spacing w:line="240" w:lineRule="auto"/>
              <w:ind w:left="139"/>
              <w:contextualSpacing w:val="0"/>
              <w:outlineLvl w:val="1"/>
              <w:cnfStyle w:val="000000010000" w:firstRow="0" w:lastRow="0" w:firstColumn="0" w:lastColumn="0" w:oddVBand="0" w:evenVBand="0" w:oddHBand="0" w:evenHBand="1" w:firstRowFirstColumn="0" w:firstRowLastColumn="0" w:lastRowFirstColumn="0" w:lastRowLastColumn="0"/>
              <w:rPr>
                <w:rFonts w:cstheme="minorHAnsi"/>
                <w:i/>
                <w:iCs/>
                <w:color w:val="1A1A1A" w:themeColor="text1" w:themeShade="80"/>
                <w:sz w:val="20"/>
              </w:rPr>
            </w:pPr>
            <w:r>
              <w:rPr>
                <w:rFonts w:cstheme="minorHAnsi"/>
                <w:color w:val="1A1A1A" w:themeColor="text1" w:themeShade="80"/>
                <w:sz w:val="20"/>
              </w:rPr>
              <w:t xml:space="preserve">Are </w:t>
            </w:r>
            <w:r w:rsidRPr="00613870">
              <w:rPr>
                <w:rFonts w:cstheme="minorHAnsi"/>
                <w:color w:val="1A1A1A" w:themeColor="text1" w:themeShade="80"/>
                <w:sz w:val="20"/>
              </w:rPr>
              <w:t xml:space="preserve">governed by the </w:t>
            </w:r>
            <w:r w:rsidRPr="00613870">
              <w:rPr>
                <w:rFonts w:cstheme="minorHAnsi"/>
                <w:i/>
                <w:iCs/>
                <w:color w:val="1A1A1A" w:themeColor="text1" w:themeShade="80"/>
                <w:sz w:val="20"/>
              </w:rPr>
              <w:t>Victorian Public Service Enterprise Agreement 2020</w:t>
            </w:r>
            <w:r w:rsidRPr="00613870">
              <w:rPr>
                <w:rFonts w:cstheme="minorHAnsi"/>
                <w:color w:val="1A1A1A" w:themeColor="text1" w:themeShade="80"/>
                <w:sz w:val="20"/>
              </w:rPr>
              <w:t xml:space="preserve"> and the </w:t>
            </w:r>
            <w:r w:rsidRPr="00613870">
              <w:rPr>
                <w:rFonts w:cstheme="minorHAnsi"/>
                <w:i/>
                <w:iCs/>
                <w:color w:val="1A1A1A" w:themeColor="text1" w:themeShade="80"/>
                <w:sz w:val="20"/>
              </w:rPr>
              <w:t>Public Administration Act</w:t>
            </w:r>
            <w:r>
              <w:rPr>
                <w:rFonts w:cstheme="minorHAnsi"/>
                <w:color w:val="1A1A1A" w:themeColor="text1" w:themeShade="80"/>
                <w:sz w:val="20"/>
              </w:rPr>
              <w:t xml:space="preserve"> </w:t>
            </w:r>
            <w:r w:rsidRPr="00613870">
              <w:rPr>
                <w:rFonts w:cstheme="minorHAnsi"/>
                <w:i/>
                <w:iCs/>
                <w:color w:val="1A1A1A" w:themeColor="text1" w:themeShade="80"/>
                <w:sz w:val="20"/>
              </w:rPr>
              <w:t>2004.</w:t>
            </w:r>
          </w:p>
          <w:p w14:paraId="143ED944" w14:textId="77777777" w:rsidR="00E76804" w:rsidRPr="007626DD" w:rsidRDefault="00E76804" w:rsidP="007D1778">
            <w:pPr>
              <w:tabs>
                <w:tab w:val="left" w:pos="360"/>
                <w:tab w:val="left" w:pos="720"/>
              </w:tabs>
              <w:autoSpaceDE w:val="0"/>
              <w:autoSpaceDN w:val="0"/>
              <w:adjustRightInd w:val="0"/>
              <w:spacing w:line="240" w:lineRule="auto"/>
              <w:ind w:left="139"/>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sidRPr="007626DD">
              <w:rPr>
                <w:rFonts w:cstheme="minorHAnsi"/>
                <w:color w:val="1A1A1A" w:themeColor="text1" w:themeShade="80"/>
                <w:sz w:val="20"/>
              </w:rPr>
              <w:t>Recipients of Victorian Public Service (VPS) voluntary departure packages should note that re-employment restrictions apply</w:t>
            </w:r>
          </w:p>
          <w:p w14:paraId="4A21B19C" w14:textId="77777777" w:rsidR="00E76804" w:rsidRPr="007626DD" w:rsidRDefault="00E76804" w:rsidP="007D1778">
            <w:pPr>
              <w:tabs>
                <w:tab w:val="left" w:pos="360"/>
                <w:tab w:val="left" w:pos="720"/>
              </w:tabs>
              <w:autoSpaceDE w:val="0"/>
              <w:autoSpaceDN w:val="0"/>
              <w:adjustRightInd w:val="0"/>
              <w:spacing w:before="120" w:after="120" w:line="240" w:lineRule="auto"/>
              <w:ind w:left="0"/>
              <w:cnfStyle w:val="000000010000" w:firstRow="0" w:lastRow="0" w:firstColumn="0" w:lastColumn="0" w:oddVBand="0" w:evenVBand="0" w:oddHBand="0" w:evenHBand="1" w:firstRowFirstColumn="0" w:firstRowLastColumn="0" w:lastRowFirstColumn="0" w:lastRowLastColumn="0"/>
              <w:rPr>
                <w:rFonts w:cstheme="minorHAnsi"/>
                <w:color w:val="1A1A1A" w:themeColor="text1" w:themeShade="80"/>
                <w:sz w:val="20"/>
              </w:rPr>
            </w:pPr>
            <w:r>
              <w:rPr>
                <w:rFonts w:cstheme="minorHAnsi"/>
                <w:color w:val="1A1A1A" w:themeColor="text1" w:themeShade="80"/>
                <w:sz w:val="20"/>
              </w:rPr>
              <w:t xml:space="preserve">  </w:t>
            </w:r>
            <w:r w:rsidRPr="007626DD">
              <w:rPr>
                <w:rFonts w:cstheme="minorHAnsi"/>
                <w:color w:val="1A1A1A" w:themeColor="text1" w:themeShade="80"/>
                <w:sz w:val="20"/>
              </w:rPr>
              <w:t>Non-</w:t>
            </w:r>
            <w:smartTag w:uri="urn:schemas-microsoft-com:office:smarttags" w:element="stockticker">
              <w:r w:rsidRPr="007626DD">
                <w:rPr>
                  <w:rFonts w:cstheme="minorHAnsi"/>
                  <w:color w:val="1A1A1A" w:themeColor="text1" w:themeShade="80"/>
                  <w:sz w:val="20"/>
                </w:rPr>
                <w:t>VPS</w:t>
              </w:r>
            </w:smartTag>
            <w:r w:rsidRPr="007626DD">
              <w:rPr>
                <w:rFonts w:cstheme="minorHAnsi"/>
                <w:color w:val="1A1A1A" w:themeColor="text1" w:themeShade="80"/>
                <w:sz w:val="20"/>
              </w:rPr>
              <w:t xml:space="preserve"> applicants will be subject to a probation period of six months</w:t>
            </w:r>
          </w:p>
        </w:tc>
      </w:tr>
      <w:tr w:rsidR="00E76804" w:rsidRPr="007F1CFE" w14:paraId="26A90710" w14:textId="77777777" w:rsidTr="007D177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D902108" w14:textId="77777777" w:rsidR="00E76804" w:rsidRPr="007F1CFE" w:rsidRDefault="00E76804" w:rsidP="007D1778">
            <w:pPr>
              <w:spacing w:before="120" w:after="120"/>
              <w:rPr>
                <w:rFonts w:ascii="Arial" w:hAnsi="Arial"/>
                <w:color w:val="1A1A1A" w:themeColor="text1" w:themeShade="80"/>
                <w:sz w:val="20"/>
              </w:rPr>
            </w:pPr>
            <w:r w:rsidRPr="007F1CFE">
              <w:rPr>
                <w:rFonts w:ascii="Arial" w:hAnsi="Arial"/>
                <w:color w:val="1A1A1A" w:themeColor="text1" w:themeShade="80"/>
                <w:sz w:val="20"/>
              </w:rPr>
              <w:t xml:space="preserve">Privacy </w:t>
            </w:r>
          </w:p>
        </w:tc>
        <w:tc>
          <w:tcPr>
            <w:tcW w:w="6803" w:type="dxa"/>
            <w:shd w:val="clear" w:color="auto" w:fill="auto"/>
          </w:tcPr>
          <w:p w14:paraId="1D502506" w14:textId="77777777" w:rsidR="00E76804" w:rsidRPr="007F1CFE" w:rsidRDefault="00E76804" w:rsidP="007D1778">
            <w:pPr>
              <w:tabs>
                <w:tab w:val="left" w:pos="360"/>
                <w:tab w:val="left" w:pos="720"/>
              </w:tabs>
              <w:autoSpaceDE w:val="0"/>
              <w:autoSpaceDN w:val="0"/>
              <w:adjustRightInd w:val="0"/>
              <w:spacing w:line="240" w:lineRule="auto"/>
              <w:ind w:left="136"/>
              <w:jc w:val="both"/>
              <w:cnfStyle w:val="000000000000" w:firstRow="0" w:lastRow="0" w:firstColumn="0" w:lastColumn="0" w:oddVBand="0" w:evenVBand="0" w:oddHBand="0" w:evenHBand="0" w:firstRowFirstColumn="0" w:firstRowLastColumn="0" w:lastRowFirstColumn="0" w:lastRowLastColumn="0"/>
              <w:rPr>
                <w:rFonts w:ascii="Arial" w:hAnsi="Arial"/>
                <w:color w:val="1A1A1A" w:themeColor="text1" w:themeShade="80"/>
                <w:sz w:val="20"/>
              </w:rPr>
            </w:pPr>
            <w:r w:rsidRPr="007F1CFE">
              <w:rPr>
                <w:rFonts w:cstheme="minorHAnsi"/>
                <w:color w:val="1A1A1A" w:themeColor="text1" w:themeShade="80"/>
                <w:sz w:val="20"/>
              </w:rPr>
              <w:t xml:space="preserve">The department affirms that the collection and handling of applications </w:t>
            </w:r>
            <w:r>
              <w:rPr>
                <w:rFonts w:cstheme="minorHAnsi"/>
                <w:color w:val="1A1A1A" w:themeColor="text1" w:themeShade="80"/>
                <w:sz w:val="20"/>
              </w:rPr>
              <w:t xml:space="preserve">        </w:t>
            </w:r>
            <w:r w:rsidRPr="007F1CFE">
              <w:rPr>
                <w:rFonts w:cstheme="minorHAnsi"/>
                <w:color w:val="1A1A1A" w:themeColor="text1" w:themeShade="80"/>
                <w:sz w:val="20"/>
              </w:rPr>
              <w:t>and personal information will be consistent with the requirements of the Privacy and Data Protection Act 2014.</w:t>
            </w:r>
          </w:p>
        </w:tc>
      </w:tr>
    </w:tbl>
    <w:p w14:paraId="3D80A6E9" w14:textId="77777777" w:rsidR="00E76804" w:rsidRPr="003A2C02" w:rsidRDefault="00E76804" w:rsidP="00E76804">
      <w:pPr>
        <w:pStyle w:val="DTPLIheadinggreen"/>
        <w:spacing w:before="36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About the Department</w:t>
      </w:r>
    </w:p>
    <w:p w14:paraId="0B901808" w14:textId="35E0A0D3" w:rsidR="00E76804" w:rsidRDefault="00E76804" w:rsidP="00E76804">
      <w:r>
        <w:t>DEECA</w:t>
      </w:r>
      <w:r w:rsidRPr="0020559C">
        <w:t xml:space="preserve"> employs more than </w:t>
      </w:r>
      <w:r>
        <w:t>4</w:t>
      </w:r>
      <w:r w:rsidRPr="0020559C">
        <w:t>,</w:t>
      </w:r>
      <w:r>
        <w:t>8</w:t>
      </w:r>
      <w:r w:rsidRPr="0020559C">
        <w:t xml:space="preserve">00 staff in </w:t>
      </w:r>
      <w:r>
        <w:t>91</w:t>
      </w:r>
      <w:r w:rsidRPr="0020559C">
        <w:t xml:space="preserve"> locations across the state</w:t>
      </w:r>
      <w:r>
        <w:t xml:space="preserve"> and is a</w:t>
      </w:r>
      <w:r w:rsidRPr="0020559C">
        <w:t xml:space="preserve"> key manager of Victoria’s public estate</w:t>
      </w:r>
      <w:r>
        <w:t>. We</w:t>
      </w:r>
      <w:r w:rsidRPr="0020559C">
        <w:t xml:space="preserve"> directly manage $8 billion </w:t>
      </w:r>
      <w:r>
        <w:t>of assets</w:t>
      </w:r>
      <w:r w:rsidRPr="0020559C">
        <w:t xml:space="preserve">, </w:t>
      </w:r>
      <w:r>
        <w:t>mostly</w:t>
      </w:r>
      <w:r w:rsidRPr="0020559C">
        <w:t xml:space="preserve"> comprising various categories of public land</w:t>
      </w:r>
      <w:r>
        <w:t xml:space="preserve"> and a further </w:t>
      </w:r>
      <w:r w:rsidRPr="0020559C">
        <w:t xml:space="preserve"> $1.</w:t>
      </w:r>
      <w:r>
        <w:t>8</w:t>
      </w:r>
      <w:r w:rsidRPr="0020559C">
        <w:t xml:space="preserve"> billion of other assets, including roads and tracks, office buildings, depots, recreational facilities, firefighting and road maintenance equipment, crossings, water bores and mobile plant</w:t>
      </w:r>
      <w:r>
        <w:t xml:space="preserve">. </w:t>
      </w:r>
    </w:p>
    <w:p w14:paraId="05869FFD" w14:textId="0025A078" w:rsidR="003A2C02" w:rsidRDefault="003A2C02" w:rsidP="00E76804"/>
    <w:p w14:paraId="12189EF9" w14:textId="77777777" w:rsidR="003A2C02" w:rsidRDefault="003A2C02" w:rsidP="003A2C02">
      <w:r>
        <w:t xml:space="preserve">Our challenge is to improve Victoria’s liveability while protecting our natural environment, infrastructure and heritage for future generations. DEECA </w:t>
      </w:r>
      <w:r w:rsidRPr="0020559C">
        <w:t>bring</w:t>
      </w:r>
      <w:r>
        <w:t>s</w:t>
      </w:r>
      <w:r w:rsidRPr="0020559C">
        <w:t xml:space="preserve"> together </w:t>
      </w:r>
      <w:r>
        <w:t xml:space="preserve">Victoria’s climate change, biodiversity protection, </w:t>
      </w:r>
    </w:p>
    <w:p w14:paraId="5597624B" w14:textId="77777777" w:rsidR="003A2C02" w:rsidRDefault="003A2C02" w:rsidP="003A2C02"/>
    <w:p w14:paraId="2BA2ABB1" w14:textId="77777777" w:rsidR="003A2C02" w:rsidRDefault="003A2C02" w:rsidP="003A2C02">
      <w:r>
        <w:t>resources, water, energy, land management, agriculture, forest and fire management functions. We take an integrated approach to creating thriving environments and communities and supporting Victoria’s economic recovery from the impact of COVID-19.</w:t>
      </w:r>
    </w:p>
    <w:p w14:paraId="1AA173FA" w14:textId="77777777" w:rsidR="003A2C02" w:rsidRDefault="003A2C02" w:rsidP="003A2C02"/>
    <w:p w14:paraId="3EEB0D05" w14:textId="787B5616" w:rsidR="003A2C02" w:rsidRDefault="003A2C02" w:rsidP="003A2C02">
      <w:pPr>
        <w:pStyle w:val="BodyText"/>
        <w:spacing w:line="480" w:lineRule="auto"/>
      </w:pPr>
      <w:r w:rsidRPr="00E15329">
        <w:t xml:space="preserve">For further information about the department, please visit our website </w:t>
      </w:r>
      <w:hyperlink r:id="rId17" w:history="1">
        <w:r w:rsidR="00417291" w:rsidRPr="00417291">
          <w:rPr>
            <w:rStyle w:val="Hyperlink"/>
          </w:rPr>
          <w:t>www.deeca.vic.gov.au</w:t>
        </w:r>
      </w:hyperlink>
    </w:p>
    <w:p w14:paraId="15EA2918" w14:textId="77777777" w:rsidR="003A2C02" w:rsidRPr="003A2C02" w:rsidRDefault="003A2C02" w:rsidP="003A2C02">
      <w:pPr>
        <w:pStyle w:val="DTPLIheadinggreen"/>
        <w:spacing w:before="120" w:line="276" w:lineRule="auto"/>
        <w:ind w:right="0"/>
        <w:rPr>
          <w:rFonts w:asciiTheme="majorHAnsi" w:eastAsiaTheme="majorEastAsia" w:hAnsiTheme="majorHAnsi" w:cstheme="majorBidi"/>
          <w:iCs/>
          <w:color w:val="442D97" w:themeColor="accent1" w:themeTint="BF"/>
          <w:spacing w:val="-2"/>
          <w:sz w:val="28"/>
          <w:szCs w:val="24"/>
        </w:rPr>
      </w:pPr>
      <w:r w:rsidRPr="003A2C02">
        <w:rPr>
          <w:rFonts w:asciiTheme="majorHAnsi" w:eastAsiaTheme="majorEastAsia" w:hAnsiTheme="majorHAnsi" w:cstheme="majorBidi"/>
          <w:iCs/>
          <w:color w:val="442D97" w:themeColor="accent1" w:themeTint="BF"/>
          <w:spacing w:val="-2"/>
          <w:sz w:val="28"/>
          <w:szCs w:val="24"/>
        </w:rPr>
        <w:t>Our values</w:t>
      </w:r>
    </w:p>
    <w:p w14:paraId="53373D1B" w14:textId="77777777" w:rsidR="003A2C02" w:rsidRDefault="003A2C02" w:rsidP="003A2C02">
      <w:pPr>
        <w:spacing w:line="276" w:lineRule="auto"/>
        <w:jc w:val="both"/>
        <w:rPr>
          <w:rFonts w:ascii="Arial" w:hAnsi="Arial"/>
          <w:color w:val="000000"/>
          <w:szCs w:val="22"/>
        </w:rPr>
      </w:pPr>
      <w:r w:rsidRPr="007F1CFE">
        <w:rPr>
          <w:rFonts w:ascii="Arial" w:hAnsi="Arial"/>
          <w:color w:val="1A1A1A" w:themeColor="text1" w:themeShade="80"/>
          <w:szCs w:val="22"/>
        </w:rPr>
        <w:t>Our values are the foundation of our culture and guide how we work together, with our ministers, stakeholders, partners and the community.</w:t>
      </w:r>
      <w:r>
        <w:rPr>
          <w:rFonts w:ascii="Arial" w:hAnsi="Arial"/>
          <w:color w:val="1A1A1A" w:themeColor="text1" w:themeShade="80"/>
          <w:szCs w:val="22"/>
        </w:rPr>
        <w:t xml:space="preserve"> </w:t>
      </w:r>
      <w:r w:rsidRPr="007F1CFE">
        <w:rPr>
          <w:rFonts w:ascii="Arial" w:hAnsi="Arial"/>
          <w:color w:val="1A1A1A" w:themeColor="text1" w:themeShade="80"/>
          <w:szCs w:val="22"/>
        </w:rPr>
        <w:t xml:space="preserve">The departments values are </w:t>
      </w:r>
      <w:r w:rsidRPr="001B1027">
        <w:rPr>
          <w:rFonts w:ascii="Arial" w:hAnsi="Arial"/>
          <w:b/>
          <w:color w:val="000000"/>
          <w:szCs w:val="22"/>
        </w:rPr>
        <w:t>Teamwork</w:t>
      </w:r>
      <w:r w:rsidRPr="001B1027">
        <w:rPr>
          <w:rFonts w:ascii="Arial" w:hAnsi="Arial"/>
          <w:color w:val="000000"/>
          <w:szCs w:val="22"/>
        </w:rPr>
        <w:t xml:space="preserve">, </w:t>
      </w:r>
      <w:r w:rsidRPr="001B1027">
        <w:rPr>
          <w:rFonts w:ascii="Arial" w:hAnsi="Arial"/>
          <w:b/>
          <w:color w:val="000000"/>
          <w:szCs w:val="22"/>
        </w:rPr>
        <w:t>Service Excellence</w:t>
      </w:r>
      <w:r w:rsidRPr="001B1027">
        <w:rPr>
          <w:rFonts w:ascii="Arial" w:hAnsi="Arial"/>
          <w:color w:val="000000"/>
          <w:szCs w:val="22"/>
        </w:rPr>
        <w:t xml:space="preserve">, </w:t>
      </w:r>
      <w:r w:rsidRPr="001B1027">
        <w:rPr>
          <w:rFonts w:ascii="Arial" w:hAnsi="Arial"/>
          <w:b/>
          <w:color w:val="000000"/>
          <w:szCs w:val="22"/>
        </w:rPr>
        <w:t>Ownership</w:t>
      </w:r>
      <w:r w:rsidRPr="001B1027">
        <w:rPr>
          <w:rFonts w:ascii="Arial" w:hAnsi="Arial"/>
          <w:color w:val="000000"/>
          <w:szCs w:val="22"/>
        </w:rPr>
        <w:t xml:space="preserve"> and </w:t>
      </w:r>
      <w:r w:rsidRPr="001B1027">
        <w:rPr>
          <w:rFonts w:ascii="Arial" w:hAnsi="Arial"/>
          <w:b/>
          <w:color w:val="000000"/>
          <w:szCs w:val="22"/>
        </w:rPr>
        <w:t>Wellbeing &amp; Safety</w:t>
      </w:r>
      <w:r w:rsidRPr="001B1027">
        <w:rPr>
          <w:rFonts w:ascii="Arial" w:hAnsi="Arial"/>
          <w:color w:val="000000"/>
          <w:szCs w:val="22"/>
        </w:rPr>
        <w:t xml:space="preserve">. </w:t>
      </w:r>
    </w:p>
    <w:p w14:paraId="09302847" w14:textId="77777777" w:rsidR="003A2C02" w:rsidRPr="001B1027" w:rsidRDefault="003A2C02" w:rsidP="003A2C02">
      <w:pPr>
        <w:jc w:val="both"/>
        <w:rPr>
          <w:rFonts w:ascii="Arial" w:hAnsi="Arial"/>
          <w:color w:val="000000"/>
          <w:szCs w:val="22"/>
        </w:rPr>
      </w:pPr>
    </w:p>
    <w:p w14:paraId="1785DBC0" w14:textId="77777777" w:rsidR="003A2C02" w:rsidRPr="003A2C02" w:rsidRDefault="003A2C02" w:rsidP="003A2C02">
      <w:pPr>
        <w:pStyle w:val="DTPLIheadinggreen"/>
        <w:spacing w:before="12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Emergency Response and Health and Safety Requirements</w:t>
      </w:r>
    </w:p>
    <w:p w14:paraId="054C11D2" w14:textId="77777777" w:rsidR="003A2C02" w:rsidRPr="0020559C" w:rsidRDefault="003A2C02" w:rsidP="003A2C02">
      <w:pPr>
        <w:pStyle w:val="ListParagraph"/>
        <w:spacing w:after="240" w:line="240" w:lineRule="auto"/>
        <w:ind w:left="0"/>
        <w:outlineLvl w:val="1"/>
        <w:rPr>
          <w:rFonts w:ascii="Arial" w:hAnsi="Arial"/>
        </w:rPr>
      </w:pPr>
      <w:r w:rsidRPr="0020559C">
        <w:rPr>
          <w:rFonts w:ascii="Arial" w:hAnsi="Arial"/>
        </w:rPr>
        <w:t>The department</w:t>
      </w:r>
      <w:r w:rsidRPr="0020559C">
        <w:rPr>
          <w:rFonts w:ascii="Arial" w:hAnsi="Arial"/>
          <w:b/>
        </w:rPr>
        <w:t xml:space="preserve"> </w:t>
      </w:r>
      <w:r w:rsidRPr="0020559C">
        <w:rPr>
          <w:rFonts w:ascii="Arial" w:hAnsi="Arial"/>
        </w:rPr>
        <w:t>plays a major role in Victoria’s emergency response activities, through an all-haz</w:t>
      </w:r>
      <w:r w:rsidRPr="0020559C">
        <w:rPr>
          <w:rFonts w:ascii="Arial" w:hAnsi="Arial"/>
          <w:color w:val="auto"/>
        </w:rPr>
        <w:t>ards, all-emergencies approach</w:t>
      </w:r>
      <w:r w:rsidRPr="0020559C">
        <w:rPr>
          <w:rFonts w:ascii="Arial" w:hAnsi="Arial"/>
        </w:rPr>
        <w:t>. Staff may be directly employed for these roles or may be called upon to support these activities as required following the appropriate training and “fit for work” assessment.</w:t>
      </w:r>
    </w:p>
    <w:p w14:paraId="52545A30" w14:textId="77777777" w:rsidR="003A2C02" w:rsidRPr="003A2C02" w:rsidRDefault="003A2C02" w:rsidP="003A2C02">
      <w:pPr>
        <w:pStyle w:val="DTPLIheadinggreen"/>
        <w:spacing w:before="0"/>
        <w:ind w:right="0"/>
        <w:rPr>
          <w:rFonts w:ascii="Arial" w:hAnsi="Arial"/>
          <w:bCs/>
          <w:color w:val="442D97" w:themeColor="accent1" w:themeTint="BF"/>
          <w:sz w:val="28"/>
          <w:szCs w:val="28"/>
          <w:lang w:eastAsia="zh-CN"/>
        </w:rPr>
      </w:pPr>
      <w:r w:rsidRPr="003A2C02">
        <w:rPr>
          <w:rFonts w:ascii="Arial" w:hAnsi="Arial"/>
          <w:bCs/>
          <w:color w:val="442D97" w:themeColor="accent1" w:themeTint="BF"/>
          <w:sz w:val="28"/>
          <w:szCs w:val="28"/>
          <w:lang w:eastAsia="zh-CN"/>
        </w:rPr>
        <w:t xml:space="preserve">A Diverse, Inclusive and Flexible Workplace </w:t>
      </w:r>
    </w:p>
    <w:p w14:paraId="0914C66C" w14:textId="77777777" w:rsidR="003A2C02" w:rsidRPr="008C2BA8" w:rsidRDefault="003A2C02" w:rsidP="003A2C02">
      <w:pPr>
        <w:spacing w:after="100" w:afterAutospacing="1" w:line="240" w:lineRule="auto"/>
        <w:rPr>
          <w:rFonts w:ascii="Arial" w:hAnsi="Arial"/>
          <w:bCs/>
          <w:color w:val="000000"/>
          <w:szCs w:val="22"/>
        </w:rPr>
      </w:pPr>
      <w:r>
        <w:rPr>
          <w:rFonts w:ascii="Arial" w:hAnsi="Arial"/>
          <w:szCs w:val="22"/>
        </w:rPr>
        <w:t>DEECA</w:t>
      </w:r>
      <w:r w:rsidRPr="0020559C">
        <w:rPr>
          <w:rFonts w:ascii="Arial" w:hAnsi="Arial"/>
          <w:szCs w:val="22"/>
        </w:rPr>
        <w:t xml:space="preserve"> welcomes applicants from a diverse range of backgrounds</w:t>
      </w:r>
      <w:r>
        <w:rPr>
          <w:rFonts w:ascii="Arial" w:hAnsi="Arial"/>
          <w:szCs w:val="22"/>
        </w:rPr>
        <w:t xml:space="preserve"> </w:t>
      </w:r>
      <w:r w:rsidRPr="0020559C">
        <w:rPr>
          <w:rFonts w:ascii="Arial" w:eastAsia="Calibri" w:hAnsi="Arial"/>
          <w:szCs w:val="22"/>
        </w:rPr>
        <w:t xml:space="preserve">and </w:t>
      </w:r>
      <w:r>
        <w:rPr>
          <w:rFonts w:ascii="Arial" w:eastAsia="Calibri" w:hAnsi="Arial"/>
          <w:szCs w:val="22"/>
        </w:rPr>
        <w:t xml:space="preserve">we </w:t>
      </w:r>
      <w:r w:rsidRPr="0020559C">
        <w:rPr>
          <w:rFonts w:ascii="Arial" w:eastAsia="Calibri" w:hAnsi="Arial"/>
          <w:szCs w:val="22"/>
        </w:rPr>
        <w:t xml:space="preserve">focus on the essential requirements of the job and being consistent and fair in our treatment of </w:t>
      </w:r>
      <w:r>
        <w:rPr>
          <w:rFonts w:ascii="Arial" w:eastAsia="Calibri" w:hAnsi="Arial"/>
          <w:szCs w:val="22"/>
        </w:rPr>
        <w:t xml:space="preserve">all </w:t>
      </w:r>
      <w:r w:rsidRPr="0020559C">
        <w:rPr>
          <w:rFonts w:ascii="Arial" w:eastAsia="Calibri" w:hAnsi="Arial"/>
          <w:szCs w:val="22"/>
        </w:rPr>
        <w:t>applicants.</w:t>
      </w:r>
      <w:r>
        <w:rPr>
          <w:rFonts w:ascii="Arial" w:eastAsia="Calibri" w:hAnsi="Arial"/>
          <w:szCs w:val="22"/>
        </w:rPr>
        <w:t xml:space="preserve"> </w:t>
      </w:r>
      <w:r w:rsidRPr="008C2BA8">
        <w:rPr>
          <w:rFonts w:ascii="Arial" w:hAnsi="Arial"/>
          <w:bCs/>
          <w:color w:val="000000"/>
          <w:szCs w:val="22"/>
        </w:rPr>
        <w:t>Our diversity and inclusion outcome pillars</w:t>
      </w:r>
      <w:r>
        <w:rPr>
          <w:rFonts w:ascii="Arial" w:hAnsi="Arial"/>
          <w:bCs/>
          <w:color w:val="000000"/>
          <w:szCs w:val="22"/>
        </w:rPr>
        <w:t>:</w:t>
      </w:r>
    </w:p>
    <w:p w14:paraId="7D0CCEAF" w14:textId="77777777" w:rsidR="003A2C02" w:rsidRDefault="003A2C02" w:rsidP="003A2C02">
      <w:pPr>
        <w:spacing w:before="100" w:beforeAutospacing="1" w:after="100" w:afterAutospacing="1" w:line="240" w:lineRule="auto"/>
        <w:rPr>
          <w:rFonts w:ascii="Arial" w:hAnsi="Arial"/>
          <w:color w:val="000000"/>
          <w:szCs w:val="22"/>
        </w:rPr>
      </w:pPr>
      <w:r w:rsidRPr="00070238">
        <w:rPr>
          <w:rFonts w:ascii="Arial" w:hAnsi="Arial"/>
          <w:color w:val="000000"/>
          <w:szCs w:val="22"/>
        </w:rPr>
        <w:t>1. We are connected to liveable, inclusive, sustainable communities</w:t>
      </w:r>
      <w:r w:rsidRPr="00070238">
        <w:rPr>
          <w:rFonts w:ascii="Arial" w:hAnsi="Arial"/>
          <w:color w:val="000000"/>
          <w:szCs w:val="22"/>
        </w:rPr>
        <w:br/>
        <w:t xml:space="preserve">2. We are diverse </w:t>
      </w:r>
      <w:r w:rsidRPr="00070238">
        <w:rPr>
          <w:rFonts w:ascii="Arial" w:hAnsi="Arial"/>
          <w:color w:val="000000"/>
          <w:szCs w:val="22"/>
        </w:rPr>
        <w:br/>
        <w:t xml:space="preserve">3. We are inclusive and flexible </w:t>
      </w:r>
      <w:r w:rsidRPr="00070238">
        <w:rPr>
          <w:rFonts w:ascii="Arial" w:hAnsi="Arial"/>
          <w:color w:val="000000"/>
          <w:szCs w:val="22"/>
        </w:rPr>
        <w:br/>
        <w:t>4. We are safe and respectful</w:t>
      </w:r>
    </w:p>
    <w:p w14:paraId="6F620B47" w14:textId="77777777" w:rsidR="003A2C02" w:rsidRPr="001B1027" w:rsidRDefault="003A2C02" w:rsidP="003A2C02">
      <w:pPr>
        <w:rPr>
          <w:rFonts w:ascii="Arial" w:hAnsi="Arial"/>
          <w:szCs w:val="22"/>
        </w:rPr>
      </w:pPr>
      <w:r>
        <w:rPr>
          <w:rFonts w:ascii="Arial" w:eastAsia="Calibri" w:hAnsi="Arial"/>
          <w:szCs w:val="22"/>
        </w:rPr>
        <w:t xml:space="preserve">DEECA </w:t>
      </w:r>
      <w:r>
        <w:rPr>
          <w:rFonts w:ascii="Arial" w:hAnsi="Arial"/>
          <w:szCs w:val="22"/>
        </w:rPr>
        <w:t xml:space="preserve">can </w:t>
      </w:r>
      <w:r w:rsidRPr="0020559C">
        <w:rPr>
          <w:rFonts w:ascii="Arial" w:hAnsi="Arial"/>
          <w:szCs w:val="22"/>
        </w:rPr>
        <w:t xml:space="preserve">provide reasonable adjustments for </w:t>
      </w:r>
      <w:r>
        <w:rPr>
          <w:rFonts w:ascii="Arial" w:hAnsi="Arial"/>
          <w:szCs w:val="22"/>
        </w:rPr>
        <w:t>people</w:t>
      </w:r>
      <w:r w:rsidRPr="0020559C">
        <w:rPr>
          <w:rFonts w:ascii="Arial" w:hAnsi="Arial"/>
          <w:szCs w:val="22"/>
        </w:rPr>
        <w:t xml:space="preserve"> with a disability. If you need assistance to fully participate in the application or interview process, please use the contact listed under ‘Position Details’.</w:t>
      </w:r>
    </w:p>
    <w:p w14:paraId="1F579ECD" w14:textId="77777777" w:rsidR="003A2C02" w:rsidRDefault="003A2C02" w:rsidP="003A2C02">
      <w:pPr>
        <w:spacing w:before="120" w:after="120"/>
        <w:rPr>
          <w:b/>
          <w:bCs/>
        </w:rPr>
      </w:pPr>
      <w:r>
        <w:rPr>
          <w:b/>
          <w:bCs/>
        </w:rPr>
        <w:t>Aboriginal Cultural Safety</w:t>
      </w:r>
    </w:p>
    <w:p w14:paraId="7F73E99F" w14:textId="0C75A279" w:rsidR="003A2C02" w:rsidRDefault="003A2C02" w:rsidP="003A2C02">
      <w:r>
        <w:t xml:space="preserve">Cultural safety of Traditional Owners and Aboriginal Victorians, as an underpinning principle of self-determination, is embedded in everything we do.  Under the </w:t>
      </w:r>
      <w:r w:rsidRPr="007E4F06">
        <w:rPr>
          <w:color w:val="auto"/>
        </w:rPr>
        <w:t xml:space="preserve">Aboriginal Cultural Safety Framework </w:t>
      </w:r>
      <w:r>
        <w:t xml:space="preserve">DEECA is committed to creating a culturally safe workplace, where there is space for culture to live and for spiritual and belief systems to exist. For further information, please contact </w:t>
      </w:r>
      <w:hyperlink r:id="rId18" w:history="1">
        <w:r w:rsidR="0095205E" w:rsidRPr="008574A3">
          <w:rPr>
            <w:rStyle w:val="Hyperlink"/>
          </w:rPr>
          <w:t>self.determination@delwp.vic.gov.au</w:t>
        </w:r>
      </w:hyperlink>
      <w:r>
        <w:t>.</w:t>
      </w:r>
    </w:p>
    <w:p w14:paraId="1CD68016" w14:textId="77777777" w:rsidR="003A2C02" w:rsidRPr="0020559C" w:rsidRDefault="003A2C02" w:rsidP="003A2C02">
      <w:pPr>
        <w:spacing w:before="120" w:after="120"/>
        <w:rPr>
          <w:rFonts w:ascii="Arial" w:hAnsi="Arial"/>
          <w:b/>
          <w:szCs w:val="22"/>
        </w:rPr>
      </w:pPr>
      <w:r w:rsidRPr="0020559C">
        <w:rPr>
          <w:rFonts w:ascii="Arial" w:hAnsi="Arial"/>
          <w:b/>
          <w:szCs w:val="22"/>
        </w:rPr>
        <w:t>Balancing your Life</w:t>
      </w:r>
      <w:r>
        <w:rPr>
          <w:rFonts w:ascii="Arial" w:hAnsi="Arial"/>
          <w:b/>
          <w:szCs w:val="22"/>
        </w:rPr>
        <w:t xml:space="preserve"> / Hybrid Working</w:t>
      </w:r>
    </w:p>
    <w:p w14:paraId="6BFC8144" w14:textId="77777777" w:rsidR="003A2C02" w:rsidRPr="0020559C" w:rsidRDefault="003A2C02" w:rsidP="003A2C02">
      <w:pPr>
        <w:spacing w:before="120" w:after="120"/>
        <w:rPr>
          <w:rFonts w:ascii="Arial" w:eastAsia="Calibri" w:hAnsi="Arial"/>
          <w:szCs w:val="22"/>
        </w:rPr>
      </w:pPr>
      <w:r w:rsidRPr="0020559C">
        <w:rPr>
          <w:rFonts w:ascii="Arial" w:eastAsia="Calibri" w:hAnsi="Arial"/>
          <w:szCs w:val="22"/>
        </w:rPr>
        <w:t xml:space="preserve">We understand that </w:t>
      </w:r>
      <w:r>
        <w:rPr>
          <w:rFonts w:ascii="Arial" w:eastAsia="Calibri" w:hAnsi="Arial"/>
          <w:szCs w:val="22"/>
        </w:rPr>
        <w:t>a balanced life</w:t>
      </w:r>
      <w:r w:rsidRPr="0020559C">
        <w:rPr>
          <w:rFonts w:ascii="Arial" w:eastAsia="Calibri" w:hAnsi="Arial"/>
          <w:szCs w:val="22"/>
        </w:rPr>
        <w:t xml:space="preserve"> is important </w:t>
      </w:r>
      <w:r>
        <w:rPr>
          <w:rFonts w:ascii="Arial" w:eastAsia="Calibri" w:hAnsi="Arial"/>
          <w:szCs w:val="22"/>
        </w:rPr>
        <w:t>to</w:t>
      </w:r>
      <w:r w:rsidRPr="0020559C">
        <w:rPr>
          <w:rFonts w:ascii="Arial" w:eastAsia="Calibri" w:hAnsi="Arial"/>
          <w:szCs w:val="22"/>
        </w:rPr>
        <w:t xml:space="preserve"> our employees</w:t>
      </w:r>
      <w:r>
        <w:rPr>
          <w:rFonts w:ascii="Arial" w:eastAsia="Calibri" w:hAnsi="Arial"/>
          <w:szCs w:val="22"/>
        </w:rPr>
        <w:t xml:space="preserve"> and we </w:t>
      </w:r>
      <w:r w:rsidRPr="0020559C">
        <w:rPr>
          <w:rFonts w:ascii="Arial" w:eastAsia="Calibri" w:hAnsi="Arial"/>
          <w:szCs w:val="22"/>
        </w:rPr>
        <w:t xml:space="preserve">offer a wide range of flexible </w:t>
      </w:r>
      <w:r>
        <w:rPr>
          <w:rFonts w:ascii="Arial" w:eastAsia="Calibri" w:hAnsi="Arial"/>
          <w:szCs w:val="22"/>
        </w:rPr>
        <w:t>options</w:t>
      </w:r>
      <w:r w:rsidRPr="0020559C">
        <w:rPr>
          <w:rFonts w:ascii="Arial" w:eastAsia="Calibri" w:hAnsi="Arial"/>
          <w:szCs w:val="22"/>
        </w:rPr>
        <w:t xml:space="preserve"> to </w:t>
      </w:r>
      <w:r>
        <w:rPr>
          <w:rFonts w:ascii="Arial" w:eastAsia="Calibri" w:hAnsi="Arial"/>
          <w:szCs w:val="22"/>
        </w:rPr>
        <w:t xml:space="preserve">help you manage </w:t>
      </w:r>
      <w:r w:rsidRPr="0020559C">
        <w:rPr>
          <w:rFonts w:ascii="Arial" w:eastAsia="Calibri" w:hAnsi="Arial"/>
          <w:szCs w:val="22"/>
        </w:rPr>
        <w:t xml:space="preserve">family, health, carer responsibilities, </w:t>
      </w:r>
      <w:r>
        <w:rPr>
          <w:rFonts w:ascii="Arial" w:eastAsia="Calibri" w:hAnsi="Arial"/>
          <w:szCs w:val="22"/>
        </w:rPr>
        <w:t xml:space="preserve">study, career or personal interests. </w:t>
      </w:r>
      <w:r w:rsidRPr="00124E20">
        <w:rPr>
          <w:rFonts w:ascii="Arial" w:eastAsia="Calibri" w:hAnsi="Arial"/>
          <w:szCs w:val="22"/>
        </w:rPr>
        <w:t>Options may include working some days from home or other suitable locations, starting early or late, working part time, job share or accessing paid or unpaid leave in line with our flexible working policy.</w:t>
      </w:r>
      <w:r>
        <w:rPr>
          <w:rFonts w:ascii="Arial" w:eastAsia="Calibri" w:hAnsi="Arial"/>
          <w:szCs w:val="22"/>
        </w:rPr>
        <w:t xml:space="preserve"> </w:t>
      </w:r>
    </w:p>
    <w:p w14:paraId="03E87E0E" w14:textId="4367A559" w:rsidR="003A2C02" w:rsidRDefault="003A2C02" w:rsidP="003A2C02">
      <w:pPr>
        <w:pStyle w:val="BodyTextIndent"/>
        <w:spacing w:before="120"/>
        <w:ind w:left="0"/>
        <w:rPr>
          <w:rStyle w:val="Hyperlink"/>
          <w:rFonts w:ascii="Arial" w:eastAsiaTheme="majorEastAsia" w:hAnsi="Arial" w:cs="Arial"/>
        </w:rPr>
      </w:pPr>
      <w:r>
        <w:rPr>
          <w:rFonts w:ascii="Arial" w:hAnsi="Arial" w:cs="Arial"/>
          <w:sz w:val="24"/>
        </w:rPr>
        <w:t xml:space="preserve">To </w:t>
      </w:r>
      <w:r w:rsidRPr="3EB83378">
        <w:rPr>
          <w:rFonts w:ascii="Arial" w:hAnsi="Arial" w:cs="Arial"/>
          <w:sz w:val="24"/>
        </w:rPr>
        <w:t>receive this information</w:t>
      </w:r>
      <w:r>
        <w:rPr>
          <w:rFonts w:ascii="Arial" w:hAnsi="Arial" w:cs="Arial"/>
          <w:sz w:val="24"/>
        </w:rPr>
        <w:t xml:space="preserve"> </w:t>
      </w:r>
      <w:r w:rsidRPr="3EB83378">
        <w:rPr>
          <w:rFonts w:ascii="Arial" w:hAnsi="Arial" w:cs="Arial"/>
          <w:sz w:val="24"/>
        </w:rPr>
        <w:t>in an accessible format (such as large print or audio) please call the Customer Service Centre: 136 186, TTY: 133 677, or email</w:t>
      </w:r>
      <w:r w:rsidRPr="3EB83378">
        <w:rPr>
          <w:rFonts w:ascii="Arial" w:hAnsi="Arial" w:cs="Arial"/>
          <w:sz w:val="28"/>
          <w:szCs w:val="28"/>
        </w:rPr>
        <w:t xml:space="preserve"> </w:t>
      </w:r>
      <w:hyperlink r:id="rId19" w:history="1">
        <w:r w:rsidR="0095205E" w:rsidRPr="008574A3">
          <w:rPr>
            <w:rStyle w:val="Hyperlink"/>
            <w:rFonts w:ascii="Arial" w:eastAsiaTheme="majorEastAsia" w:hAnsi="Arial" w:cs="Arial"/>
          </w:rPr>
          <w:t>customer.service@delwp.vic.gov.au</w:t>
        </w:r>
      </w:hyperlink>
    </w:p>
    <w:p w14:paraId="50F7ED29" w14:textId="46E96C31" w:rsidR="003A2C02" w:rsidRDefault="003A2C02" w:rsidP="003A2C02">
      <w:pPr>
        <w:pStyle w:val="BodyTextIndent"/>
        <w:spacing w:before="120"/>
        <w:ind w:left="0"/>
        <w:rPr>
          <w:rFonts w:ascii="Arial" w:hAnsi="Arial" w:cs="Arial"/>
          <w:sz w:val="28"/>
          <w:szCs w:val="28"/>
        </w:rPr>
      </w:pPr>
      <w:r w:rsidRPr="3EB83378">
        <w:rPr>
          <w:rFonts w:ascii="Arial" w:hAnsi="Arial" w:cs="Arial"/>
          <w:sz w:val="28"/>
          <w:szCs w:val="28"/>
        </w:rPr>
        <w:t xml:space="preserve"> </w:t>
      </w:r>
      <w:bookmarkEnd w:id="0"/>
    </w:p>
    <w:sectPr w:rsidR="003A2C02" w:rsidSect="00956EAC">
      <w:headerReference w:type="even" r:id="rId20"/>
      <w:footerReference w:type="even" r:id="rId21"/>
      <w:footerReference w:type="default" r:id="rId22"/>
      <w:footerReference w:type="first" r:id="rId23"/>
      <w:type w:val="continuous"/>
      <w:pgSz w:w="11907" w:h="16840" w:code="9"/>
      <w:pgMar w:top="2211" w:right="851" w:bottom="1134" w:left="851" w:header="284" w:footer="283" w:gutter="0"/>
      <w:pgNumType w:start="1"/>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D5A36E" w14:textId="77777777" w:rsidR="002B154D" w:rsidRDefault="002B154D">
      <w:r>
        <w:separator/>
      </w:r>
    </w:p>
    <w:p w14:paraId="09EB9B57" w14:textId="77777777" w:rsidR="002B154D" w:rsidRDefault="002B154D"/>
    <w:p w14:paraId="2EB30D0F" w14:textId="77777777" w:rsidR="002B154D" w:rsidRDefault="002B154D"/>
  </w:endnote>
  <w:endnote w:type="continuationSeparator" w:id="0">
    <w:p w14:paraId="3692EAF1" w14:textId="77777777" w:rsidR="002B154D" w:rsidRDefault="002B154D">
      <w:r>
        <w:continuationSeparator/>
      </w:r>
    </w:p>
    <w:p w14:paraId="3D4BF2A6" w14:textId="77777777" w:rsidR="002B154D" w:rsidRDefault="002B154D"/>
    <w:p w14:paraId="25A88EA4" w14:textId="77777777" w:rsidR="002B154D" w:rsidRDefault="002B15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icrosoft JhengHei">
    <w:panose1 w:val="020B0604030504040204"/>
    <w:charset w:val="88"/>
    <w:family w:val="swiss"/>
    <w:pitch w:val="variable"/>
    <w:sig w:usb0="000002A7" w:usb1="28CF4400" w:usb2="00000016" w:usb3="00000000" w:csb0="00100009"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AE79E" w14:textId="77777777" w:rsidR="00947066" w:rsidRPr="00A51F73" w:rsidRDefault="00A51F73" w:rsidP="00A51F73">
    <w:pPr>
      <w:pStyle w:val="Footer"/>
      <w:ind w:left="284" w:hanging="284"/>
    </w:pPr>
    <w:r>
      <w:rPr>
        <w:noProof/>
      </w:rPr>
      <mc:AlternateContent>
        <mc:Choice Requires="wps">
          <w:drawing>
            <wp:anchor distT="0" distB="0" distL="114300" distR="114300" simplePos="0" relativeHeight="251704831" behindDoc="0" locked="0" layoutInCell="0" allowOverlap="1" wp14:anchorId="3469F3DD" wp14:editId="7EDE3AFF">
              <wp:simplePos x="0" y="0"/>
              <wp:positionH relativeFrom="page">
                <wp:posOffset>0</wp:posOffset>
              </wp:positionH>
              <wp:positionV relativeFrom="page">
                <wp:posOffset>10229850</wp:posOffset>
              </wp:positionV>
              <wp:extent cx="7560945" cy="273050"/>
              <wp:effectExtent l="0" t="0" r="0" b="12700"/>
              <wp:wrapNone/>
              <wp:docPr id="2" name="MSIPCM5d6a4799be13d4d30fa69b30" descr="{&quot;HashCode&quot;:376260202,&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BA7C1" w14:textId="2792D18D" w:rsidR="00A51F73"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469F3DD" id="_x0000_t202" coordsize="21600,21600" o:spt="202" path="m,l,21600r21600,l21600,xe">
              <v:stroke joinstyle="miter"/>
              <v:path gradientshapeok="t" o:connecttype="rect"/>
            </v:shapetype>
            <v:shape id="MSIPCM5d6a4799be13d4d30fa69b30" o:spid="_x0000_s1028" type="#_x0000_t202" alt="{&quot;HashCode&quot;:376260202,&quot;Height&quot;:842.0,&quot;Width&quot;:595.0,&quot;Placement&quot;:&quot;Footer&quot;,&quot;Index&quot;:&quot;OddAndEven&quot;,&quot;Section&quot;:1,&quot;Top&quot;:0.0,&quot;Left&quot;:0.0}" style="position:absolute;left:0;text-align:left;margin-left:0;margin-top:805.5pt;width:595.35pt;height:21.5pt;z-index:2517048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CYmz6GAIAACsEAAAOAAAAAAAAAAAAAAAAAC4CAABkcnMvZTJvRG9jLnhtbFBLAQItABQA&#10;BgAIAAAAIQA6h7a53wAAAAsBAAAPAAAAAAAAAAAAAAAAAHIEAABkcnMvZG93bnJldi54bWxQSwUG&#10;AAAAAAQABADzAAAAfgUAAAAA&#10;" o:allowincell="f" filled="f" stroked="f" strokeweight=".5pt">
              <v:textbox inset=",0,,0">
                <w:txbxContent>
                  <w:p w14:paraId="03DBA7C1" w14:textId="2792D18D" w:rsidR="00A51F73"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sdt>
      <w:sdtPr>
        <w:id w:val="-166099846"/>
        <w:docPartObj>
          <w:docPartGallery w:val="Page Numbers (Bottom of Page)"/>
          <w:docPartUnique/>
        </w:docPartObj>
      </w:sdtPr>
      <w:sdtEndPr>
        <w:rPr>
          <w:noProof/>
        </w:rPr>
      </w:sdtEndPr>
      <w:sdtContent>
        <w:r w:rsidRPr="00A51F73">
          <w:rPr>
            <w:b/>
            <w:bCs/>
          </w:rPr>
          <w:fldChar w:fldCharType="begin"/>
        </w:r>
        <w:r w:rsidRPr="00A51F73">
          <w:rPr>
            <w:b/>
            <w:bCs/>
          </w:rPr>
          <w:instrText xml:space="preserve"> PAGE   \* MERGEFORMAT </w:instrText>
        </w:r>
        <w:r w:rsidRPr="00A51F73">
          <w:rPr>
            <w:b/>
            <w:bCs/>
          </w:rPr>
          <w:fldChar w:fldCharType="separate"/>
        </w:r>
        <w:r w:rsidRPr="00A51F73">
          <w:rPr>
            <w:b/>
            <w:bCs/>
          </w:rPr>
          <w:t>2</w:t>
        </w:r>
        <w:r w:rsidRPr="00A51F73">
          <w:rPr>
            <w:b/>
            <w:bCs/>
            <w:noProof/>
          </w:rPr>
          <w:fldChar w:fldCharType="end"/>
        </w:r>
      </w:sdtContent>
    </w:sdt>
    <w:r w:rsidRPr="00A51F73">
      <w:rPr>
        <w:noProof/>
      </w:rPr>
      <w:tab/>
    </w:r>
    <w:r w:rsidRPr="00A51F73">
      <w:rPr>
        <w:b/>
        <w:bCs/>
        <w:color w:val="201547" w:themeColor="text2"/>
      </w:rPr>
      <w:t>Title</w:t>
    </w:r>
    <w:r w:rsidRPr="00A51F73">
      <w:rPr>
        <w:color w:val="201547" w:themeColor="text2"/>
      </w:rPr>
      <w:t xml:space="preserve"> Subtitle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9B1B61" w14:textId="77777777" w:rsidR="00947066" w:rsidRDefault="00BB71F4" w:rsidP="00296569">
    <w:pPr>
      <w:pStyle w:val="xWeb"/>
      <w:spacing w:after="960"/>
    </w:pPr>
    <w:r>
      <w:rPr>
        <w:noProof/>
        <w:sz w:val="18"/>
      </w:rPr>
      <w:t>--</w:t>
    </w:r>
    <w:r w:rsidR="00890D78">
      <w:rPr>
        <w:noProof/>
        <w:sz w:val="18"/>
      </w:rPr>
      <w:drawing>
        <wp:inline distT="0" distB="0" distL="0" distR="0" wp14:anchorId="7762A05E" wp14:editId="1DAF281E">
          <wp:extent cx="2494800" cy="1065600"/>
          <wp:effectExtent l="0" t="0" r="0" b="0"/>
          <wp:docPr id="11" name="Victoria" descr="Recycling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Victoria" descr="Recycling Victoria logo"/>
                  <pic:cNvPicPr/>
                </pic:nvPicPr>
                <pic:blipFill>
                  <a:blip r:embed="rId1">
                    <a:extLst>
                      <a:ext uri="{28A0092B-C50C-407E-A947-70E740481C1C}">
                        <a14:useLocalDpi xmlns:a14="http://schemas.microsoft.com/office/drawing/2010/main" val="0"/>
                      </a:ext>
                    </a:extLst>
                  </a:blip>
                  <a:stretch>
                    <a:fillRect/>
                  </a:stretch>
                </pic:blipFill>
                <pic:spPr>
                  <a:xfrm>
                    <a:off x="0" y="0"/>
                    <a:ext cx="2494800" cy="1065600"/>
                  </a:xfrm>
                  <a:prstGeom prst="rect">
                    <a:avLst/>
                  </a:prstGeom>
                </pic:spPr>
              </pic:pic>
            </a:graphicData>
          </a:graphic>
        </wp:inline>
      </w:drawing>
    </w:r>
    <w:r w:rsidR="00EA0C6A">
      <w:rPr>
        <w:noProof/>
        <w:sz w:val="18"/>
      </w:rPr>
      <mc:AlternateContent>
        <mc:Choice Requires="wps">
          <w:drawing>
            <wp:anchor distT="0" distB="0" distL="114300" distR="114300" simplePos="0" relativeHeight="251698047" behindDoc="0" locked="0" layoutInCell="0" allowOverlap="1" wp14:anchorId="63A2C503" wp14:editId="35FEE9C3">
              <wp:simplePos x="0" y="0"/>
              <wp:positionH relativeFrom="page">
                <wp:posOffset>0</wp:posOffset>
              </wp:positionH>
              <wp:positionV relativeFrom="page">
                <wp:posOffset>10229850</wp:posOffset>
              </wp:positionV>
              <wp:extent cx="7560945" cy="273050"/>
              <wp:effectExtent l="0" t="0" r="0" b="12700"/>
              <wp:wrapNone/>
              <wp:docPr id="9" name="MSIPCM582141028f8667387a2e5808" descr="{&quot;HashCode&quot;:376260202,&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ED47499" w14:textId="0392C41F" w:rsidR="00EA0C6A"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3A2C503" id="_x0000_t202" coordsize="21600,21600" o:spt="202" path="m,l,21600r21600,l21600,xe">
              <v:stroke joinstyle="miter"/>
              <v:path gradientshapeok="t" o:connecttype="rect"/>
            </v:shapetype>
            <v:shape id="MSIPCM582141028f8667387a2e5808" o:spid="_x0000_s1029" type="#_x0000_t202" alt="{&quot;HashCode&quot;:376260202,&quot;Height&quot;:842.0,&quot;Width&quot;:595.0,&quot;Placement&quot;:&quot;Footer&quot;,&quot;Index&quot;:&quot;Primary&quot;,&quot;Section&quot;:1,&quot;Top&quot;:0.0,&quot;Left&quot;:0.0}" style="position:absolute;margin-left:0;margin-top:805.5pt;width:595.35pt;height:21.5pt;z-index:25169804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y7e1yGAIAACsEAAAOAAAAAAAAAAAAAAAAAC4CAABkcnMvZTJvRG9jLnhtbFBLAQItABQA&#10;BgAIAAAAIQA6h7a53wAAAAsBAAAPAAAAAAAAAAAAAAAAAHIEAABkcnMvZG93bnJldi54bWxQSwUG&#10;AAAAAAQABADzAAAAfgUAAAAA&#10;" o:allowincell="f" filled="f" stroked="f" strokeweight=".5pt">
              <v:textbox inset=",0,,0">
                <w:txbxContent>
                  <w:p w14:paraId="6ED47499" w14:textId="0392C41F" w:rsidR="00EA0C6A"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r w:rsidR="00890D78">
      <w:t>recycling.vic.gov.au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ED867" w14:textId="228ECB13" w:rsidR="00B40C2E" w:rsidRPr="00447E19" w:rsidRDefault="00C76E82" w:rsidP="000721CE">
    <w:pPr>
      <w:pStyle w:val="Footer"/>
      <w:rPr>
        <w:b/>
        <w:bCs/>
        <w:color w:val="201547" w:themeColor="text2"/>
        <w:sz w:val="24"/>
        <w:szCs w:val="32"/>
      </w:rPr>
    </w:pPr>
    <w:r w:rsidRPr="00C06019">
      <w:rPr>
        <w:b/>
        <w:bCs/>
        <w:noProof/>
        <w:color w:val="201547" w:themeColor="text2"/>
        <w:sz w:val="24"/>
        <w:szCs w:val="32"/>
      </w:rPr>
      <w:drawing>
        <wp:anchor distT="0" distB="0" distL="114300" distR="114300" simplePos="0" relativeHeight="251718656" behindDoc="0" locked="0" layoutInCell="1" allowOverlap="1" wp14:anchorId="5B115784" wp14:editId="02AD31F0">
          <wp:simplePos x="0" y="0"/>
          <wp:positionH relativeFrom="margin">
            <wp:align>left</wp:align>
          </wp:positionH>
          <wp:positionV relativeFrom="page">
            <wp:posOffset>9645650</wp:posOffset>
          </wp:positionV>
          <wp:extent cx="2833200" cy="1080000"/>
          <wp:effectExtent l="0" t="0" r="5715"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2833200" cy="1080000"/>
                  </a:xfrm>
                  <a:prstGeom prst="rect">
                    <a:avLst/>
                  </a:prstGeom>
                </pic:spPr>
              </pic:pic>
            </a:graphicData>
          </a:graphic>
          <wp14:sizeRelH relativeFrom="page">
            <wp14:pctWidth>0</wp14:pctWidth>
          </wp14:sizeRelH>
          <wp14:sizeRelV relativeFrom="page">
            <wp14:pctHeight>0</wp14:pctHeight>
          </wp14:sizeRelV>
        </wp:anchor>
      </w:drawing>
    </w:r>
    <w:r w:rsidR="001138E9" w:rsidRPr="00447E19">
      <w:rPr>
        <w:b/>
        <w:bCs/>
        <w:noProof/>
        <w:color w:val="201547" w:themeColor="text2"/>
        <w:sz w:val="28"/>
        <w:szCs w:val="32"/>
      </w:rPr>
      <mc:AlternateContent>
        <mc:Choice Requires="wps">
          <w:drawing>
            <wp:anchor distT="0" distB="0" distL="114300" distR="114300" simplePos="0" relativeHeight="251698111" behindDoc="0" locked="0" layoutInCell="0" allowOverlap="1" wp14:anchorId="3AD421C2" wp14:editId="21B55640">
              <wp:simplePos x="0" y="0"/>
              <wp:positionH relativeFrom="page">
                <wp:posOffset>0</wp:posOffset>
              </wp:positionH>
              <wp:positionV relativeFrom="page">
                <wp:posOffset>10229850</wp:posOffset>
              </wp:positionV>
              <wp:extent cx="7560945" cy="273050"/>
              <wp:effectExtent l="0" t="0" r="0" b="12700"/>
              <wp:wrapNone/>
              <wp:docPr id="100" name="MSIPCM29194d21b45fe2d6935d0062" descr="{&quot;HashCode&quot;:376260202,&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B6F657" w14:textId="4E534187" w:rsidR="001138E9"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AD421C2" id="_x0000_t202" coordsize="21600,21600" o:spt="202" path="m,l,21600r21600,l21600,xe">
              <v:stroke joinstyle="miter"/>
              <v:path gradientshapeok="t" o:connecttype="rect"/>
            </v:shapetype>
            <v:shape id="MSIPCM29194d21b45fe2d6935d0062" o:spid="_x0000_s1031" type="#_x0000_t202" alt="{&quot;HashCode&quot;:376260202,&quot;Height&quot;:842.0,&quot;Width&quot;:595.0,&quot;Placement&quot;:&quot;Footer&quot;,&quot;Index&quot;:&quot;FirstPage&quot;,&quot;Section&quot;:1,&quot;Top&quot;:0.0,&quot;Left&quot;:0.0}" style="position:absolute;margin-left:0;margin-top:805.5pt;width:595.35pt;height:21.5pt;z-index:25169811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BQwQr3GAIAACsEAAAOAAAAAAAAAAAAAAAAAC4CAABkcnMvZTJvRG9jLnhtbFBLAQItABQA&#10;BgAIAAAAIQA6h7a53wAAAAsBAAAPAAAAAAAAAAAAAAAAAHIEAABkcnMvZG93bnJldi54bWxQSwUG&#10;AAAAAAQABADzAAAAfgUAAAAA&#10;" o:allowincell="f" filled="f" stroked="f" strokeweight=".5pt">
              <v:textbox inset=",0,,0">
                <w:txbxContent>
                  <w:p w14:paraId="34B6F657" w14:textId="4E534187" w:rsidR="001138E9"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250538" w14:paraId="7E647E81" w14:textId="77777777" w:rsidTr="00D57871">
      <w:trPr>
        <w:trHeight w:val="397"/>
      </w:trPr>
      <w:tc>
        <w:tcPr>
          <w:tcW w:w="340" w:type="dxa"/>
        </w:tcPr>
        <w:p w14:paraId="2941661A" w14:textId="1239EEE1" w:rsidR="00250538" w:rsidRPr="00CA3DB8" w:rsidRDefault="00E76804" w:rsidP="00250538">
          <w:pPr>
            <w:pStyle w:val="FooterEvenPageNumber"/>
            <w:framePr w:wrap="auto" w:vAnchor="margin" w:hAnchor="text" w:yAlign="inline"/>
            <w:rPr>
              <w:szCs w:val="16"/>
            </w:rPr>
          </w:pPr>
          <w:r>
            <w:rPr>
              <w:noProof/>
              <w:szCs w:val="16"/>
            </w:rPr>
            <mc:AlternateContent>
              <mc:Choice Requires="wps">
                <w:drawing>
                  <wp:anchor distT="0" distB="0" distL="114300" distR="114300" simplePos="0" relativeHeight="251715583" behindDoc="0" locked="0" layoutInCell="0" allowOverlap="1" wp14:anchorId="538DD6E0" wp14:editId="780EBA0F">
                    <wp:simplePos x="0" y="0"/>
                    <wp:positionH relativeFrom="page">
                      <wp:posOffset>0</wp:posOffset>
                    </wp:positionH>
                    <wp:positionV relativeFrom="page">
                      <wp:posOffset>10229850</wp:posOffset>
                    </wp:positionV>
                    <wp:extent cx="7560945" cy="273050"/>
                    <wp:effectExtent l="0" t="0" r="0" b="12700"/>
                    <wp:wrapNone/>
                    <wp:docPr id="24" name="MSIPCM2fc24b398b16736cfc79a3a6" descr="{&quot;HashCode&quot;:376260202,&quot;Height&quot;:842.0,&quot;Width&quot;:595.0,&quot;Placement&quot;:&quot;Footer&quot;,&quot;Index&quot;:&quot;OddAndEven&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893E725" w14:textId="453A05BC"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8DD6E0" id="_x0000_t202" coordsize="21600,21600" o:spt="202" path="m,l,21600r21600,l21600,xe">
                    <v:stroke joinstyle="miter"/>
                    <v:path gradientshapeok="t" o:connecttype="rect"/>
                  </v:shapetype>
                  <v:shape id="MSIPCM2fc24b398b16736cfc79a3a6" o:spid="_x0000_s1032" type="#_x0000_t202" alt="{&quot;HashCode&quot;:376260202,&quot;Height&quot;:842.0,&quot;Width&quot;:595.0,&quot;Placement&quot;:&quot;Footer&quot;,&quot;Index&quot;:&quot;OddAndEven&quot;,&quot;Section&quot;:2,&quot;Top&quot;:0.0,&quot;Left&quot;:0.0}" style="position:absolute;margin-left:0;margin-top:805.5pt;width:595.35pt;height:21.5pt;z-index:25171558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ABV/m1GAIAACsEAAAOAAAAAAAAAAAAAAAAAC4CAABkcnMvZTJvRG9jLnhtbFBLAQItABQA&#10;BgAIAAAAIQA6h7a53wAAAAsBAAAPAAAAAAAAAAAAAAAAAHIEAABkcnMvZG93bnJldi54bWxQSwUG&#10;AAAAAAQABADzAAAAfgUAAAAA&#10;" o:allowincell="f" filled="f" stroked="f" strokeweight=".5pt">
                    <v:textbox inset=",0,,0">
                      <w:txbxContent>
                        <w:p w14:paraId="5893E725" w14:textId="453A05BC"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r w:rsidRPr="00CA3DB8">
            <w:rPr>
              <w:szCs w:val="16"/>
            </w:rPr>
            <w:fldChar w:fldCharType="begin"/>
          </w:r>
          <w:r w:rsidRPr="00CA3DB8">
            <w:rPr>
              <w:szCs w:val="16"/>
            </w:rPr>
            <w:instrText xml:space="preserve"> PAGE   \* MERGEFORMAT </w:instrText>
          </w:r>
          <w:r w:rsidRPr="00CA3DB8">
            <w:rPr>
              <w:szCs w:val="16"/>
            </w:rPr>
            <w:fldChar w:fldCharType="separate"/>
          </w:r>
          <w:r>
            <w:rPr>
              <w:noProof/>
              <w:szCs w:val="16"/>
            </w:rPr>
            <w:t>2</w:t>
          </w:r>
          <w:r w:rsidRPr="00CA3DB8">
            <w:rPr>
              <w:szCs w:val="16"/>
            </w:rPr>
            <w:fldChar w:fldCharType="end"/>
          </w:r>
        </w:p>
      </w:tc>
      <w:tc>
        <w:tcPr>
          <w:tcW w:w="9071" w:type="dxa"/>
        </w:tcPr>
        <w:p w14:paraId="4CF6B9E1" w14:textId="4D1B2FDA" w:rsidR="00ED6B06" w:rsidRPr="005A5836" w:rsidRDefault="00C76E82" w:rsidP="00C76E82">
          <w:pPr>
            <w:pStyle w:val="zFooterURL"/>
            <w:ind w:left="0" w:firstLine="0"/>
            <w:jc w:val="right"/>
            <w:rPr>
              <w:color w:val="393350" w:themeColor="accent5" w:themeShade="BF"/>
            </w:rPr>
          </w:pPr>
          <w:r>
            <w:rPr>
              <w:rFonts w:asciiTheme="minorHAnsi" w:hAnsiTheme="minorHAnsi" w:cstheme="minorHAnsi"/>
              <w:color w:val="393350" w:themeColor="accent5" w:themeShade="BF"/>
              <w:sz w:val="16"/>
              <w:szCs w:val="16"/>
            </w:rPr>
            <w:t xml:space="preserve"> January 2023</w:t>
          </w:r>
        </w:p>
        <w:p w14:paraId="3045BCB0" w14:textId="77777777" w:rsidR="00250538" w:rsidRPr="00CA3DB8" w:rsidRDefault="00301F65" w:rsidP="00CA3DB8">
          <w:pPr>
            <w:jc w:val="right"/>
            <w:rPr>
              <w:sz w:val="16"/>
              <w:szCs w:val="16"/>
            </w:rPr>
          </w:pPr>
        </w:p>
      </w:tc>
    </w:tr>
  </w:tbl>
  <w:p w14:paraId="70562182" w14:textId="77777777" w:rsidR="00250538" w:rsidRDefault="00E76804" w:rsidP="00250538">
    <w:pPr>
      <w:pStyle w:val="FooterEven"/>
    </w:pPr>
    <w:r w:rsidRPr="00D55628">
      <w:rPr>
        <w:noProof/>
      </w:rPr>
      <mc:AlternateContent>
        <mc:Choice Requires="wps">
          <w:drawing>
            <wp:anchor distT="0" distB="0" distL="114300" distR="114300" simplePos="0" relativeHeight="251704320" behindDoc="1" locked="1" layoutInCell="1" allowOverlap="1" wp14:anchorId="4B302877" wp14:editId="118D2C95">
              <wp:simplePos x="0" y="0"/>
              <wp:positionH relativeFrom="page">
                <wp:align>center</wp:align>
              </wp:positionH>
              <wp:positionV relativeFrom="page">
                <wp:align>center</wp:align>
              </wp:positionV>
              <wp:extent cx="7560000" cy="1796400"/>
              <wp:effectExtent l="0" t="0" r="0" b="0"/>
              <wp:wrapNone/>
              <wp:docPr id="12"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302877" id="Text Box 224" o:spid="_x0000_s1033" type="#_x0000_t202" alt="Title: Background Watermark Image" style="position:absolute;margin-left:0;margin-top:0;width:595.3pt;height:141.45pt;z-index:-25161216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kCaef4wEAAKkDAAAOAAAAAAAAAAAAAAAAAC4CAABkcnMvZTJvRG9jLnhtbFBLAQItABQA&#10;BgAIAAAAIQA0xUTO2wAAAAYBAAAPAAAAAAAAAAAAAAAAAD0EAABkcnMvZG93bnJldi54bWxQSwUG&#10;AAAAAAQABADzAAAARQUAAAAA&#10;" filled="f" stroked="f">
              <v:textbox>
                <w:txbxContent>
                  <w:p w14:paraId="44592CC4" w14:textId="373B7A38"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335061CD" w14:textId="77777777" w:rsidR="00A209C4" w:rsidRPr="00250538" w:rsidRDefault="00A209C4" w:rsidP="002505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250538" w14:paraId="5E110455" w14:textId="77777777" w:rsidTr="00D57871">
      <w:trPr>
        <w:trHeight w:val="397"/>
      </w:trPr>
      <w:tc>
        <w:tcPr>
          <w:tcW w:w="9071" w:type="dxa"/>
        </w:tcPr>
        <w:p w14:paraId="71F04621" w14:textId="0C84038E" w:rsidR="009B0418" w:rsidRPr="00893010" w:rsidRDefault="00E76804" w:rsidP="009B0418">
          <w:pPr>
            <w:pStyle w:val="zFooterURL"/>
            <w:ind w:left="0" w:firstLine="0"/>
            <w:jc w:val="center"/>
            <w:rPr>
              <w:color w:val="0070C0"/>
            </w:rPr>
          </w:pPr>
          <w:r>
            <w:rPr>
              <w:rFonts w:asciiTheme="minorHAnsi" w:hAnsiTheme="minorHAnsi" w:cstheme="minorHAnsi"/>
              <w:noProof/>
              <w:color w:val="0070C0"/>
              <w:sz w:val="16"/>
              <w:szCs w:val="16"/>
            </w:rPr>
            <mc:AlternateContent>
              <mc:Choice Requires="wps">
                <w:drawing>
                  <wp:anchor distT="0" distB="0" distL="114300" distR="114300" simplePos="0" relativeHeight="251711359" behindDoc="0" locked="0" layoutInCell="0" allowOverlap="1" wp14:anchorId="53A89657" wp14:editId="0D24115E">
                    <wp:simplePos x="0" y="0"/>
                    <wp:positionH relativeFrom="page">
                      <wp:posOffset>0</wp:posOffset>
                    </wp:positionH>
                    <wp:positionV relativeFrom="page">
                      <wp:posOffset>10229850</wp:posOffset>
                    </wp:positionV>
                    <wp:extent cx="7560945" cy="273050"/>
                    <wp:effectExtent l="0" t="0" r="0" b="12700"/>
                    <wp:wrapNone/>
                    <wp:docPr id="21" name="MSIPCM68914bbd92343785993d54b5" descr="{&quot;HashCode&quot;:376260202,&quot;Height&quot;:842.0,&quot;Width&quot;:595.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F32D778" w14:textId="5473F58C"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3A89657" id="_x0000_t202" coordsize="21600,21600" o:spt="202" path="m,l,21600r21600,l21600,xe">
                    <v:stroke joinstyle="miter"/>
                    <v:path gradientshapeok="t" o:connecttype="rect"/>
                  </v:shapetype>
                  <v:shape id="MSIPCM68914bbd92343785993d54b5" o:spid="_x0000_s1034" type="#_x0000_t202" alt="{&quot;HashCode&quot;:376260202,&quot;Height&quot;:842.0,&quot;Width&quot;:595.0,&quot;Placement&quot;:&quot;Footer&quot;,&quot;Index&quot;:&quot;Primary&quot;,&quot;Section&quot;:2,&quot;Top&quot;:0.0,&quot;Left&quot;:0.0}" style="position:absolute;left:0;text-align:left;margin-left:0;margin-top:805.5pt;width:595.35pt;height:21.5pt;z-index:2517113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" o:allowincell="f" filled="f" stroked="f" strokeweight=".5pt">
                    <v:textbox inset=",0,,0">
                      <w:txbxContent>
                        <w:p w14:paraId="5F32D778" w14:textId="5473F58C"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r w:rsidRPr="00893010">
            <w:rPr>
              <w:rFonts w:asciiTheme="minorHAnsi" w:hAnsiTheme="minorHAnsi" w:cstheme="minorHAnsi"/>
              <w:color w:val="0070C0"/>
              <w:sz w:val="16"/>
              <w:szCs w:val="16"/>
            </w:rPr>
            <w:t xml:space="preserve">                                                                                                                                                                                </w:t>
          </w:r>
          <w:r w:rsidR="00C76E82">
            <w:rPr>
              <w:rFonts w:asciiTheme="minorHAnsi" w:hAnsiTheme="minorHAnsi" w:cstheme="minorHAnsi"/>
              <w:color w:val="393350" w:themeColor="accent5" w:themeShade="BF"/>
              <w:sz w:val="16"/>
              <w:szCs w:val="16"/>
            </w:rPr>
            <w:t xml:space="preserve"> January 2023</w:t>
          </w:r>
        </w:p>
        <w:p w14:paraId="29BF5268" w14:textId="77777777" w:rsidR="00250538" w:rsidRPr="00893010" w:rsidRDefault="00301F65" w:rsidP="00CA3DB8">
          <w:pPr>
            <w:pStyle w:val="FooterOdd"/>
            <w:jc w:val="left"/>
            <w:rPr>
              <w:b/>
              <w:color w:val="0070C0"/>
            </w:rPr>
          </w:pPr>
        </w:p>
      </w:tc>
      <w:tc>
        <w:tcPr>
          <w:tcW w:w="340" w:type="dxa"/>
        </w:tcPr>
        <w:p w14:paraId="2BC92158" w14:textId="77777777" w:rsidR="00250538" w:rsidRPr="00893010" w:rsidRDefault="00301F65" w:rsidP="00250538">
          <w:pPr>
            <w:pStyle w:val="FooterOddPageNumber"/>
            <w:rPr>
              <w:color w:val="0070C0"/>
            </w:rPr>
          </w:pPr>
        </w:p>
      </w:tc>
    </w:tr>
  </w:tbl>
  <w:p w14:paraId="4DE02923" w14:textId="53A6AA37" w:rsidR="00250538" w:rsidRPr="001C6618" w:rsidRDefault="00E76804" w:rsidP="00250538">
    <w:pPr>
      <w:pStyle w:val="Footer"/>
      <w:rPr>
        <w:color w:val="201547" w:themeColor="accent1"/>
      </w:rPr>
    </w:pPr>
    <w:r w:rsidRPr="001C6618">
      <w:rPr>
        <w:noProof/>
        <w:color w:val="201547" w:themeColor="accent1"/>
      </w:rPr>
      <mc:AlternateContent>
        <mc:Choice Requires="wps">
          <w:drawing>
            <wp:anchor distT="0" distB="0" distL="114300" distR="114300" simplePos="0" relativeHeight="251703296" behindDoc="1" locked="1" layoutInCell="1" allowOverlap="1" wp14:anchorId="6F0F82A3" wp14:editId="3BDCD972">
              <wp:simplePos x="0" y="0"/>
              <wp:positionH relativeFrom="page">
                <wp:align>center</wp:align>
              </wp:positionH>
              <wp:positionV relativeFrom="page">
                <wp:align>center</wp:align>
              </wp:positionV>
              <wp:extent cx="7560000" cy="1796400"/>
              <wp:effectExtent l="0" t="0" r="0" b="0"/>
              <wp:wrapNone/>
              <wp:docPr id="14"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F82A3" id="_x0000_s1035" type="#_x0000_t202" alt="Title: Background Watermark Image" style="position:absolute;margin-left:0;margin-top:0;width:595.3pt;height:141.45pt;z-index:-25161318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o8hlkuQBAACpAwAADgAAAAAAAAAAAAAAAAAuAgAAZHJzL2Uyb0RvYy54bWxQSwECLQAU&#10;AAYACAAAACEANMVEztsAAAAGAQAADwAAAAAAAAAAAAAAAAA+BAAAZHJzL2Rvd25yZXYueG1sUEsF&#10;BgAAAAAEAAQA8wAAAEYFAAAAAA==&#10;" filled="f" stroked="f">
              <v:textbox>
                <w:txbxContent>
                  <w:p w14:paraId="52025688" w14:textId="62B3700D" w:rsidR="00250538" w:rsidRPr="0001226A" w:rsidRDefault="00E76804" w:rsidP="00250538">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p w14:paraId="2B971203" w14:textId="77777777" w:rsidR="00A209C4" w:rsidRDefault="00A209C4" w:rsidP="00213C82">
    <w:pPr>
      <w:pStyle w:val="Footer"/>
    </w:pPr>
    <w:r w:rsidRPr="00D55628">
      <w:rPr>
        <w:noProof/>
      </w:rPr>
      <mc:AlternateContent>
        <mc:Choice Requires="wps">
          <w:drawing>
            <wp:anchor distT="0" distB="0" distL="114300" distR="114300" simplePos="0" relativeHeight="251702272" behindDoc="1" locked="1" layoutInCell="1" allowOverlap="1" wp14:anchorId="281F0733" wp14:editId="4963EFAA">
              <wp:simplePos x="0" y="0"/>
              <wp:positionH relativeFrom="page">
                <wp:align>center</wp:align>
              </wp:positionH>
              <wp:positionV relativeFrom="page">
                <wp:align>center</wp:align>
              </wp:positionV>
              <wp:extent cx="7560000" cy="1796400"/>
              <wp:effectExtent l="0" t="0" r="0" b="0"/>
              <wp:wrapNone/>
              <wp:docPr id="15"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F0733" id="_x0000_s1036" type="#_x0000_t202" alt="Title: Background Watermark Image" style="position:absolute;margin-left:0;margin-top:0;width:595.3pt;height:141.45pt;z-index:-25161420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" filled="f" stroked="f">
              <v:textbox>
                <w:txbxContent>
                  <w:p w14:paraId="2E57BF60" w14:textId="2C2F1D09" w:rsidR="00A209C4" w:rsidRPr="0001226A" w:rsidRDefault="00A209C4"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C6385" w14:textId="42E84859" w:rsidR="00A209C4" w:rsidRDefault="00E76804" w:rsidP="00250538">
    <w:pPr>
      <w:pStyle w:val="Footer"/>
      <w:spacing w:before="1080"/>
    </w:pPr>
    <w:r>
      <w:rPr>
        <w:noProof/>
      </w:rPr>
      <mc:AlternateContent>
        <mc:Choice Requires="wps">
          <w:drawing>
            <wp:anchor distT="0" distB="0" distL="114300" distR="114300" simplePos="1" relativeHeight="251711935" behindDoc="0" locked="0" layoutInCell="0" allowOverlap="1" wp14:anchorId="642C4630" wp14:editId="64729C07">
              <wp:simplePos x="0" y="10229453"/>
              <wp:positionH relativeFrom="page">
                <wp:posOffset>0</wp:posOffset>
              </wp:positionH>
              <wp:positionV relativeFrom="page">
                <wp:posOffset>10229850</wp:posOffset>
              </wp:positionV>
              <wp:extent cx="7560945" cy="273050"/>
              <wp:effectExtent l="0" t="0" r="0" b="12700"/>
              <wp:wrapNone/>
              <wp:docPr id="22" name="MSIPCM93a7415e8266fb867e7d9d00" descr="{&quot;HashCode&quot;:376260202,&quot;Height&quot;:842.0,&quot;Width&quot;:595.0,&quot;Placement&quot;:&quot;Footer&quot;,&quot;Index&quot;:&quot;FirstPage&quot;,&quot;Section&quot;:2,&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C8EFDA8" w14:textId="6CDC96C3"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2C4630" id="_x0000_t202" coordsize="21600,21600" o:spt="202" path="m,l,21600r21600,l21600,xe">
              <v:stroke joinstyle="miter"/>
              <v:path gradientshapeok="t" o:connecttype="rect"/>
            </v:shapetype>
            <v:shape id="MSIPCM93a7415e8266fb867e7d9d00" o:spid="_x0000_s1037" type="#_x0000_t202" alt="{&quot;HashCode&quot;:376260202,&quot;Height&quot;:842.0,&quot;Width&quot;:595.0,&quot;Placement&quot;:&quot;Footer&quot;,&quot;Index&quot;:&quot;FirstPage&quot;,&quot;Section&quot;:2,&quot;Top&quot;:0.0,&quot;Left&quot;:0.0}" style="position:absolute;margin-left:0;margin-top:805.5pt;width:595.35pt;height:21.5pt;z-index:25171193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" o:allowincell="f" filled="f" stroked="f" strokeweight=".5pt">
              <v:textbox inset=",0,,0">
                <w:txbxContent>
                  <w:p w14:paraId="7C8EFDA8" w14:textId="6CDC96C3" w:rsidR="00E76804"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15896" w14:textId="77777777" w:rsidR="002B154D" w:rsidRPr="008F5280" w:rsidRDefault="002B154D" w:rsidP="008F5280">
      <w:pPr>
        <w:pStyle w:val="FootnoteSeparator"/>
      </w:pPr>
    </w:p>
    <w:p w14:paraId="6A3050C0" w14:textId="77777777" w:rsidR="002B154D" w:rsidRDefault="002B154D"/>
  </w:footnote>
  <w:footnote w:type="continuationSeparator" w:id="0">
    <w:p w14:paraId="64C0A429" w14:textId="77777777" w:rsidR="002B154D" w:rsidRDefault="002B154D" w:rsidP="008F5280">
      <w:pPr>
        <w:pStyle w:val="FootnoteSeparator"/>
      </w:pPr>
    </w:p>
    <w:p w14:paraId="4D669D39" w14:textId="77777777" w:rsidR="002B154D" w:rsidRDefault="002B154D"/>
    <w:p w14:paraId="74AA75DC" w14:textId="77777777" w:rsidR="002B154D" w:rsidRDefault="002B154D"/>
  </w:footnote>
  <w:footnote w:type="continuationNotice" w:id="1">
    <w:p w14:paraId="0A80D5BD" w14:textId="77777777" w:rsidR="002B154D" w:rsidRDefault="002B154D" w:rsidP="00D55628"/>
    <w:p w14:paraId="0B9465B7" w14:textId="77777777" w:rsidR="002B154D" w:rsidRDefault="002B154D"/>
    <w:p w14:paraId="570EDDD8" w14:textId="77777777" w:rsidR="002B154D" w:rsidRDefault="002B15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A3540" w14:textId="5EB5365A" w:rsidR="00BB4549" w:rsidRDefault="00BB4549">
    <w:pPr>
      <w:pStyle w:val="Header"/>
    </w:pPr>
    <w:r>
      <w:rPr>
        <w:noProof/>
      </w:rPr>
      <mc:AlternateContent>
        <mc:Choice Requires="wps">
          <w:drawing>
            <wp:anchor distT="0" distB="0" distL="114300" distR="114300" simplePos="1" relativeHeight="251721728" behindDoc="0" locked="0" layoutInCell="0" allowOverlap="1" wp14:anchorId="68F30DEF" wp14:editId="2153D531">
              <wp:simplePos x="0" y="190500"/>
              <wp:positionH relativeFrom="page">
                <wp:posOffset>0</wp:posOffset>
              </wp:positionH>
              <wp:positionV relativeFrom="page">
                <wp:posOffset>190500</wp:posOffset>
              </wp:positionV>
              <wp:extent cx="7560945" cy="252095"/>
              <wp:effectExtent l="0" t="0" r="0" b="14605"/>
              <wp:wrapNone/>
              <wp:docPr id="23" name="MSIPCM02a540fdbfb5d08496fa3030" descr="{&quot;HashCode&quot;:352122633,&quot;Height&quot;:842.0,&quot;Width&quot;:595.0,&quot;Placement&quot;:&quot;Head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8F03F04" w14:textId="0FBE7F1D"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68F30DEF" id="_x0000_t202" coordsize="21600,21600" o:spt="202" path="m,l,21600r21600,l21600,xe">
              <v:stroke joinstyle="miter"/>
              <v:path gradientshapeok="t" o:connecttype="rect"/>
            </v:shapetype>
            <v:shape id="MSIPCM02a540fdbfb5d08496fa3030" o:spid="_x0000_s1026" type="#_x0000_t202" alt="{&quot;HashCode&quot;:352122633,&quot;Height&quot;:842.0,&quot;Width&quot;:595.0,&quot;Placement&quot;:&quot;Header&quot;,&quot;Index&quot;:&quot;OddAndEven&quot;,&quot;Section&quot;:1,&quot;Top&quot;:0.0,&quot;Left&quot;:0.0}" style="position:absolute;margin-left:0;margin-top:15pt;width:595.35pt;height:19.85pt;z-index:251721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" o:allowincell="f" filled="f" stroked="f" strokeweight=".5pt">
              <v:textbox inset=",0,,0">
                <w:txbxContent>
                  <w:p w14:paraId="08F03F04" w14:textId="0FBE7F1D"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537CB" w14:textId="2D0A42EC" w:rsidR="00A20CFE" w:rsidRDefault="00BB4549" w:rsidP="00501F49">
    <w:pPr>
      <w:pStyle w:val="Header"/>
      <w:spacing w:before="240"/>
      <w:jc w:val="right"/>
    </w:pPr>
    <w:r>
      <w:rPr>
        <w:noProof/>
      </w:rPr>
      <mc:AlternateContent>
        <mc:Choice Requires="wps">
          <w:drawing>
            <wp:anchor distT="0" distB="0" distL="114300" distR="114300" simplePos="0" relativeHeight="251719680" behindDoc="0" locked="0" layoutInCell="0" allowOverlap="1" wp14:anchorId="7DB62EA6" wp14:editId="20AF36D4">
              <wp:simplePos x="0" y="0"/>
              <wp:positionH relativeFrom="page">
                <wp:posOffset>0</wp:posOffset>
              </wp:positionH>
              <wp:positionV relativeFrom="page">
                <wp:posOffset>190500</wp:posOffset>
              </wp:positionV>
              <wp:extent cx="7560945" cy="252095"/>
              <wp:effectExtent l="0" t="0" r="0" b="14605"/>
              <wp:wrapNone/>
              <wp:docPr id="16" name="MSIPCM923941358c6312149aa05947" descr="{&quot;HashCode&quot;:352122633,&quot;Height&quot;:842.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102B36F" w14:textId="013E7FB1"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7DB62EA6" id="_x0000_t202" coordsize="21600,21600" o:spt="202" path="m,l,21600r21600,l21600,xe">
              <v:stroke joinstyle="miter"/>
              <v:path gradientshapeok="t" o:connecttype="rect"/>
            </v:shapetype>
            <v:shape id="MSIPCM923941358c6312149aa05947" o:spid="_x0000_s1027" type="#_x0000_t202" alt="{&quot;HashCode&quot;:352122633,&quot;Height&quot;:842.0,&quot;Width&quot;:595.0,&quot;Placement&quot;:&quot;Header&quot;,&quot;Index&quot;:&quot;Primary&quot;,&quot;Section&quot;:1,&quot;Top&quot;:0.0,&quot;Left&quot;:0.0}" style="position:absolute;left:0;text-align:left;margin-left:0;margin-top:15pt;width:595.35pt;height:19.85pt;z-index:251719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" o:allowincell="f" filled="f" stroked="f" strokeweight=".5pt">
              <v:textbox inset=",0,,0">
                <w:txbxContent>
                  <w:p w14:paraId="6102B36F" w14:textId="013E7FB1"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p>
  <w:p w14:paraId="78421D25" w14:textId="3B54AD92" w:rsidR="00501F49" w:rsidRPr="00A20CFE" w:rsidRDefault="00956EAC" w:rsidP="00501F49">
    <w:pPr>
      <w:pStyle w:val="Header"/>
      <w:spacing w:before="240"/>
      <w:jc w:val="right"/>
      <w:rPr>
        <w:color w:val="FFFFFF" w:themeColor="background1"/>
      </w:rPr>
    </w:pPr>
    <w:r w:rsidRPr="00A20CFE">
      <w:rPr>
        <w:noProof/>
        <w:color w:val="FFFFFF" w:themeColor="background1"/>
      </w:rPr>
      <mc:AlternateContent>
        <mc:Choice Requires="wps">
          <w:drawing>
            <wp:anchor distT="0" distB="0" distL="114300" distR="114300" simplePos="0" relativeHeight="251714560" behindDoc="1" locked="0" layoutInCell="1" allowOverlap="1" wp14:anchorId="4E78DBED" wp14:editId="6B2C3839">
              <wp:simplePos x="0" y="0"/>
              <wp:positionH relativeFrom="page">
                <wp:posOffset>981075</wp:posOffset>
              </wp:positionH>
              <wp:positionV relativeFrom="page">
                <wp:posOffset>285750</wp:posOffset>
              </wp:positionV>
              <wp:extent cx="864000" cy="900000"/>
              <wp:effectExtent l="0" t="0" r="0" b="0"/>
              <wp:wrapNone/>
              <wp:docPr id="19"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rgbClr val="66D1CB"/>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0E8DE5" id="TriangleRight" o:spid="_x0000_s1026" style="position:absolute;margin-left:77.25pt;margin-top:22.5pt;width:68.05pt;height:70.85pt;z-index:-251601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" path="m1339,1419l669,,,1419r1339,xe" fillcolor="#66d1cb" stroked="f">
              <v:path arrowok="t" o:connecttype="custom" o:connectlocs="864000,900000;431677,0;0,900000;864000,9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6608" behindDoc="1" locked="0" layoutInCell="1" allowOverlap="1" wp14:anchorId="6932A05C" wp14:editId="4E27AF5B">
              <wp:simplePos x="0" y="0"/>
              <wp:positionH relativeFrom="page">
                <wp:posOffset>542925</wp:posOffset>
              </wp:positionH>
              <wp:positionV relativeFrom="page">
                <wp:posOffset>295275</wp:posOffset>
              </wp:positionV>
              <wp:extent cx="864000" cy="900000"/>
              <wp:effectExtent l="0" t="0" r="0" b="0"/>
              <wp:wrapNone/>
              <wp:docPr id="20"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98980D5" id="TriangleLeft" o:spid="_x0000_s1026" style="position:absolute;margin-left:42.75pt;margin-top:23.25pt;width:68.05pt;height:70.85pt;z-index:-251599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" path="m,l665,1419,1334,,,xe" fillcolor="#797391" stroked="f">
              <v:path arrowok="t" o:connecttype="custom" o:connectlocs="0,0;430705,900000;864000,0;0,0" o:connectangles="0,0,0,0"/>
              <w10:wrap anchorx="page" anchory="page"/>
            </v:shape>
          </w:pict>
        </mc:Fallback>
      </mc:AlternateContent>
    </w:r>
    <w:r w:rsidRPr="00A20CFE">
      <w:rPr>
        <w:noProof/>
        <w:color w:val="FFFFFF" w:themeColor="background1"/>
      </w:rPr>
      <mc:AlternateContent>
        <mc:Choice Requires="wps">
          <w:drawing>
            <wp:anchor distT="0" distB="0" distL="114300" distR="114300" simplePos="0" relativeHeight="251712512" behindDoc="1" locked="0" layoutInCell="1" allowOverlap="1" wp14:anchorId="6565099D" wp14:editId="58B4627A">
              <wp:simplePos x="0" y="0"/>
              <wp:positionH relativeFrom="margin">
                <wp:align>left</wp:align>
              </wp:positionH>
              <wp:positionV relativeFrom="page">
                <wp:posOffset>295275</wp:posOffset>
              </wp:positionV>
              <wp:extent cx="6696000" cy="900000"/>
              <wp:effectExtent l="0" t="0" r="0" b="0"/>
              <wp:wrapNone/>
              <wp:docPr id="18"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6000" cy="900000"/>
                      </a:xfrm>
                      <a:prstGeom prst="rect">
                        <a:avLst/>
                      </a:prstGeom>
                      <a:solidFill>
                        <a:srgbClr val="201547"/>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72DCB5D7" id="Rectangle" o:spid="_x0000_s1026" style="position:absolute;margin-left:0;margin-top:23.25pt;width:527.25pt;height:70.85pt;z-index:-25160396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" fillcolor="#201547" stroked="f">
              <w10:wrap anchorx="margin" anchory="page"/>
            </v:rect>
          </w:pict>
        </mc:Fallback>
      </mc:AlternateContent>
    </w:r>
    <w:r w:rsidR="00A20CFE" w:rsidRPr="00A20CFE">
      <w:rPr>
        <w:color w:val="FFFFFF" w:themeColor="background1"/>
      </w:rPr>
      <w:t>Position</w:t>
    </w:r>
    <w:r w:rsidR="00A20CFE">
      <w:rPr>
        <w:color w:val="FFFFFF" w:themeColor="background1"/>
      </w:rPr>
      <w:t xml:space="preserve"> Description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AB639A" w14:textId="6397D0A9" w:rsidR="00C440F7" w:rsidRDefault="00BB4549">
    <w:pPr>
      <w:pStyle w:val="Header"/>
    </w:pPr>
    <w:r>
      <w:rPr>
        <w:noProof/>
      </w:rPr>
      <mc:AlternateContent>
        <mc:Choice Requires="wps">
          <w:drawing>
            <wp:anchor distT="0" distB="0" distL="114300" distR="114300" simplePos="0" relativeHeight="251720704" behindDoc="0" locked="0" layoutInCell="0" allowOverlap="1" wp14:anchorId="522CC3AD" wp14:editId="6AEB8CD2">
              <wp:simplePos x="0" y="0"/>
              <wp:positionH relativeFrom="page">
                <wp:posOffset>0</wp:posOffset>
              </wp:positionH>
              <wp:positionV relativeFrom="page">
                <wp:posOffset>190500</wp:posOffset>
              </wp:positionV>
              <wp:extent cx="7560945" cy="252095"/>
              <wp:effectExtent l="0" t="0" r="0" b="14605"/>
              <wp:wrapNone/>
              <wp:docPr id="17" name="MSIPCM41954cbcb5998cf53e6396a1" descr="{&quot;HashCode&quot;:352122633,&quot;Height&quot;:842.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8FABF36" w14:textId="76C9132D"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522CC3AD" id="_x0000_t202" coordsize="21600,21600" o:spt="202" path="m,l,21600r21600,l21600,xe">
              <v:stroke joinstyle="miter"/>
              <v:path gradientshapeok="t" o:connecttype="rect"/>
            </v:shapetype>
            <v:shape id="MSIPCM41954cbcb5998cf53e6396a1" o:spid="_x0000_s1030" type="#_x0000_t202" alt="{&quot;HashCode&quot;:352122633,&quot;Height&quot;:842.0,&quot;Width&quot;:595.0,&quot;Placement&quot;:&quot;Header&quot;,&quot;Index&quot;:&quot;FirstPage&quot;,&quot;Section&quot;:1,&quot;Top&quot;:0.0,&quot;Left&quot;:0.0}" style="position:absolute;margin-left:0;margin-top:15pt;width:595.35pt;height:19.85pt;z-index:2517207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" o:allowincell="f" filled="f" stroked="f" strokeweight=".5pt">
              <v:textbox inset=",0,,0">
                <w:txbxContent>
                  <w:p w14:paraId="48FABF36" w14:textId="76C9132D" w:rsidR="00BB4549" w:rsidRPr="00BB4549" w:rsidRDefault="00BB4549" w:rsidP="00BB4549">
                    <w:pPr>
                      <w:jc w:val="center"/>
                      <w:rPr>
                        <w:rFonts w:ascii="Arial" w:hAnsi="Arial"/>
                        <w:color w:val="000000"/>
                        <w:sz w:val="24"/>
                      </w:rPr>
                    </w:pPr>
                    <w:r w:rsidRPr="00BB4549">
                      <w:rPr>
                        <w:rFonts w:ascii="Arial" w:hAnsi="Arial"/>
                        <w:color w:val="000000"/>
                        <w:sz w:val="24"/>
                      </w:rPr>
                      <w:t>OFFICIAL</w:t>
                    </w:r>
                  </w:p>
                </w:txbxContent>
              </v:textbox>
              <w10:wrap anchorx="page" anchory="page"/>
            </v:shape>
          </w:pict>
        </mc:Fallback>
      </mc:AlternateContent>
    </w:r>
    <w:r w:rsidR="00C06019">
      <w:rPr>
        <w:noProof/>
      </w:rPr>
      <mc:AlternateContent>
        <mc:Choice Requires="wpg">
          <w:drawing>
            <wp:anchor distT="0" distB="0" distL="114300" distR="114300" simplePos="0" relativeHeight="251698176" behindDoc="0" locked="0" layoutInCell="1" allowOverlap="1" wp14:anchorId="4CE07EB9" wp14:editId="5B6A5C57">
              <wp:simplePos x="0" y="0"/>
              <wp:positionH relativeFrom="column">
                <wp:posOffset>-279400</wp:posOffset>
              </wp:positionH>
              <wp:positionV relativeFrom="paragraph">
                <wp:posOffset>-88900</wp:posOffset>
              </wp:positionV>
              <wp:extent cx="7019925" cy="1811614"/>
              <wp:effectExtent l="0" t="0" r="3175" b="5080"/>
              <wp:wrapNone/>
              <wp:docPr id="8" name="Group 8"/>
              <wp:cNvGraphicFramePr/>
              <a:graphic xmlns:a="http://schemas.openxmlformats.org/drawingml/2006/main">
                <a:graphicData uri="http://schemas.microsoft.com/office/word/2010/wordprocessingGroup">
                  <wpg:wgp>
                    <wpg:cNvGrpSpPr/>
                    <wpg:grpSpPr>
                      <a:xfrm>
                        <a:off x="0" y="0"/>
                        <a:ext cx="7019925" cy="1811614"/>
                        <a:chOff x="0" y="0"/>
                        <a:chExt cx="7019925" cy="1811614"/>
                      </a:xfrm>
                    </wpg:grpSpPr>
                    <wps:wsp>
                      <wps:cNvPr id="4" name="Rectangle"/>
                      <wps:cNvSpPr>
                        <a:spLocks noChangeArrowheads="1"/>
                      </wps:cNvSpPr>
                      <wps:spPr bwMode="auto">
                        <a:xfrm>
                          <a:off x="0" y="0"/>
                          <a:ext cx="7019925" cy="899795"/>
                        </a:xfrm>
                        <a:prstGeom prst="rect">
                          <a:avLst/>
                        </a:prstGeom>
                        <a:solidFill>
                          <a:schemeClr val="accent1"/>
                        </a:solidFill>
                        <a:ln>
                          <a:noFill/>
                        </a:ln>
                      </wps:spPr>
                      <wps:bodyPr rot="0" vert="horz" wrap="square" lIns="91440" tIns="45720" rIns="91440" bIns="45720" anchor="t" anchorCtr="0" upright="1">
                        <a:noAutofit/>
                      </wps:bodyPr>
                    </wps:wsp>
                    <wps:wsp>
                      <wps:cNvPr id="5" name="TriangleLeft"/>
                      <wps:cNvSpPr>
                        <a:spLocks/>
                      </wps:cNvSpPr>
                      <wps:spPr bwMode="auto">
                        <a:xfrm>
                          <a:off x="0" y="0"/>
                          <a:ext cx="863600" cy="899795"/>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accent4"/>
                        </a:solidFill>
                        <a:ln>
                          <a:noFill/>
                        </a:ln>
                      </wps:spPr>
                      <wps:bodyPr rot="0" vert="horz" wrap="square" lIns="91440" tIns="45720" rIns="91440" bIns="45720" anchor="t" anchorCtr="0" upright="1">
                        <a:noAutofit/>
                      </wps:bodyPr>
                    </wps:wsp>
                    <wps:wsp>
                      <wps:cNvPr id="6" name="TriangleRight"/>
                      <wps:cNvSpPr>
                        <a:spLocks/>
                      </wps:cNvSpPr>
                      <wps:spPr bwMode="auto">
                        <a:xfrm>
                          <a:off x="430750" y="0"/>
                          <a:ext cx="863600" cy="899795"/>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pic:pic xmlns:pic="http://schemas.openxmlformats.org/drawingml/2006/picture">
                      <pic:nvPicPr>
                        <pic:cNvPr id="7" name="Picture 7" descr="A picture containing text, flag&#10;&#10;Description automatically generated"/>
                        <pic:cNvPicPr>
                          <a:picLocks noChangeAspect="1"/>
                        </pic:cNvPicPr>
                      </pic:nvPicPr>
                      <pic:blipFill>
                        <a:blip r:embed="rId1" cstate="hqprint">
                          <a:extLst>
                            <a:ext uri="{28A0092B-C50C-407E-A947-70E740481C1C}">
                              <a14:useLocalDpi xmlns:a14="http://schemas.microsoft.com/office/drawing/2010/main"/>
                            </a:ext>
                          </a:extLst>
                        </a:blip>
                        <a:stretch>
                          <a:fillRect/>
                        </a:stretch>
                      </pic:blipFill>
                      <pic:spPr>
                        <a:xfrm>
                          <a:off x="430252" y="899794"/>
                          <a:ext cx="864000" cy="911820"/>
                        </a:xfrm>
                        <a:prstGeom prst="rect">
                          <a:avLst/>
                        </a:prstGeom>
                      </pic:spPr>
                    </pic:pic>
                  </wpg:wgp>
                </a:graphicData>
              </a:graphic>
              <wp14:sizeRelV relativeFrom="margin">
                <wp14:pctHeight>0</wp14:pctHeight>
              </wp14:sizeRelV>
            </wp:anchor>
          </w:drawing>
        </mc:Choice>
        <mc:Fallback>
          <w:pict>
            <v:group w14:anchorId="148AC91C" id="Group 8" o:spid="_x0000_s1026" style="position:absolute;margin-left:-22pt;margin-top:-7pt;width:552.75pt;height:142.65pt;z-index:251698176;mso-height-relative:margin" coordsize="70199,18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">
              <v:rect id="Rectangle" o:spid="_x0000_s1027" style="position:absolute;width:70199;height:89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" fillcolor="#201547 [3204]" stroked="f"/>
              <v:shape id="TriangleLeft" o:spid="_x0000_s1028" style="position:absolute;width:8636;height:8997;visibility:visible;mso-wrap-style:square;v-text-anchor:top" coordsize="1334,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" path="m,l665,1419,1334,,,xe" fillcolor="#00b2a9 [3207]" stroked="f">
                <v:path arrowok="t" o:connecttype="custom" o:connectlocs="0,0;430505,899795;863600,0;0,0" o:connectangles="0,0,0,0"/>
              </v:shape>
              <v:shape id="TriangleRight" o:spid="_x0000_s1029" style="position:absolute;left:4307;width:8636;height:8997;visibility:visible;mso-wrap-style:square;v-text-anchor:top" coordsize="1339,14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" path="m1339,1419l669,,,1419r1339,xe" fillcolor="#99e0dd [3206]" stroked="f">
                <v:path arrowok="t" o:connecttype="custom" o:connectlocs="863600,899795;431478,0;0,899795;863600,899795"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0" type="#_x0000_t75" alt="A picture containing text, flag&#10;&#10;Description automatically generated" style="position:absolute;left:4302;top:8997;width:8640;height:9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">
                <v:imagedata r:id="rId2" o:title="A picture containing text, flag&#10;&#10;Description automatically generated"/>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EA27E" w14:textId="77777777" w:rsidR="003A2C02" w:rsidRDefault="003A2C02"/>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A209C4" w:rsidRPr="00975ED3" w14:paraId="1719D62D" w14:textId="77777777" w:rsidTr="00920652">
      <w:trPr>
        <w:trHeight w:hRule="exact" w:val="1418"/>
      </w:trPr>
      <w:tc>
        <w:tcPr>
          <w:tcW w:w="7761" w:type="dxa"/>
          <w:vAlign w:val="center"/>
        </w:tcPr>
        <w:p w14:paraId="1F4437B5" w14:textId="77777777" w:rsidR="00A209C4" w:rsidRPr="003A2C02" w:rsidRDefault="003A2C02" w:rsidP="003A2C02">
          <w:pPr>
            <w:pStyle w:val="Header"/>
            <w:jc w:val="right"/>
            <w:rPr>
              <w:color w:val="FFFFFF" w:themeColor="background1"/>
            </w:rPr>
          </w:pPr>
          <w:r>
            <w:rPr>
              <w:color w:val="FFFFFF" w:themeColor="background1"/>
            </w:rPr>
            <w:t>Position Description</w:t>
          </w:r>
        </w:p>
      </w:tc>
    </w:tr>
  </w:tbl>
  <w:p w14:paraId="553A3165" w14:textId="77777777" w:rsidR="00A209C4" w:rsidRPr="00E97294" w:rsidRDefault="00A209C4" w:rsidP="00435833">
    <w:pPr>
      <w:pStyle w:val="Header"/>
    </w:pPr>
    <w:r w:rsidRPr="00806AB6">
      <w:rPr>
        <w:noProof/>
      </w:rPr>
      <mc:AlternateContent>
        <mc:Choice Requires="wps">
          <w:drawing>
            <wp:anchor distT="0" distB="0" distL="114300" distR="114300" simplePos="0" relativeHeight="251707392" behindDoc="1" locked="0" layoutInCell="1" allowOverlap="1" wp14:anchorId="50E31D5D" wp14:editId="33EA52ED">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E484F1" id="TriangleRight" o:spid="_x0000_s1026" style="position:absolute;margin-left:56.7pt;margin-top:22.7pt;width:68.05pt;height:70.85pt;z-index:-251609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" path="m1339,1419l669,,,1419r1339,xe" fillcolor="#66d1cb [3205]"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706368" behindDoc="1" locked="0" layoutInCell="1" allowOverlap="1" wp14:anchorId="3F7C1548" wp14:editId="16493410">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rgbClr val="79739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CC9B04" id="TriangleLeft" o:spid="_x0000_s1026" style="position:absolute;margin-left:22.7pt;margin-top:22.7pt;width:68.05pt;height:70.85pt;z-index:-251610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" path="m,l665,1419,1334,,,xe" fillcolor="#797391"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705344" behindDoc="1" locked="0" layoutInCell="1" allowOverlap="1" wp14:anchorId="115F198A" wp14:editId="086380CD">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24397D76" id="Rectangle" o:spid="_x0000_s1026" style="position:absolute;margin-left:22.7pt;margin-top:22.7pt;width:552.75pt;height:70.85pt;z-index:-251611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201547 [3204]" stroked="f">
              <w10:wrap anchorx="page" anchory="page"/>
            </v:rect>
          </w:pict>
        </mc:Fallback>
      </mc:AlternateContent>
    </w:r>
  </w:p>
  <w:p w14:paraId="3485E09C" w14:textId="77777777" w:rsidR="00A209C4" w:rsidRDefault="00A209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B37FE"/>
    <w:multiLevelType w:val="multilevel"/>
    <w:tmpl w:val="9BCC82DC"/>
    <w:name w:val="DEPIListBullets"/>
    <w:lvl w:ilvl="0">
      <w:start w:val="1"/>
      <w:numFmt w:val="bullet"/>
      <w:pStyle w:val="ListBullet"/>
      <w:lvlText w:val="•"/>
      <w:lvlJc w:val="left"/>
      <w:pPr>
        <w:tabs>
          <w:tab w:val="num" w:pos="340"/>
        </w:tabs>
        <w:ind w:left="34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510"/>
        </w:tabs>
        <w:ind w:left="510" w:hanging="170"/>
      </w:pPr>
      <w:rPr>
        <w:rFonts w:ascii="Times New Roman" w:hAnsi="Times New Roman" w:cs="Times New Roman" w:hint="default"/>
        <w:b w:val="0"/>
        <w:i w:val="0"/>
        <w:color w:val="auto"/>
        <w:position w:val="2"/>
        <w:sz w:val="20"/>
      </w:rPr>
    </w:lvl>
    <w:lvl w:ilvl="2">
      <w:start w:val="1"/>
      <w:numFmt w:val="bullet"/>
      <w:pStyle w:val="ListBullet3"/>
      <w:lvlText w:val=""/>
      <w:lvlJc w:val="left"/>
      <w:pPr>
        <w:tabs>
          <w:tab w:val="num" w:pos="680"/>
        </w:tabs>
        <w:ind w:left="68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680"/>
        </w:tabs>
        <w:ind w:left="850" w:hanging="170"/>
      </w:pPr>
      <w:rPr>
        <w:rFonts w:hint="default"/>
      </w:rPr>
    </w:lvl>
    <w:lvl w:ilvl="4">
      <w:start w:val="1"/>
      <w:numFmt w:val="none"/>
      <w:lvlText w:val=""/>
      <w:lvlJc w:val="left"/>
      <w:pPr>
        <w:tabs>
          <w:tab w:val="num" w:pos="850"/>
        </w:tabs>
        <w:ind w:left="1020" w:hanging="170"/>
      </w:pPr>
      <w:rPr>
        <w:rFonts w:hint="default"/>
      </w:rPr>
    </w:lvl>
    <w:lvl w:ilvl="5">
      <w:start w:val="1"/>
      <w:numFmt w:val="none"/>
      <w:lvlText w:val=""/>
      <w:lvlJc w:val="left"/>
      <w:pPr>
        <w:tabs>
          <w:tab w:val="num" w:pos="1020"/>
        </w:tabs>
        <w:ind w:left="1190" w:hanging="170"/>
      </w:pPr>
      <w:rPr>
        <w:rFonts w:hint="default"/>
      </w:rPr>
    </w:lvl>
    <w:lvl w:ilvl="6">
      <w:start w:val="1"/>
      <w:numFmt w:val="none"/>
      <w:lvlText w:val=""/>
      <w:lvlJc w:val="left"/>
      <w:pPr>
        <w:tabs>
          <w:tab w:val="num" w:pos="1190"/>
        </w:tabs>
        <w:ind w:left="1360" w:hanging="170"/>
      </w:pPr>
      <w:rPr>
        <w:rFonts w:hint="default"/>
      </w:rPr>
    </w:lvl>
    <w:lvl w:ilvl="7">
      <w:start w:val="1"/>
      <w:numFmt w:val="none"/>
      <w:lvlText w:val=""/>
      <w:lvlJc w:val="left"/>
      <w:pPr>
        <w:tabs>
          <w:tab w:val="num" w:pos="1360"/>
        </w:tabs>
        <w:ind w:left="1530" w:hanging="170"/>
      </w:pPr>
      <w:rPr>
        <w:rFonts w:hint="default"/>
      </w:rPr>
    </w:lvl>
    <w:lvl w:ilvl="8">
      <w:start w:val="1"/>
      <w:numFmt w:val="none"/>
      <w:lvlText w:val=""/>
      <w:lvlJc w:val="left"/>
      <w:pPr>
        <w:tabs>
          <w:tab w:val="num" w:pos="1530"/>
        </w:tabs>
        <w:ind w:left="1700" w:hanging="170"/>
      </w:pPr>
      <w:rPr>
        <w:rFonts w:hint="default"/>
      </w:rPr>
    </w:lvl>
  </w:abstractNum>
  <w:abstractNum w:abstractNumId="1" w15:restartNumberingAfterBreak="0">
    <w:nsid w:val="0C351215"/>
    <w:multiLevelType w:val="multilevel"/>
    <w:tmpl w:val="990016E0"/>
    <w:name w:val="DELWPHeadings"/>
    <w:lvl w:ilvl="0">
      <w:start w:val="1"/>
      <w:numFmt w:val="none"/>
      <w:lvlRestart w:val="0"/>
      <w:pStyle w:val="Heading1"/>
      <w:suff w:val="nothing"/>
      <w:lvlText w:val=""/>
      <w:lvlJc w:val="left"/>
      <w:pPr>
        <w:ind w:left="0" w:firstLine="0"/>
      </w:pPr>
      <w:rPr>
        <w:rFonts w:hint="default"/>
        <w:color w:val="201547"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2"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4"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5"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31C03FA6"/>
    <w:multiLevelType w:val="hybridMultilevel"/>
    <w:tmpl w:val="03203BBA"/>
    <w:lvl w:ilvl="0" w:tplc="AA9C0986">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3C6834FC"/>
    <w:multiLevelType w:val="hybridMultilevel"/>
    <w:tmpl w:val="D2F231CE"/>
    <w:lvl w:ilvl="0" w:tplc="AA9C0986">
      <w:numFmt w:val="bullet"/>
      <w:lvlText w:val=""/>
      <w:lvlJc w:val="left"/>
      <w:pPr>
        <w:tabs>
          <w:tab w:val="num" w:pos="360"/>
        </w:tabs>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D545EC4"/>
    <w:multiLevelType w:val="multilevel"/>
    <w:tmpl w:val="4044011C"/>
    <w:name w:val="HighlightBoxBullet"/>
    <w:lvl w:ilvl="0">
      <w:start w:val="1"/>
      <w:numFmt w:val="bullet"/>
      <w:lvlRestart w:val="0"/>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15"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16"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17"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18"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19" w15:restartNumberingAfterBreak="0">
    <w:nsid w:val="644627ED"/>
    <w:multiLevelType w:val="hybridMultilevel"/>
    <w:tmpl w:val="D2CC7C7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0"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22" w15:restartNumberingAfterBreak="0">
    <w:nsid w:val="73F12C63"/>
    <w:multiLevelType w:val="hybridMultilevel"/>
    <w:tmpl w:val="69926BFC"/>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147EA0A2">
      <w:start w:val="1"/>
      <w:numFmt w:val="bullet"/>
      <w:pStyle w:val="HighlightBox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23"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600484288">
    <w:abstractNumId w:val="11"/>
  </w:num>
  <w:num w:numId="2" w16cid:durableId="582491583">
    <w:abstractNumId w:val="20"/>
  </w:num>
  <w:num w:numId="3" w16cid:durableId="1557814884">
    <w:abstractNumId w:val="17"/>
  </w:num>
  <w:num w:numId="4" w16cid:durableId="1286615450">
    <w:abstractNumId w:val="23"/>
  </w:num>
  <w:num w:numId="5" w16cid:durableId="219902581">
    <w:abstractNumId w:val="6"/>
  </w:num>
  <w:num w:numId="6" w16cid:durableId="1137257597">
    <w:abstractNumId w:val="3"/>
  </w:num>
  <w:num w:numId="7" w16cid:durableId="2065324253">
    <w:abstractNumId w:val="1"/>
  </w:num>
  <w:num w:numId="8" w16cid:durableId="1814983018">
    <w:abstractNumId w:val="0"/>
  </w:num>
  <w:num w:numId="9" w16cid:durableId="1605110610">
    <w:abstractNumId w:val="21"/>
  </w:num>
  <w:num w:numId="10" w16cid:durableId="1396734290">
    <w:abstractNumId w:val="4"/>
  </w:num>
  <w:num w:numId="11" w16cid:durableId="357590129">
    <w:abstractNumId w:val="8"/>
  </w:num>
  <w:num w:numId="12" w16cid:durableId="1503735578">
    <w:abstractNumId w:val="5"/>
  </w:num>
  <w:num w:numId="13" w16cid:durableId="2108380200">
    <w:abstractNumId w:val="12"/>
  </w:num>
  <w:num w:numId="14" w16cid:durableId="1635797421">
    <w:abstractNumId w:val="22"/>
  </w:num>
  <w:num w:numId="15" w16cid:durableId="19092188">
    <w:abstractNumId w:val="2"/>
  </w:num>
  <w:num w:numId="16" w16cid:durableId="1087850466">
    <w:abstractNumId w:val="13"/>
  </w:num>
  <w:num w:numId="17" w16cid:durableId="368334989">
    <w:abstractNumId w:val="19"/>
  </w:num>
  <w:num w:numId="18" w16cid:durableId="1911573469">
    <w:abstractNumId w:val="10"/>
  </w:num>
  <w:num w:numId="19" w16cid:durableId="1130131669">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5F04" w:allStyles="0" w:customStyles="0" w:latentStyles="1" w:stylesInUse="0" w:headingStyles="0" w:numberingStyles="0" w:tableStyles="0" w:directFormattingOnRuns="1" w:directFormattingOnParagraphs="1" w:directFormattingOnNumbering="1" w:directFormattingOnTables="1" w:clearFormatting="1" w:top3HeadingStyles="0" w:visibleStyles="1"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50" style="mso-position-horizontal-relative:page;mso-position-vertical-relative:page" stroke="f">
      <v:stroke on="f"/>
    </o:shapedefaults>
  </w:hdrShapeDefaults>
  <w:footnotePr>
    <w:footnote w:id="-1"/>
    <w:footnote w:id="0"/>
    <w:footnote w:id="1"/>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ppendixName" w:val="Appendix"/>
    <w:docVar w:name="CoBrandNumber" w:val="0"/>
    <w:docVar w:name="ContentiousSubject" w:val="False"/>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Energy"/>
    <w:docVar w:name="TOC" w:val="True"/>
    <w:docVar w:name="TOCNew" w:val="True"/>
    <w:docVar w:name="Version" w:val="3"/>
    <w:docVar w:name="WebAddress" w:val="True"/>
  </w:docVars>
  <w:rsids>
    <w:rsidRoot w:val="00E76804"/>
    <w:rsid w:val="0000017F"/>
    <w:rsid w:val="00000279"/>
    <w:rsid w:val="000004BD"/>
    <w:rsid w:val="00000B7A"/>
    <w:rsid w:val="00000C89"/>
    <w:rsid w:val="00000FEB"/>
    <w:rsid w:val="000012BE"/>
    <w:rsid w:val="00001BD3"/>
    <w:rsid w:val="00001E86"/>
    <w:rsid w:val="00001F76"/>
    <w:rsid w:val="000022E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2AB"/>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2D3"/>
    <w:rsid w:val="000303AC"/>
    <w:rsid w:val="00030692"/>
    <w:rsid w:val="000308F5"/>
    <w:rsid w:val="0003108C"/>
    <w:rsid w:val="00031190"/>
    <w:rsid w:val="000312CC"/>
    <w:rsid w:val="000312E9"/>
    <w:rsid w:val="0003176C"/>
    <w:rsid w:val="00031F2C"/>
    <w:rsid w:val="000323E0"/>
    <w:rsid w:val="000323EF"/>
    <w:rsid w:val="0003294B"/>
    <w:rsid w:val="00032D71"/>
    <w:rsid w:val="00033137"/>
    <w:rsid w:val="00033178"/>
    <w:rsid w:val="000331DB"/>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207"/>
    <w:rsid w:val="000473A1"/>
    <w:rsid w:val="0004761D"/>
    <w:rsid w:val="00047C72"/>
    <w:rsid w:val="00047CE9"/>
    <w:rsid w:val="000501F1"/>
    <w:rsid w:val="00050257"/>
    <w:rsid w:val="00050487"/>
    <w:rsid w:val="000504A5"/>
    <w:rsid w:val="000507C3"/>
    <w:rsid w:val="000509CB"/>
    <w:rsid w:val="00052234"/>
    <w:rsid w:val="00052630"/>
    <w:rsid w:val="00052825"/>
    <w:rsid w:val="00052C61"/>
    <w:rsid w:val="00053244"/>
    <w:rsid w:val="000534E2"/>
    <w:rsid w:val="00053C43"/>
    <w:rsid w:val="00053C59"/>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1F5F"/>
    <w:rsid w:val="00072074"/>
    <w:rsid w:val="000721CE"/>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4D6F"/>
    <w:rsid w:val="000752FC"/>
    <w:rsid w:val="000758E3"/>
    <w:rsid w:val="00076B41"/>
    <w:rsid w:val="00077E77"/>
    <w:rsid w:val="0008006E"/>
    <w:rsid w:val="000802A9"/>
    <w:rsid w:val="0008061A"/>
    <w:rsid w:val="000808F8"/>
    <w:rsid w:val="0008129B"/>
    <w:rsid w:val="000816AD"/>
    <w:rsid w:val="0008221A"/>
    <w:rsid w:val="00082224"/>
    <w:rsid w:val="0008252E"/>
    <w:rsid w:val="00082889"/>
    <w:rsid w:val="00082914"/>
    <w:rsid w:val="0008309F"/>
    <w:rsid w:val="000838A2"/>
    <w:rsid w:val="00083917"/>
    <w:rsid w:val="00083CD6"/>
    <w:rsid w:val="00084187"/>
    <w:rsid w:val="00084CB1"/>
    <w:rsid w:val="00085689"/>
    <w:rsid w:val="0008568F"/>
    <w:rsid w:val="0008745F"/>
    <w:rsid w:val="00090345"/>
    <w:rsid w:val="000908D6"/>
    <w:rsid w:val="0009125C"/>
    <w:rsid w:val="000913AD"/>
    <w:rsid w:val="00091F49"/>
    <w:rsid w:val="0009214D"/>
    <w:rsid w:val="000925E5"/>
    <w:rsid w:val="00093051"/>
    <w:rsid w:val="0009328B"/>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CF"/>
    <w:rsid w:val="00097C1B"/>
    <w:rsid w:val="000A0179"/>
    <w:rsid w:val="000A04B4"/>
    <w:rsid w:val="000A055B"/>
    <w:rsid w:val="000A059B"/>
    <w:rsid w:val="000A05D6"/>
    <w:rsid w:val="000A0857"/>
    <w:rsid w:val="000A09AD"/>
    <w:rsid w:val="000A0D74"/>
    <w:rsid w:val="000A1512"/>
    <w:rsid w:val="000A15E4"/>
    <w:rsid w:val="000A16B0"/>
    <w:rsid w:val="000A2315"/>
    <w:rsid w:val="000A28BD"/>
    <w:rsid w:val="000A2A90"/>
    <w:rsid w:val="000A2C62"/>
    <w:rsid w:val="000A2E96"/>
    <w:rsid w:val="000A30F9"/>
    <w:rsid w:val="000A3721"/>
    <w:rsid w:val="000A3841"/>
    <w:rsid w:val="000A3B01"/>
    <w:rsid w:val="000A4734"/>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20BF"/>
    <w:rsid w:val="000B22C0"/>
    <w:rsid w:val="000B2568"/>
    <w:rsid w:val="000B271B"/>
    <w:rsid w:val="000B2D62"/>
    <w:rsid w:val="000B2DE7"/>
    <w:rsid w:val="000B3812"/>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6BB"/>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3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2B79"/>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921"/>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5CD3"/>
    <w:rsid w:val="0010606F"/>
    <w:rsid w:val="0010632A"/>
    <w:rsid w:val="0010632E"/>
    <w:rsid w:val="00106A7E"/>
    <w:rsid w:val="00106A81"/>
    <w:rsid w:val="00106B89"/>
    <w:rsid w:val="00106CA2"/>
    <w:rsid w:val="001108B2"/>
    <w:rsid w:val="00110A24"/>
    <w:rsid w:val="00110A62"/>
    <w:rsid w:val="00110B1B"/>
    <w:rsid w:val="00110B5D"/>
    <w:rsid w:val="00110ED4"/>
    <w:rsid w:val="0011105B"/>
    <w:rsid w:val="0011111B"/>
    <w:rsid w:val="00111483"/>
    <w:rsid w:val="00111886"/>
    <w:rsid w:val="00111CE1"/>
    <w:rsid w:val="0011267E"/>
    <w:rsid w:val="0011271A"/>
    <w:rsid w:val="00112E38"/>
    <w:rsid w:val="001131AA"/>
    <w:rsid w:val="001137CE"/>
    <w:rsid w:val="001138E9"/>
    <w:rsid w:val="00113C4C"/>
    <w:rsid w:val="00113CDC"/>
    <w:rsid w:val="00113DD9"/>
    <w:rsid w:val="0011467A"/>
    <w:rsid w:val="00114751"/>
    <w:rsid w:val="0011484F"/>
    <w:rsid w:val="001148DA"/>
    <w:rsid w:val="00114F21"/>
    <w:rsid w:val="00114F4E"/>
    <w:rsid w:val="00115310"/>
    <w:rsid w:val="00115E3D"/>
    <w:rsid w:val="00116FC7"/>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4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E87"/>
    <w:rsid w:val="001350A7"/>
    <w:rsid w:val="00135A18"/>
    <w:rsid w:val="00136666"/>
    <w:rsid w:val="00136CE3"/>
    <w:rsid w:val="00136D91"/>
    <w:rsid w:val="00136EBF"/>
    <w:rsid w:val="001374EB"/>
    <w:rsid w:val="0013757A"/>
    <w:rsid w:val="001376E5"/>
    <w:rsid w:val="00137829"/>
    <w:rsid w:val="0013799D"/>
    <w:rsid w:val="0014019B"/>
    <w:rsid w:val="00140262"/>
    <w:rsid w:val="001408BD"/>
    <w:rsid w:val="001408D7"/>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BC2"/>
    <w:rsid w:val="00151C40"/>
    <w:rsid w:val="00151DB1"/>
    <w:rsid w:val="001522A3"/>
    <w:rsid w:val="00152729"/>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76B"/>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6FE8"/>
    <w:rsid w:val="0017720A"/>
    <w:rsid w:val="00177415"/>
    <w:rsid w:val="00177AC3"/>
    <w:rsid w:val="00177B82"/>
    <w:rsid w:val="00180234"/>
    <w:rsid w:val="001811ED"/>
    <w:rsid w:val="0018138B"/>
    <w:rsid w:val="0018157F"/>
    <w:rsid w:val="001822A8"/>
    <w:rsid w:val="00182759"/>
    <w:rsid w:val="0018296A"/>
    <w:rsid w:val="00182986"/>
    <w:rsid w:val="00183265"/>
    <w:rsid w:val="00183DC3"/>
    <w:rsid w:val="00183F0D"/>
    <w:rsid w:val="0018400C"/>
    <w:rsid w:val="00184D8A"/>
    <w:rsid w:val="00184FE9"/>
    <w:rsid w:val="00185004"/>
    <w:rsid w:val="00185614"/>
    <w:rsid w:val="001856A2"/>
    <w:rsid w:val="0018593D"/>
    <w:rsid w:val="00185D75"/>
    <w:rsid w:val="00185F38"/>
    <w:rsid w:val="00185F4B"/>
    <w:rsid w:val="0018600C"/>
    <w:rsid w:val="00186036"/>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4AA"/>
    <w:rsid w:val="001D4A29"/>
    <w:rsid w:val="001D4E5D"/>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733"/>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22B"/>
    <w:rsid w:val="00201324"/>
    <w:rsid w:val="00201841"/>
    <w:rsid w:val="0020194C"/>
    <w:rsid w:val="0020205B"/>
    <w:rsid w:val="00202C45"/>
    <w:rsid w:val="00202E4A"/>
    <w:rsid w:val="00203011"/>
    <w:rsid w:val="002031FC"/>
    <w:rsid w:val="0020332E"/>
    <w:rsid w:val="00203733"/>
    <w:rsid w:val="0020390A"/>
    <w:rsid w:val="00203E23"/>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618"/>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698D"/>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226"/>
    <w:rsid w:val="00247B52"/>
    <w:rsid w:val="00247E49"/>
    <w:rsid w:val="00247EB2"/>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3EB4"/>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300A"/>
    <w:rsid w:val="00273651"/>
    <w:rsid w:val="0027369B"/>
    <w:rsid w:val="0027393A"/>
    <w:rsid w:val="00273DB4"/>
    <w:rsid w:val="00273FD5"/>
    <w:rsid w:val="00273FDB"/>
    <w:rsid w:val="0027492F"/>
    <w:rsid w:val="00274DF5"/>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569"/>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07"/>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54D"/>
    <w:rsid w:val="002B171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159"/>
    <w:rsid w:val="002B6A07"/>
    <w:rsid w:val="002B6AE7"/>
    <w:rsid w:val="002B6C6B"/>
    <w:rsid w:val="002B7092"/>
    <w:rsid w:val="002B72F5"/>
    <w:rsid w:val="002B737D"/>
    <w:rsid w:val="002B76BC"/>
    <w:rsid w:val="002B77E1"/>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72B"/>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A54"/>
    <w:rsid w:val="00300B22"/>
    <w:rsid w:val="0030152A"/>
    <w:rsid w:val="0030153A"/>
    <w:rsid w:val="003015B7"/>
    <w:rsid w:val="003017BE"/>
    <w:rsid w:val="00301B40"/>
    <w:rsid w:val="00301C03"/>
    <w:rsid w:val="00301EAE"/>
    <w:rsid w:val="00301F65"/>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933"/>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97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E3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2ECA"/>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2ECF"/>
    <w:rsid w:val="0038300B"/>
    <w:rsid w:val="003832A8"/>
    <w:rsid w:val="003833EC"/>
    <w:rsid w:val="00383499"/>
    <w:rsid w:val="00383D60"/>
    <w:rsid w:val="00383FA3"/>
    <w:rsid w:val="0038434D"/>
    <w:rsid w:val="003845A7"/>
    <w:rsid w:val="003846E5"/>
    <w:rsid w:val="003857BF"/>
    <w:rsid w:val="00385DC0"/>
    <w:rsid w:val="00385E88"/>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C02"/>
    <w:rsid w:val="003A2D2C"/>
    <w:rsid w:val="003A34C6"/>
    <w:rsid w:val="003A37BF"/>
    <w:rsid w:val="003A3AE7"/>
    <w:rsid w:val="003A3B9B"/>
    <w:rsid w:val="003A444D"/>
    <w:rsid w:val="003A4505"/>
    <w:rsid w:val="003A4D67"/>
    <w:rsid w:val="003A5365"/>
    <w:rsid w:val="003A546D"/>
    <w:rsid w:val="003A634F"/>
    <w:rsid w:val="003A6451"/>
    <w:rsid w:val="003A64FA"/>
    <w:rsid w:val="003A6513"/>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4FE0"/>
    <w:rsid w:val="003C5099"/>
    <w:rsid w:val="003C50AA"/>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086"/>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5DE5"/>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291"/>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4A2"/>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2E"/>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40E9"/>
    <w:rsid w:val="004454C2"/>
    <w:rsid w:val="00445CA0"/>
    <w:rsid w:val="00446176"/>
    <w:rsid w:val="0044618B"/>
    <w:rsid w:val="00446390"/>
    <w:rsid w:val="004464A2"/>
    <w:rsid w:val="00446920"/>
    <w:rsid w:val="00447351"/>
    <w:rsid w:val="00447B50"/>
    <w:rsid w:val="00447BD5"/>
    <w:rsid w:val="00447C55"/>
    <w:rsid w:val="00447DC3"/>
    <w:rsid w:val="00447E19"/>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6424"/>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5A1"/>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A0"/>
    <w:rsid w:val="00485DBF"/>
    <w:rsid w:val="0048677F"/>
    <w:rsid w:val="00486AF4"/>
    <w:rsid w:val="00486B9D"/>
    <w:rsid w:val="00486F4D"/>
    <w:rsid w:val="00487573"/>
    <w:rsid w:val="00487851"/>
    <w:rsid w:val="004879B6"/>
    <w:rsid w:val="00487EC0"/>
    <w:rsid w:val="00487EC7"/>
    <w:rsid w:val="00490F9B"/>
    <w:rsid w:val="00491320"/>
    <w:rsid w:val="00491465"/>
    <w:rsid w:val="0049165E"/>
    <w:rsid w:val="00491896"/>
    <w:rsid w:val="00491A11"/>
    <w:rsid w:val="004922A5"/>
    <w:rsid w:val="004925EC"/>
    <w:rsid w:val="0049261C"/>
    <w:rsid w:val="00492C0D"/>
    <w:rsid w:val="00492CD9"/>
    <w:rsid w:val="00493B1F"/>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975"/>
    <w:rsid w:val="004A2B54"/>
    <w:rsid w:val="004A2E41"/>
    <w:rsid w:val="004A30FA"/>
    <w:rsid w:val="004A324F"/>
    <w:rsid w:val="004A35BE"/>
    <w:rsid w:val="004A39FD"/>
    <w:rsid w:val="004A3A56"/>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E99"/>
    <w:rsid w:val="004B7FA5"/>
    <w:rsid w:val="004C0479"/>
    <w:rsid w:val="004C0A38"/>
    <w:rsid w:val="004C0EE8"/>
    <w:rsid w:val="004C1076"/>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3EE1"/>
    <w:rsid w:val="004D4063"/>
    <w:rsid w:val="004D4140"/>
    <w:rsid w:val="004D44E2"/>
    <w:rsid w:val="004D514B"/>
    <w:rsid w:val="004D528E"/>
    <w:rsid w:val="004D55FF"/>
    <w:rsid w:val="004D5A45"/>
    <w:rsid w:val="004D5B4D"/>
    <w:rsid w:val="004D5BFF"/>
    <w:rsid w:val="004D6506"/>
    <w:rsid w:val="004D66D1"/>
    <w:rsid w:val="004D68F5"/>
    <w:rsid w:val="004D6C28"/>
    <w:rsid w:val="004D6FAF"/>
    <w:rsid w:val="004D70A6"/>
    <w:rsid w:val="004D7FA5"/>
    <w:rsid w:val="004E0044"/>
    <w:rsid w:val="004E033D"/>
    <w:rsid w:val="004E0F6C"/>
    <w:rsid w:val="004E12DF"/>
    <w:rsid w:val="004E1600"/>
    <w:rsid w:val="004E1964"/>
    <w:rsid w:val="004E1B33"/>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12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1F49"/>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D38"/>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15A"/>
    <w:rsid w:val="0052438E"/>
    <w:rsid w:val="005243B8"/>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FC2"/>
    <w:rsid w:val="00544088"/>
    <w:rsid w:val="0054433B"/>
    <w:rsid w:val="00544A0F"/>
    <w:rsid w:val="00544A45"/>
    <w:rsid w:val="00544AD7"/>
    <w:rsid w:val="005452DF"/>
    <w:rsid w:val="00545662"/>
    <w:rsid w:val="0054585E"/>
    <w:rsid w:val="00545B76"/>
    <w:rsid w:val="00546073"/>
    <w:rsid w:val="0054736B"/>
    <w:rsid w:val="005478BB"/>
    <w:rsid w:val="00547BC4"/>
    <w:rsid w:val="00550BE8"/>
    <w:rsid w:val="00550C69"/>
    <w:rsid w:val="00551607"/>
    <w:rsid w:val="005522A8"/>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C1C"/>
    <w:rsid w:val="00574E66"/>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077"/>
    <w:rsid w:val="005921F5"/>
    <w:rsid w:val="005922AA"/>
    <w:rsid w:val="00592D66"/>
    <w:rsid w:val="00592E64"/>
    <w:rsid w:val="00593021"/>
    <w:rsid w:val="005930BC"/>
    <w:rsid w:val="005938B8"/>
    <w:rsid w:val="00594595"/>
    <w:rsid w:val="00594764"/>
    <w:rsid w:val="0059485F"/>
    <w:rsid w:val="005949B0"/>
    <w:rsid w:val="00595627"/>
    <w:rsid w:val="0059590E"/>
    <w:rsid w:val="0059613A"/>
    <w:rsid w:val="0059627F"/>
    <w:rsid w:val="0059717E"/>
    <w:rsid w:val="00597359"/>
    <w:rsid w:val="0059750C"/>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8C4"/>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192"/>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2C1"/>
    <w:rsid w:val="005F1B40"/>
    <w:rsid w:val="005F1F06"/>
    <w:rsid w:val="005F2030"/>
    <w:rsid w:val="005F2104"/>
    <w:rsid w:val="005F2738"/>
    <w:rsid w:val="005F2CD9"/>
    <w:rsid w:val="005F2DD4"/>
    <w:rsid w:val="005F40BB"/>
    <w:rsid w:val="005F4CC2"/>
    <w:rsid w:val="005F4FED"/>
    <w:rsid w:val="005F551C"/>
    <w:rsid w:val="005F5CE7"/>
    <w:rsid w:val="005F5E45"/>
    <w:rsid w:val="005F5F36"/>
    <w:rsid w:val="005F618D"/>
    <w:rsid w:val="005F6F53"/>
    <w:rsid w:val="005F70DA"/>
    <w:rsid w:val="005F73D0"/>
    <w:rsid w:val="005F7770"/>
    <w:rsid w:val="005F7C8F"/>
    <w:rsid w:val="0060043D"/>
    <w:rsid w:val="0060058E"/>
    <w:rsid w:val="006008D1"/>
    <w:rsid w:val="006009A8"/>
    <w:rsid w:val="00600A53"/>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527"/>
    <w:rsid w:val="00634813"/>
    <w:rsid w:val="00634E22"/>
    <w:rsid w:val="006357F6"/>
    <w:rsid w:val="00635893"/>
    <w:rsid w:val="00635A9E"/>
    <w:rsid w:val="00635C17"/>
    <w:rsid w:val="00635FEF"/>
    <w:rsid w:val="00636354"/>
    <w:rsid w:val="00636447"/>
    <w:rsid w:val="00636A17"/>
    <w:rsid w:val="0063703B"/>
    <w:rsid w:val="006378C4"/>
    <w:rsid w:val="00640E50"/>
    <w:rsid w:val="00640E96"/>
    <w:rsid w:val="00640EC7"/>
    <w:rsid w:val="00641975"/>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EDD"/>
    <w:rsid w:val="00653F71"/>
    <w:rsid w:val="006545A2"/>
    <w:rsid w:val="0065474D"/>
    <w:rsid w:val="00654C98"/>
    <w:rsid w:val="00654F06"/>
    <w:rsid w:val="00655413"/>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9B3"/>
    <w:rsid w:val="0067011C"/>
    <w:rsid w:val="00670C77"/>
    <w:rsid w:val="00670F64"/>
    <w:rsid w:val="00671260"/>
    <w:rsid w:val="006712C2"/>
    <w:rsid w:val="00671492"/>
    <w:rsid w:val="006717E1"/>
    <w:rsid w:val="00671D89"/>
    <w:rsid w:val="00671FFF"/>
    <w:rsid w:val="00672399"/>
    <w:rsid w:val="0067295F"/>
    <w:rsid w:val="00672BB1"/>
    <w:rsid w:val="00672C23"/>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FAB"/>
    <w:rsid w:val="006A14B6"/>
    <w:rsid w:val="006A1A20"/>
    <w:rsid w:val="006A2763"/>
    <w:rsid w:val="006A2DEE"/>
    <w:rsid w:val="006A3398"/>
    <w:rsid w:val="006A396B"/>
    <w:rsid w:val="006A3A4C"/>
    <w:rsid w:val="006A3A96"/>
    <w:rsid w:val="006A4025"/>
    <w:rsid w:val="006A40D7"/>
    <w:rsid w:val="006A4288"/>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3E8C"/>
    <w:rsid w:val="006B41FB"/>
    <w:rsid w:val="006B4212"/>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3BA"/>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DF4"/>
    <w:rsid w:val="006C660C"/>
    <w:rsid w:val="006C66D5"/>
    <w:rsid w:val="006C68CD"/>
    <w:rsid w:val="006C7058"/>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6CB0"/>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7B"/>
    <w:rsid w:val="006F34A5"/>
    <w:rsid w:val="006F34BB"/>
    <w:rsid w:val="006F3881"/>
    <w:rsid w:val="006F3B0E"/>
    <w:rsid w:val="006F3D39"/>
    <w:rsid w:val="006F404A"/>
    <w:rsid w:val="006F4752"/>
    <w:rsid w:val="006F4DE0"/>
    <w:rsid w:val="006F4FC1"/>
    <w:rsid w:val="006F536D"/>
    <w:rsid w:val="006F5446"/>
    <w:rsid w:val="006F55BB"/>
    <w:rsid w:val="006F56E3"/>
    <w:rsid w:val="006F58A1"/>
    <w:rsid w:val="006F58AF"/>
    <w:rsid w:val="006F5EBE"/>
    <w:rsid w:val="006F64D1"/>
    <w:rsid w:val="006F650B"/>
    <w:rsid w:val="006F650C"/>
    <w:rsid w:val="006F65F8"/>
    <w:rsid w:val="006F6977"/>
    <w:rsid w:val="006F747F"/>
    <w:rsid w:val="0070005F"/>
    <w:rsid w:val="0070051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8F1"/>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2F51"/>
    <w:rsid w:val="007230EC"/>
    <w:rsid w:val="00723379"/>
    <w:rsid w:val="007239D7"/>
    <w:rsid w:val="00723CAA"/>
    <w:rsid w:val="007244C5"/>
    <w:rsid w:val="00724536"/>
    <w:rsid w:val="007253F3"/>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5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3F"/>
    <w:rsid w:val="0075357D"/>
    <w:rsid w:val="007535AA"/>
    <w:rsid w:val="007535DA"/>
    <w:rsid w:val="0075373B"/>
    <w:rsid w:val="00753FA3"/>
    <w:rsid w:val="00754BEB"/>
    <w:rsid w:val="00754D6D"/>
    <w:rsid w:val="00754F62"/>
    <w:rsid w:val="007554D1"/>
    <w:rsid w:val="00755955"/>
    <w:rsid w:val="00755B35"/>
    <w:rsid w:val="00755CC8"/>
    <w:rsid w:val="00755F55"/>
    <w:rsid w:val="00756497"/>
    <w:rsid w:val="00756552"/>
    <w:rsid w:val="00756FFA"/>
    <w:rsid w:val="007579AE"/>
    <w:rsid w:val="007579E2"/>
    <w:rsid w:val="00757E17"/>
    <w:rsid w:val="00760543"/>
    <w:rsid w:val="00760556"/>
    <w:rsid w:val="007608FB"/>
    <w:rsid w:val="00760BA0"/>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86C"/>
    <w:rsid w:val="00771F80"/>
    <w:rsid w:val="0077214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6DFF"/>
    <w:rsid w:val="007B74C4"/>
    <w:rsid w:val="007B7559"/>
    <w:rsid w:val="007B76C3"/>
    <w:rsid w:val="007B76F2"/>
    <w:rsid w:val="007B7A2B"/>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531"/>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C7D"/>
    <w:rsid w:val="007D1D38"/>
    <w:rsid w:val="007D1D3B"/>
    <w:rsid w:val="007D2187"/>
    <w:rsid w:val="007D229D"/>
    <w:rsid w:val="007D25BC"/>
    <w:rsid w:val="007D29CE"/>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432"/>
    <w:rsid w:val="007E35F2"/>
    <w:rsid w:val="007E3890"/>
    <w:rsid w:val="007E3D2B"/>
    <w:rsid w:val="007E3DF5"/>
    <w:rsid w:val="007E3F5A"/>
    <w:rsid w:val="007E5278"/>
    <w:rsid w:val="007E536E"/>
    <w:rsid w:val="007E5C43"/>
    <w:rsid w:val="007E5F8D"/>
    <w:rsid w:val="007E679C"/>
    <w:rsid w:val="007E6818"/>
    <w:rsid w:val="007E6819"/>
    <w:rsid w:val="007E6F77"/>
    <w:rsid w:val="007E7B22"/>
    <w:rsid w:val="007E7E4B"/>
    <w:rsid w:val="007E7F34"/>
    <w:rsid w:val="007F17C0"/>
    <w:rsid w:val="007F1A6B"/>
    <w:rsid w:val="007F1D7C"/>
    <w:rsid w:val="007F2545"/>
    <w:rsid w:val="007F26D5"/>
    <w:rsid w:val="007F297D"/>
    <w:rsid w:val="007F2BA6"/>
    <w:rsid w:val="007F3088"/>
    <w:rsid w:val="007F32C9"/>
    <w:rsid w:val="007F35A0"/>
    <w:rsid w:val="007F4249"/>
    <w:rsid w:val="007F4643"/>
    <w:rsid w:val="007F52F1"/>
    <w:rsid w:val="007F57BA"/>
    <w:rsid w:val="007F5B9D"/>
    <w:rsid w:val="007F5E2A"/>
    <w:rsid w:val="007F66D7"/>
    <w:rsid w:val="007F68B8"/>
    <w:rsid w:val="007F6F7A"/>
    <w:rsid w:val="007F7420"/>
    <w:rsid w:val="007F756E"/>
    <w:rsid w:val="007F75BE"/>
    <w:rsid w:val="007F7FB2"/>
    <w:rsid w:val="008000C5"/>
    <w:rsid w:val="00800745"/>
    <w:rsid w:val="0080079F"/>
    <w:rsid w:val="00801416"/>
    <w:rsid w:val="00801643"/>
    <w:rsid w:val="00801B7F"/>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98B"/>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3F7E"/>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665"/>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5B5"/>
    <w:rsid w:val="00860EA0"/>
    <w:rsid w:val="00860FAB"/>
    <w:rsid w:val="00861101"/>
    <w:rsid w:val="00861311"/>
    <w:rsid w:val="00861AF5"/>
    <w:rsid w:val="00861EF9"/>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BE"/>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BB1"/>
    <w:rsid w:val="00874D8C"/>
    <w:rsid w:val="008759AC"/>
    <w:rsid w:val="00875CD3"/>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A2B"/>
    <w:rsid w:val="00886BDE"/>
    <w:rsid w:val="00886E96"/>
    <w:rsid w:val="00887CC1"/>
    <w:rsid w:val="00887D0A"/>
    <w:rsid w:val="0089049E"/>
    <w:rsid w:val="00890838"/>
    <w:rsid w:val="0089091A"/>
    <w:rsid w:val="00890D78"/>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8A6"/>
    <w:rsid w:val="008A0964"/>
    <w:rsid w:val="008A0AED"/>
    <w:rsid w:val="008A0C32"/>
    <w:rsid w:val="008A0D6A"/>
    <w:rsid w:val="008A0EF7"/>
    <w:rsid w:val="008A1066"/>
    <w:rsid w:val="008A125A"/>
    <w:rsid w:val="008A125C"/>
    <w:rsid w:val="008A12C6"/>
    <w:rsid w:val="008A154F"/>
    <w:rsid w:val="008A19D3"/>
    <w:rsid w:val="008A2952"/>
    <w:rsid w:val="008A300B"/>
    <w:rsid w:val="008A3042"/>
    <w:rsid w:val="008A31E8"/>
    <w:rsid w:val="008A31F7"/>
    <w:rsid w:val="008A3450"/>
    <w:rsid w:val="008A38F2"/>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1D9"/>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417"/>
    <w:rsid w:val="008C5691"/>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69"/>
    <w:rsid w:val="008D4368"/>
    <w:rsid w:val="008D4A26"/>
    <w:rsid w:val="008D53EE"/>
    <w:rsid w:val="008D5511"/>
    <w:rsid w:val="008D5930"/>
    <w:rsid w:val="008D6084"/>
    <w:rsid w:val="008D6611"/>
    <w:rsid w:val="008D6740"/>
    <w:rsid w:val="008D6D9B"/>
    <w:rsid w:val="008D6E00"/>
    <w:rsid w:val="008D72E6"/>
    <w:rsid w:val="008D72F7"/>
    <w:rsid w:val="008D736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3E03"/>
    <w:rsid w:val="008E46FA"/>
    <w:rsid w:val="008E55E1"/>
    <w:rsid w:val="008E5BC6"/>
    <w:rsid w:val="008E6A3D"/>
    <w:rsid w:val="008E6D8A"/>
    <w:rsid w:val="008E77A1"/>
    <w:rsid w:val="008E78E9"/>
    <w:rsid w:val="008E7C84"/>
    <w:rsid w:val="008E7C9D"/>
    <w:rsid w:val="008F0554"/>
    <w:rsid w:val="008F06A2"/>
    <w:rsid w:val="008F0B33"/>
    <w:rsid w:val="008F0CD7"/>
    <w:rsid w:val="008F0D5D"/>
    <w:rsid w:val="008F10CE"/>
    <w:rsid w:val="008F15EA"/>
    <w:rsid w:val="008F16D5"/>
    <w:rsid w:val="008F27C7"/>
    <w:rsid w:val="008F286B"/>
    <w:rsid w:val="008F380C"/>
    <w:rsid w:val="008F3DCC"/>
    <w:rsid w:val="008F4787"/>
    <w:rsid w:val="008F4C6F"/>
    <w:rsid w:val="008F4D3D"/>
    <w:rsid w:val="008F4E79"/>
    <w:rsid w:val="008F4E88"/>
    <w:rsid w:val="008F50A6"/>
    <w:rsid w:val="008F51FC"/>
    <w:rsid w:val="008F5280"/>
    <w:rsid w:val="008F5A1D"/>
    <w:rsid w:val="008F5CA9"/>
    <w:rsid w:val="008F6115"/>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07EDB"/>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DC0"/>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29"/>
    <w:rsid w:val="00927A7F"/>
    <w:rsid w:val="00927C36"/>
    <w:rsid w:val="009301BD"/>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62C"/>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5E0"/>
    <w:rsid w:val="00944F33"/>
    <w:rsid w:val="00944FA0"/>
    <w:rsid w:val="0094513E"/>
    <w:rsid w:val="0094554E"/>
    <w:rsid w:val="00945E56"/>
    <w:rsid w:val="009466EC"/>
    <w:rsid w:val="00947066"/>
    <w:rsid w:val="0094707D"/>
    <w:rsid w:val="009472D7"/>
    <w:rsid w:val="00947B3D"/>
    <w:rsid w:val="0095055C"/>
    <w:rsid w:val="009506F2"/>
    <w:rsid w:val="00950766"/>
    <w:rsid w:val="00950923"/>
    <w:rsid w:val="009510E7"/>
    <w:rsid w:val="0095142B"/>
    <w:rsid w:val="00951434"/>
    <w:rsid w:val="00951494"/>
    <w:rsid w:val="009515AD"/>
    <w:rsid w:val="00951782"/>
    <w:rsid w:val="009517F4"/>
    <w:rsid w:val="00951CE6"/>
    <w:rsid w:val="00951D98"/>
    <w:rsid w:val="0095205E"/>
    <w:rsid w:val="009522DF"/>
    <w:rsid w:val="009523EA"/>
    <w:rsid w:val="0095266F"/>
    <w:rsid w:val="0095304D"/>
    <w:rsid w:val="009536CB"/>
    <w:rsid w:val="00953C2D"/>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6EAC"/>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D80"/>
    <w:rsid w:val="00965E31"/>
    <w:rsid w:val="00966A50"/>
    <w:rsid w:val="00966CA6"/>
    <w:rsid w:val="00966ED7"/>
    <w:rsid w:val="00967571"/>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1F9"/>
    <w:rsid w:val="0098053B"/>
    <w:rsid w:val="009807C6"/>
    <w:rsid w:val="00980ACA"/>
    <w:rsid w:val="00980F14"/>
    <w:rsid w:val="0098125C"/>
    <w:rsid w:val="0098146B"/>
    <w:rsid w:val="0098148A"/>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669"/>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47"/>
    <w:rsid w:val="009A62E0"/>
    <w:rsid w:val="009A6354"/>
    <w:rsid w:val="009A64BF"/>
    <w:rsid w:val="009A69D0"/>
    <w:rsid w:val="009A6BD5"/>
    <w:rsid w:val="009A6DE2"/>
    <w:rsid w:val="009A6E4C"/>
    <w:rsid w:val="009A74C3"/>
    <w:rsid w:val="009A7CB3"/>
    <w:rsid w:val="009A7D1C"/>
    <w:rsid w:val="009B0580"/>
    <w:rsid w:val="009B0714"/>
    <w:rsid w:val="009B0ED2"/>
    <w:rsid w:val="009B0F6A"/>
    <w:rsid w:val="009B1003"/>
    <w:rsid w:val="009B129D"/>
    <w:rsid w:val="009B1335"/>
    <w:rsid w:val="009B14D7"/>
    <w:rsid w:val="009B1665"/>
    <w:rsid w:val="009B241F"/>
    <w:rsid w:val="009B27B5"/>
    <w:rsid w:val="009B31D6"/>
    <w:rsid w:val="009B336D"/>
    <w:rsid w:val="009B385E"/>
    <w:rsid w:val="009B3AE9"/>
    <w:rsid w:val="009B4456"/>
    <w:rsid w:val="009B4E07"/>
    <w:rsid w:val="009B5C61"/>
    <w:rsid w:val="009B5CA5"/>
    <w:rsid w:val="009B5EB0"/>
    <w:rsid w:val="009B5EF9"/>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3A2"/>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980"/>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99"/>
    <w:rsid w:val="00A025B3"/>
    <w:rsid w:val="00A0276E"/>
    <w:rsid w:val="00A028C3"/>
    <w:rsid w:val="00A0310E"/>
    <w:rsid w:val="00A0424C"/>
    <w:rsid w:val="00A0498E"/>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0E74"/>
    <w:rsid w:val="00A11C70"/>
    <w:rsid w:val="00A11F87"/>
    <w:rsid w:val="00A124A0"/>
    <w:rsid w:val="00A128AF"/>
    <w:rsid w:val="00A12996"/>
    <w:rsid w:val="00A12A98"/>
    <w:rsid w:val="00A139AC"/>
    <w:rsid w:val="00A13CE0"/>
    <w:rsid w:val="00A1416B"/>
    <w:rsid w:val="00A1431F"/>
    <w:rsid w:val="00A14B4E"/>
    <w:rsid w:val="00A14C73"/>
    <w:rsid w:val="00A14CB1"/>
    <w:rsid w:val="00A15676"/>
    <w:rsid w:val="00A159CE"/>
    <w:rsid w:val="00A16110"/>
    <w:rsid w:val="00A16714"/>
    <w:rsid w:val="00A16AB7"/>
    <w:rsid w:val="00A16B92"/>
    <w:rsid w:val="00A1747D"/>
    <w:rsid w:val="00A17AB7"/>
    <w:rsid w:val="00A17CDF"/>
    <w:rsid w:val="00A17DD5"/>
    <w:rsid w:val="00A208AA"/>
    <w:rsid w:val="00A209C4"/>
    <w:rsid w:val="00A20CFE"/>
    <w:rsid w:val="00A20FFB"/>
    <w:rsid w:val="00A2103D"/>
    <w:rsid w:val="00A21346"/>
    <w:rsid w:val="00A2167F"/>
    <w:rsid w:val="00A219F9"/>
    <w:rsid w:val="00A21F9F"/>
    <w:rsid w:val="00A229D0"/>
    <w:rsid w:val="00A22B57"/>
    <w:rsid w:val="00A2320A"/>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7E6"/>
    <w:rsid w:val="00A278A4"/>
    <w:rsid w:val="00A27A41"/>
    <w:rsid w:val="00A3009A"/>
    <w:rsid w:val="00A3084E"/>
    <w:rsid w:val="00A30995"/>
    <w:rsid w:val="00A30ABB"/>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62D"/>
    <w:rsid w:val="00A50BC8"/>
    <w:rsid w:val="00A51361"/>
    <w:rsid w:val="00A51872"/>
    <w:rsid w:val="00A51A9F"/>
    <w:rsid w:val="00A51F73"/>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531"/>
    <w:rsid w:val="00A7288D"/>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4B8"/>
    <w:rsid w:val="00A775A3"/>
    <w:rsid w:val="00A77C0D"/>
    <w:rsid w:val="00A77FED"/>
    <w:rsid w:val="00A8050C"/>
    <w:rsid w:val="00A80817"/>
    <w:rsid w:val="00A809BE"/>
    <w:rsid w:val="00A80B1C"/>
    <w:rsid w:val="00A80E34"/>
    <w:rsid w:val="00A818C4"/>
    <w:rsid w:val="00A81BF1"/>
    <w:rsid w:val="00A822B2"/>
    <w:rsid w:val="00A8262B"/>
    <w:rsid w:val="00A82E32"/>
    <w:rsid w:val="00A82E84"/>
    <w:rsid w:val="00A83517"/>
    <w:rsid w:val="00A83660"/>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2D0C"/>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0855"/>
    <w:rsid w:val="00AB14B9"/>
    <w:rsid w:val="00AB225D"/>
    <w:rsid w:val="00AB2526"/>
    <w:rsid w:val="00AB2532"/>
    <w:rsid w:val="00AB275F"/>
    <w:rsid w:val="00AB27EA"/>
    <w:rsid w:val="00AB2E02"/>
    <w:rsid w:val="00AB2EB2"/>
    <w:rsid w:val="00AB325D"/>
    <w:rsid w:val="00AB34B4"/>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BF5"/>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39E2"/>
    <w:rsid w:val="00AC4123"/>
    <w:rsid w:val="00AC451A"/>
    <w:rsid w:val="00AC478F"/>
    <w:rsid w:val="00AC4C2C"/>
    <w:rsid w:val="00AC4DE1"/>
    <w:rsid w:val="00AC5359"/>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E0962"/>
    <w:rsid w:val="00AE0A91"/>
    <w:rsid w:val="00AE0FCB"/>
    <w:rsid w:val="00AE1355"/>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68"/>
    <w:rsid w:val="00AE6BCD"/>
    <w:rsid w:val="00AE710C"/>
    <w:rsid w:val="00AE7375"/>
    <w:rsid w:val="00AE76F3"/>
    <w:rsid w:val="00AE77D6"/>
    <w:rsid w:val="00AF0002"/>
    <w:rsid w:val="00AF0481"/>
    <w:rsid w:val="00AF0AEB"/>
    <w:rsid w:val="00AF0C58"/>
    <w:rsid w:val="00AF1079"/>
    <w:rsid w:val="00AF174F"/>
    <w:rsid w:val="00AF1D5E"/>
    <w:rsid w:val="00AF203B"/>
    <w:rsid w:val="00AF2484"/>
    <w:rsid w:val="00AF2BC0"/>
    <w:rsid w:val="00AF49EA"/>
    <w:rsid w:val="00AF4F20"/>
    <w:rsid w:val="00AF4F66"/>
    <w:rsid w:val="00AF5647"/>
    <w:rsid w:val="00AF56B7"/>
    <w:rsid w:val="00AF5AFE"/>
    <w:rsid w:val="00AF666D"/>
    <w:rsid w:val="00AF6804"/>
    <w:rsid w:val="00AF6AA5"/>
    <w:rsid w:val="00AF6AB0"/>
    <w:rsid w:val="00AF6DE2"/>
    <w:rsid w:val="00AF7210"/>
    <w:rsid w:val="00AF7582"/>
    <w:rsid w:val="00AF7B67"/>
    <w:rsid w:val="00B00433"/>
    <w:rsid w:val="00B00AFA"/>
    <w:rsid w:val="00B017D8"/>
    <w:rsid w:val="00B01A56"/>
    <w:rsid w:val="00B01E99"/>
    <w:rsid w:val="00B025A5"/>
    <w:rsid w:val="00B0383E"/>
    <w:rsid w:val="00B03852"/>
    <w:rsid w:val="00B03B76"/>
    <w:rsid w:val="00B03C53"/>
    <w:rsid w:val="00B03D71"/>
    <w:rsid w:val="00B04FF3"/>
    <w:rsid w:val="00B05AD9"/>
    <w:rsid w:val="00B060E0"/>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289"/>
    <w:rsid w:val="00B124BB"/>
    <w:rsid w:val="00B12647"/>
    <w:rsid w:val="00B1287F"/>
    <w:rsid w:val="00B12922"/>
    <w:rsid w:val="00B12BBF"/>
    <w:rsid w:val="00B12F5A"/>
    <w:rsid w:val="00B1392B"/>
    <w:rsid w:val="00B13AF4"/>
    <w:rsid w:val="00B13F63"/>
    <w:rsid w:val="00B14196"/>
    <w:rsid w:val="00B1487F"/>
    <w:rsid w:val="00B14921"/>
    <w:rsid w:val="00B14C18"/>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60"/>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631"/>
    <w:rsid w:val="00B35C30"/>
    <w:rsid w:val="00B36423"/>
    <w:rsid w:val="00B3655F"/>
    <w:rsid w:val="00B36FC7"/>
    <w:rsid w:val="00B37033"/>
    <w:rsid w:val="00B370F3"/>
    <w:rsid w:val="00B37B74"/>
    <w:rsid w:val="00B37BA4"/>
    <w:rsid w:val="00B4072C"/>
    <w:rsid w:val="00B4095A"/>
    <w:rsid w:val="00B40BBE"/>
    <w:rsid w:val="00B40C2E"/>
    <w:rsid w:val="00B40CAF"/>
    <w:rsid w:val="00B40D2F"/>
    <w:rsid w:val="00B4139F"/>
    <w:rsid w:val="00B429BA"/>
    <w:rsid w:val="00B42D85"/>
    <w:rsid w:val="00B42E79"/>
    <w:rsid w:val="00B433DE"/>
    <w:rsid w:val="00B4369C"/>
    <w:rsid w:val="00B437BB"/>
    <w:rsid w:val="00B44444"/>
    <w:rsid w:val="00B44A2B"/>
    <w:rsid w:val="00B44DB0"/>
    <w:rsid w:val="00B4516E"/>
    <w:rsid w:val="00B45389"/>
    <w:rsid w:val="00B457E2"/>
    <w:rsid w:val="00B458C2"/>
    <w:rsid w:val="00B4690A"/>
    <w:rsid w:val="00B4717F"/>
    <w:rsid w:val="00B4780B"/>
    <w:rsid w:val="00B47AF6"/>
    <w:rsid w:val="00B47C79"/>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2CCE"/>
    <w:rsid w:val="00B72DCF"/>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72A9"/>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616"/>
    <w:rsid w:val="00BA3AA5"/>
    <w:rsid w:val="00BA3B7E"/>
    <w:rsid w:val="00BA4241"/>
    <w:rsid w:val="00BA4391"/>
    <w:rsid w:val="00BA43C5"/>
    <w:rsid w:val="00BA48BB"/>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F5"/>
    <w:rsid w:val="00BB1F66"/>
    <w:rsid w:val="00BB225C"/>
    <w:rsid w:val="00BB2277"/>
    <w:rsid w:val="00BB2767"/>
    <w:rsid w:val="00BB2992"/>
    <w:rsid w:val="00BB2DB2"/>
    <w:rsid w:val="00BB318E"/>
    <w:rsid w:val="00BB35F3"/>
    <w:rsid w:val="00BB369F"/>
    <w:rsid w:val="00BB3C7B"/>
    <w:rsid w:val="00BB4405"/>
    <w:rsid w:val="00BB450E"/>
    <w:rsid w:val="00BB4549"/>
    <w:rsid w:val="00BB4717"/>
    <w:rsid w:val="00BB4B4F"/>
    <w:rsid w:val="00BB5913"/>
    <w:rsid w:val="00BB5B40"/>
    <w:rsid w:val="00BB5B68"/>
    <w:rsid w:val="00BB5B8A"/>
    <w:rsid w:val="00BB6023"/>
    <w:rsid w:val="00BB6235"/>
    <w:rsid w:val="00BB6C03"/>
    <w:rsid w:val="00BB6DCE"/>
    <w:rsid w:val="00BB71F4"/>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115"/>
    <w:rsid w:val="00BF44D4"/>
    <w:rsid w:val="00BF4D9D"/>
    <w:rsid w:val="00BF4DA4"/>
    <w:rsid w:val="00BF56B2"/>
    <w:rsid w:val="00BF5778"/>
    <w:rsid w:val="00BF57DE"/>
    <w:rsid w:val="00BF5D87"/>
    <w:rsid w:val="00BF5E1E"/>
    <w:rsid w:val="00BF5ECF"/>
    <w:rsid w:val="00BF5F98"/>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019"/>
    <w:rsid w:val="00C06105"/>
    <w:rsid w:val="00C0649A"/>
    <w:rsid w:val="00C06879"/>
    <w:rsid w:val="00C06B28"/>
    <w:rsid w:val="00C06BC8"/>
    <w:rsid w:val="00C070BF"/>
    <w:rsid w:val="00C07364"/>
    <w:rsid w:val="00C07BA7"/>
    <w:rsid w:val="00C07EB0"/>
    <w:rsid w:val="00C07EFB"/>
    <w:rsid w:val="00C101EC"/>
    <w:rsid w:val="00C1055F"/>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70C0"/>
    <w:rsid w:val="00C17627"/>
    <w:rsid w:val="00C17BE6"/>
    <w:rsid w:val="00C17E34"/>
    <w:rsid w:val="00C20550"/>
    <w:rsid w:val="00C2057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0F7"/>
    <w:rsid w:val="00C443F2"/>
    <w:rsid w:val="00C448BB"/>
    <w:rsid w:val="00C44DBD"/>
    <w:rsid w:val="00C44E9F"/>
    <w:rsid w:val="00C450A2"/>
    <w:rsid w:val="00C4516D"/>
    <w:rsid w:val="00C455E7"/>
    <w:rsid w:val="00C4577D"/>
    <w:rsid w:val="00C45EDF"/>
    <w:rsid w:val="00C46590"/>
    <w:rsid w:val="00C46DE1"/>
    <w:rsid w:val="00C46F79"/>
    <w:rsid w:val="00C46FC9"/>
    <w:rsid w:val="00C474A3"/>
    <w:rsid w:val="00C509E0"/>
    <w:rsid w:val="00C50CD6"/>
    <w:rsid w:val="00C51011"/>
    <w:rsid w:val="00C51174"/>
    <w:rsid w:val="00C515D3"/>
    <w:rsid w:val="00C51B84"/>
    <w:rsid w:val="00C52067"/>
    <w:rsid w:val="00C52634"/>
    <w:rsid w:val="00C52B31"/>
    <w:rsid w:val="00C52BC9"/>
    <w:rsid w:val="00C5304D"/>
    <w:rsid w:val="00C532A1"/>
    <w:rsid w:val="00C537ED"/>
    <w:rsid w:val="00C53AA8"/>
    <w:rsid w:val="00C5431F"/>
    <w:rsid w:val="00C5456C"/>
    <w:rsid w:val="00C546F5"/>
    <w:rsid w:val="00C54994"/>
    <w:rsid w:val="00C54DE2"/>
    <w:rsid w:val="00C54E27"/>
    <w:rsid w:val="00C5546B"/>
    <w:rsid w:val="00C557C0"/>
    <w:rsid w:val="00C56020"/>
    <w:rsid w:val="00C565FD"/>
    <w:rsid w:val="00C56C50"/>
    <w:rsid w:val="00C575DC"/>
    <w:rsid w:val="00C579C8"/>
    <w:rsid w:val="00C57C36"/>
    <w:rsid w:val="00C6039F"/>
    <w:rsid w:val="00C60451"/>
    <w:rsid w:val="00C60670"/>
    <w:rsid w:val="00C60737"/>
    <w:rsid w:val="00C61257"/>
    <w:rsid w:val="00C6136E"/>
    <w:rsid w:val="00C617D8"/>
    <w:rsid w:val="00C61968"/>
    <w:rsid w:val="00C61B60"/>
    <w:rsid w:val="00C629D9"/>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67DB2"/>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207"/>
    <w:rsid w:val="00C75A98"/>
    <w:rsid w:val="00C75E0F"/>
    <w:rsid w:val="00C76228"/>
    <w:rsid w:val="00C762BE"/>
    <w:rsid w:val="00C763B6"/>
    <w:rsid w:val="00C765D7"/>
    <w:rsid w:val="00C766E2"/>
    <w:rsid w:val="00C76E8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5C7"/>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0D8"/>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037"/>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5AF4"/>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928"/>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7C6"/>
    <w:rsid w:val="00D54DBF"/>
    <w:rsid w:val="00D5556B"/>
    <w:rsid w:val="00D55628"/>
    <w:rsid w:val="00D55663"/>
    <w:rsid w:val="00D5594A"/>
    <w:rsid w:val="00D55E2B"/>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A34"/>
    <w:rsid w:val="00D67BAA"/>
    <w:rsid w:val="00D67EC9"/>
    <w:rsid w:val="00D70537"/>
    <w:rsid w:val="00D7066E"/>
    <w:rsid w:val="00D70792"/>
    <w:rsid w:val="00D70C58"/>
    <w:rsid w:val="00D710A9"/>
    <w:rsid w:val="00D71424"/>
    <w:rsid w:val="00D7153E"/>
    <w:rsid w:val="00D724A5"/>
    <w:rsid w:val="00D72A3E"/>
    <w:rsid w:val="00D72BC8"/>
    <w:rsid w:val="00D72D57"/>
    <w:rsid w:val="00D7356A"/>
    <w:rsid w:val="00D73B6C"/>
    <w:rsid w:val="00D73C62"/>
    <w:rsid w:val="00D73E90"/>
    <w:rsid w:val="00D747A7"/>
    <w:rsid w:val="00D74EEB"/>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97EBB"/>
    <w:rsid w:val="00DA0680"/>
    <w:rsid w:val="00DA09FE"/>
    <w:rsid w:val="00DA0D82"/>
    <w:rsid w:val="00DA1542"/>
    <w:rsid w:val="00DA172A"/>
    <w:rsid w:val="00DA1753"/>
    <w:rsid w:val="00DA1F6B"/>
    <w:rsid w:val="00DA1F8E"/>
    <w:rsid w:val="00DA2A2F"/>
    <w:rsid w:val="00DA2AEA"/>
    <w:rsid w:val="00DA2BA1"/>
    <w:rsid w:val="00DA41DF"/>
    <w:rsid w:val="00DA42A8"/>
    <w:rsid w:val="00DA4422"/>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3D75"/>
    <w:rsid w:val="00DB4162"/>
    <w:rsid w:val="00DB49DE"/>
    <w:rsid w:val="00DB4AB0"/>
    <w:rsid w:val="00DB4BD2"/>
    <w:rsid w:val="00DB4EA5"/>
    <w:rsid w:val="00DB571D"/>
    <w:rsid w:val="00DB59FD"/>
    <w:rsid w:val="00DB5A9B"/>
    <w:rsid w:val="00DB60EF"/>
    <w:rsid w:val="00DB62AD"/>
    <w:rsid w:val="00DB6631"/>
    <w:rsid w:val="00DB67A2"/>
    <w:rsid w:val="00DB690A"/>
    <w:rsid w:val="00DB6E34"/>
    <w:rsid w:val="00DB768E"/>
    <w:rsid w:val="00DB79CC"/>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9EB"/>
    <w:rsid w:val="00DE1BB0"/>
    <w:rsid w:val="00DE20CE"/>
    <w:rsid w:val="00DE27B9"/>
    <w:rsid w:val="00DE291C"/>
    <w:rsid w:val="00DE3281"/>
    <w:rsid w:val="00DE32BD"/>
    <w:rsid w:val="00DE4C6A"/>
    <w:rsid w:val="00DE4F04"/>
    <w:rsid w:val="00DE522B"/>
    <w:rsid w:val="00DE5A57"/>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2965"/>
    <w:rsid w:val="00E03055"/>
    <w:rsid w:val="00E03063"/>
    <w:rsid w:val="00E03599"/>
    <w:rsid w:val="00E03B69"/>
    <w:rsid w:val="00E0438E"/>
    <w:rsid w:val="00E04631"/>
    <w:rsid w:val="00E04FDF"/>
    <w:rsid w:val="00E05618"/>
    <w:rsid w:val="00E05786"/>
    <w:rsid w:val="00E05944"/>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4756"/>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85C"/>
    <w:rsid w:val="00E35F9D"/>
    <w:rsid w:val="00E3606E"/>
    <w:rsid w:val="00E368B6"/>
    <w:rsid w:val="00E36E2C"/>
    <w:rsid w:val="00E36ECB"/>
    <w:rsid w:val="00E3707E"/>
    <w:rsid w:val="00E37291"/>
    <w:rsid w:val="00E37602"/>
    <w:rsid w:val="00E37C0C"/>
    <w:rsid w:val="00E37E28"/>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172"/>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5E1"/>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08D"/>
    <w:rsid w:val="00E6623E"/>
    <w:rsid w:val="00E66F17"/>
    <w:rsid w:val="00E672F0"/>
    <w:rsid w:val="00E67381"/>
    <w:rsid w:val="00E67BA4"/>
    <w:rsid w:val="00E70A71"/>
    <w:rsid w:val="00E70DEC"/>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6804"/>
    <w:rsid w:val="00E768AA"/>
    <w:rsid w:val="00E776DD"/>
    <w:rsid w:val="00E77CAE"/>
    <w:rsid w:val="00E77DDD"/>
    <w:rsid w:val="00E8018B"/>
    <w:rsid w:val="00E803CB"/>
    <w:rsid w:val="00E80430"/>
    <w:rsid w:val="00E807E2"/>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C6A"/>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BF6"/>
    <w:rsid w:val="00EA7C61"/>
    <w:rsid w:val="00EB0092"/>
    <w:rsid w:val="00EB0283"/>
    <w:rsid w:val="00EB042B"/>
    <w:rsid w:val="00EB1712"/>
    <w:rsid w:val="00EB1E86"/>
    <w:rsid w:val="00EB1EC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B9B"/>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2927"/>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6A"/>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49BE"/>
    <w:rsid w:val="00F15553"/>
    <w:rsid w:val="00F15559"/>
    <w:rsid w:val="00F159B8"/>
    <w:rsid w:val="00F16146"/>
    <w:rsid w:val="00F1669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A3"/>
    <w:rsid w:val="00F301CC"/>
    <w:rsid w:val="00F303A1"/>
    <w:rsid w:val="00F304DF"/>
    <w:rsid w:val="00F3084A"/>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74"/>
    <w:rsid w:val="00F368D7"/>
    <w:rsid w:val="00F36C78"/>
    <w:rsid w:val="00F375AE"/>
    <w:rsid w:val="00F37BF0"/>
    <w:rsid w:val="00F40403"/>
    <w:rsid w:val="00F40AB4"/>
    <w:rsid w:val="00F41112"/>
    <w:rsid w:val="00F411B4"/>
    <w:rsid w:val="00F41594"/>
    <w:rsid w:val="00F4185B"/>
    <w:rsid w:val="00F418D3"/>
    <w:rsid w:val="00F42107"/>
    <w:rsid w:val="00F42A49"/>
    <w:rsid w:val="00F42A7A"/>
    <w:rsid w:val="00F42EFD"/>
    <w:rsid w:val="00F43039"/>
    <w:rsid w:val="00F43CB0"/>
    <w:rsid w:val="00F440C9"/>
    <w:rsid w:val="00F440EE"/>
    <w:rsid w:val="00F44818"/>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41E"/>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B48"/>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0DB"/>
    <w:rsid w:val="00F864E7"/>
    <w:rsid w:val="00F8670F"/>
    <w:rsid w:val="00F86963"/>
    <w:rsid w:val="00F87086"/>
    <w:rsid w:val="00F90134"/>
    <w:rsid w:val="00F907C7"/>
    <w:rsid w:val="00F9198D"/>
    <w:rsid w:val="00F91B15"/>
    <w:rsid w:val="00F91B7E"/>
    <w:rsid w:val="00F92016"/>
    <w:rsid w:val="00F925B4"/>
    <w:rsid w:val="00F925F6"/>
    <w:rsid w:val="00F92A8D"/>
    <w:rsid w:val="00F92FF8"/>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27B"/>
    <w:rsid w:val="00FA6476"/>
    <w:rsid w:val="00FA6A95"/>
    <w:rsid w:val="00FA6E13"/>
    <w:rsid w:val="00FA70CC"/>
    <w:rsid w:val="00FA7316"/>
    <w:rsid w:val="00FA77D4"/>
    <w:rsid w:val="00FA798A"/>
    <w:rsid w:val="00FA7E20"/>
    <w:rsid w:val="00FB0FF2"/>
    <w:rsid w:val="00FB164F"/>
    <w:rsid w:val="00FB18B5"/>
    <w:rsid w:val="00FB197F"/>
    <w:rsid w:val="00FB203C"/>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89"/>
    <w:rsid w:val="00FC1D06"/>
    <w:rsid w:val="00FC1F16"/>
    <w:rsid w:val="00FC1FB3"/>
    <w:rsid w:val="00FC200E"/>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827"/>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0EA"/>
    <w:rsid w:val="00FF2495"/>
    <w:rsid w:val="00FF2AC3"/>
    <w:rsid w:val="00FF2EC4"/>
    <w:rsid w:val="00FF3625"/>
    <w:rsid w:val="00FF36AA"/>
    <w:rsid w:val="00FF3D9F"/>
    <w:rsid w:val="00FF4055"/>
    <w:rsid w:val="00FF4786"/>
    <w:rsid w:val="00FF4BA5"/>
    <w:rsid w:val="00FF4D59"/>
    <w:rsid w:val="00FF5169"/>
    <w:rsid w:val="00FF5174"/>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style="mso-position-horizontal-relative:page;mso-position-vertical-relative:page" stroke="f">
      <v:stroke on="f"/>
    </o:shapedefaults>
    <o:shapelayout v:ext="edit">
      <o:idmap v:ext="edit" data="2"/>
    </o:shapelayout>
  </w:shapeDefaults>
  <w:decimalSymbol w:val="."/>
  <w:listSeparator w:val=","/>
  <w14:docId w14:val="4EB312A9"/>
  <w15:docId w15:val="{7D8A3D69-DA3F-4FBC-B9A3-69E4E16A5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F73"/>
  </w:style>
  <w:style w:type="paragraph" w:styleId="Heading1">
    <w:name w:val="heading 1"/>
    <w:basedOn w:val="Normal"/>
    <w:next w:val="BodyText"/>
    <w:link w:val="Heading1Char"/>
    <w:qFormat/>
    <w:rsid w:val="00C440F7"/>
    <w:pPr>
      <w:keepNext/>
      <w:keepLines/>
      <w:numPr>
        <w:numId w:val="7"/>
      </w:numPr>
      <w:spacing w:before="360" w:after="120" w:line="440" w:lineRule="exact"/>
      <w:outlineLvl w:val="0"/>
    </w:pPr>
    <w:rPr>
      <w:b/>
      <w:bCs/>
      <w:color w:val="201547" w:themeColor="accent1"/>
      <w:kern w:val="32"/>
      <w:sz w:val="40"/>
      <w:szCs w:val="32"/>
    </w:rPr>
  </w:style>
  <w:style w:type="paragraph" w:styleId="Heading2">
    <w:name w:val="heading 2"/>
    <w:basedOn w:val="Normal"/>
    <w:next w:val="BodyText"/>
    <w:link w:val="Heading2Char"/>
    <w:qFormat/>
    <w:rsid w:val="00C440F7"/>
    <w:pPr>
      <w:keepNext/>
      <w:keepLines/>
      <w:numPr>
        <w:ilvl w:val="1"/>
        <w:numId w:val="7"/>
      </w:numPr>
      <w:tabs>
        <w:tab w:val="left" w:pos="1418"/>
        <w:tab w:val="left" w:pos="1701"/>
        <w:tab w:val="left" w:pos="1985"/>
      </w:tabs>
      <w:spacing w:before="360" w:after="120" w:line="320" w:lineRule="exact"/>
      <w:outlineLvl w:val="1"/>
    </w:pPr>
    <w:rPr>
      <w:b/>
      <w:bCs/>
      <w:iCs/>
      <w:color w:val="201547" w:themeColor="accent1"/>
      <w:kern w:val="20"/>
      <w:sz w:val="32"/>
      <w:szCs w:val="32"/>
    </w:rPr>
  </w:style>
  <w:style w:type="paragraph" w:styleId="Heading3">
    <w:name w:val="heading 3"/>
    <w:basedOn w:val="Normal"/>
    <w:next w:val="BodyText"/>
    <w:link w:val="Heading3Char"/>
    <w:qFormat/>
    <w:rsid w:val="00C440F7"/>
    <w:pPr>
      <w:keepNext/>
      <w:keepLines/>
      <w:numPr>
        <w:ilvl w:val="2"/>
        <w:numId w:val="7"/>
      </w:numPr>
      <w:tabs>
        <w:tab w:val="left" w:pos="1418"/>
        <w:tab w:val="left" w:pos="1701"/>
        <w:tab w:val="left" w:pos="1985"/>
      </w:tabs>
      <w:spacing w:before="240" w:after="100" w:line="240" w:lineRule="exact"/>
      <w:outlineLvl w:val="2"/>
    </w:pPr>
    <w:rPr>
      <w:b/>
      <w:color w:val="201547" w:themeColor="accent1"/>
      <w:sz w:val="28"/>
      <w:szCs w:val="28"/>
    </w:rPr>
  </w:style>
  <w:style w:type="paragraph" w:styleId="Heading4">
    <w:name w:val="heading 4"/>
    <w:basedOn w:val="Normal"/>
    <w:next w:val="BodyText"/>
    <w:link w:val="Heading4Char"/>
    <w:qFormat/>
    <w:rsid w:val="00EA0C6A"/>
    <w:pPr>
      <w:keepNext/>
      <w:keepLines/>
      <w:tabs>
        <w:tab w:val="left" w:pos="1418"/>
        <w:tab w:val="left" w:pos="1701"/>
        <w:tab w:val="left" w:pos="1985"/>
      </w:tabs>
      <w:spacing w:before="200" w:after="100"/>
      <w:outlineLvl w:val="3"/>
    </w:pPr>
    <w:rPr>
      <w:rFonts w:asciiTheme="majorHAnsi" w:eastAsiaTheme="majorEastAsia" w:hAnsiTheme="majorHAnsi" w:cstheme="majorBidi"/>
      <w:b/>
      <w:bCs/>
      <w:color w:val="201547" w:themeColor="text2"/>
      <w:sz w:val="24"/>
      <w:szCs w:val="24"/>
    </w:rPr>
  </w:style>
  <w:style w:type="paragraph" w:styleId="Heading5">
    <w:name w:val="heading 5"/>
    <w:basedOn w:val="Normal"/>
    <w:next w:val="BodyText"/>
    <w:link w:val="Heading5Char"/>
    <w:qFormat/>
    <w:rsid w:val="00EA0C6A"/>
    <w:pPr>
      <w:keepNext/>
      <w:keepLines/>
      <w:spacing w:before="200" w:after="100"/>
      <w:outlineLvl w:val="4"/>
    </w:pPr>
    <w:rPr>
      <w:rFonts w:asciiTheme="majorHAnsi" w:eastAsiaTheme="majorEastAsia" w:hAnsiTheme="majorHAnsi" w:cstheme="majorBidi"/>
      <w:b/>
      <w:color w:val="201547" w:themeColor="text2"/>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201547"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201547"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201547"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154F"/>
    <w:pPr>
      <w:tabs>
        <w:tab w:val="center" w:pos="4513"/>
        <w:tab w:val="right" w:pos="9026"/>
      </w:tabs>
      <w:spacing w:line="240" w:lineRule="auto"/>
    </w:pPr>
  </w:style>
  <w:style w:type="paragraph" w:styleId="Footer">
    <w:name w:val="footer"/>
    <w:basedOn w:val="Normal"/>
    <w:link w:val="FooterChar"/>
    <w:uiPriority w:val="99"/>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rsid w:val="00F83203"/>
    <w:pPr>
      <w:spacing w:line="200" w:lineRule="atLeast"/>
      <w:jc w:val="right"/>
    </w:pPr>
    <w:rPr>
      <w:spacing w:val="2"/>
      <w:sz w:val="16"/>
    </w:rPr>
  </w:style>
  <w:style w:type="table" w:styleId="TableGrid">
    <w:name w:val="Table Grid"/>
    <w:basedOn w:val="TableNormal"/>
    <w:uiPriority w:val="59"/>
    <w:rsid w:val="00E37E28"/>
    <w:pPr>
      <w:spacing w:before="60" w:after="60" w:line="220" w:lineRule="atLeast"/>
      <w:ind w:left="113" w:right="113"/>
    </w:pPr>
    <w:rPr>
      <w:rFonts w:cs="Times New Roman"/>
      <w:color w:val="201547" w:themeColor="text2"/>
      <w:sz w:val="18"/>
    </w:rPr>
    <w:tblPr>
      <w:tblStyleRowBandSize w:val="1"/>
      <w:tblStyleColBandSize w:val="1"/>
      <w:tblBorders>
        <w:top w:val="single" w:sz="8" w:space="0" w:color="201547" w:themeColor="text2"/>
        <w:bottom w:val="single" w:sz="8" w:space="0" w:color="201547" w:themeColor="text2"/>
        <w:insideH w:val="single" w:sz="8" w:space="0" w:color="201547" w:themeColor="text2"/>
      </w:tblBorders>
      <w:tblCellMar>
        <w:left w:w="0" w:type="dxa"/>
        <w:right w:w="0" w:type="dxa"/>
      </w:tblCellMar>
    </w:tblPr>
    <w:tcPr>
      <w:shd w:val="clear" w:color="auto" w:fill="FFFFFF" w:themeFill="background1"/>
    </w:tc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201547" w:themeFill="text2"/>
      </w:tcPr>
    </w:tblStylePr>
    <w:tblStylePr w:type="lastRow">
      <w:rPr>
        <w:b w:val="0"/>
      </w:rPr>
    </w:tblStylePr>
    <w:tblStylePr w:type="firstCol">
      <w:tblPr/>
      <w:tcPr>
        <w:shd w:val="clear" w:color="auto" w:fill="FFFFFF" w:themeFill="background1"/>
      </w:tcPr>
    </w:tblStylePr>
    <w:tblStylePr w:type="lastCol">
      <w:pPr>
        <w:jc w:val="left"/>
      </w:pPr>
    </w:tblStylePr>
    <w:tblStylePr w:type="band1Vert">
      <w:tblPr/>
      <w:tcPr>
        <w:shd w:val="clear" w:color="auto" w:fill="FFFFFF" w:themeFill="background1"/>
      </w:tcPr>
    </w:tblStylePr>
    <w:tblStylePr w:type="band2Vert">
      <w:tblPr/>
      <w:tcPr>
        <w:shd w:val="clear" w:color="auto" w:fill="FFFFFF" w:themeFill="background1"/>
      </w:tcPr>
    </w:tblStylePr>
    <w:tblStylePr w:type="band2Horz">
      <w:tblPr/>
      <w:tcPr>
        <w:shd w:val="clear" w:color="auto" w:fill="FFFFFF" w:themeFill="background1"/>
      </w:tcPr>
    </w:tblStylePr>
    <w:tblStylePr w:type="nwCell">
      <w:pPr>
        <w:jc w:val="left"/>
      </w:pPr>
      <w:tblPr/>
      <w:tcPr>
        <w:vAlign w:val="center"/>
      </w:tcPr>
    </w:tblStylePr>
  </w:style>
  <w:style w:type="paragraph" w:customStyle="1" w:styleId="FooterEven">
    <w:name w:val="Footer Even"/>
    <w:next w:val="Footer"/>
    <w:rsid w:val="00F83203"/>
    <w:pPr>
      <w:spacing w:line="200" w:lineRule="atLeast"/>
    </w:pPr>
    <w:rPr>
      <w:sz w:val="16"/>
    </w:rPr>
  </w:style>
  <w:style w:type="character" w:customStyle="1" w:styleId="FooterChar">
    <w:name w:val="Footer Char"/>
    <w:basedOn w:val="DefaultParagraphFont"/>
    <w:link w:val="Footer"/>
    <w:uiPriority w:val="99"/>
    <w:rsid w:val="00C328E9"/>
    <w:rPr>
      <w:sz w:val="16"/>
    </w:rPr>
  </w:style>
  <w:style w:type="paragraph" w:customStyle="1" w:styleId="FooterOddPageNumber">
    <w:name w:val="Footer Odd Page Number"/>
    <w:basedOn w:val="FooterOdd"/>
    <w:rsid w:val="001748A0"/>
    <w:pPr>
      <w:ind w:right="28"/>
    </w:pPr>
    <w:rPr>
      <w:b/>
      <w:color w:val="201547"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uiPriority w:val="99"/>
    <w:rsid w:val="008A154F"/>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EA0C6A"/>
    <w:pPr>
      <w:spacing w:before="60" w:after="120" w:line="280" w:lineRule="atLeast"/>
    </w:pPr>
    <w:rPr>
      <w:rFonts w:cs="Times New Roman"/>
      <w:lang w:eastAsia="en-US"/>
    </w:rPr>
  </w:style>
  <w:style w:type="character" w:customStyle="1" w:styleId="BodyTextChar">
    <w:name w:val="Body Text Char"/>
    <w:basedOn w:val="DefaultParagraphFont"/>
    <w:link w:val="BodyText"/>
    <w:rsid w:val="00EA0C6A"/>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BB71F4"/>
    <w:pPr>
      <w:keepNext/>
      <w:keepLines/>
      <w:spacing w:line="240" w:lineRule="atLeast"/>
    </w:pPr>
    <w:rPr>
      <w:rFonts w:cs="Times New Roman"/>
      <w:b/>
      <w:color w:val="FFFFFF"/>
      <w:sz w:val="20"/>
      <w:szCs w:val="22"/>
    </w:rPr>
  </w:style>
  <w:style w:type="character" w:customStyle="1" w:styleId="Superscript">
    <w:name w:val="Superscript"/>
    <w:semiHidden/>
    <w:rsid w:val="0045714E"/>
    <w:rPr>
      <w:vertAlign w:val="superscript"/>
    </w:rPr>
  </w:style>
  <w:style w:type="character" w:styleId="Hyperlink">
    <w:name w:val="Hyperlink"/>
    <w:basedOn w:val="DefaultParagraphFont"/>
    <w:unhideWhenUsed/>
    <w:rsid w:val="00502E1D"/>
    <w:rPr>
      <w:color w:val="auto"/>
      <w:u w:val="single"/>
    </w:rPr>
  </w:style>
  <w:style w:type="paragraph" w:styleId="ListParagraph">
    <w:name w:val="List Paragraph"/>
    <w:basedOn w:val="Normal"/>
    <w:uiPriority w:val="34"/>
    <w:qFormat/>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qFormat/>
    <w:rsid w:val="00C440F7"/>
    <w:pPr>
      <w:numPr>
        <w:ilvl w:val="1"/>
      </w:numPr>
      <w:spacing w:line="320" w:lineRule="exact"/>
      <w:jc w:val="right"/>
    </w:pPr>
    <w:rPr>
      <w:rFonts w:asciiTheme="majorHAnsi" w:eastAsiaTheme="majorEastAsia" w:hAnsiTheme="majorHAnsi" w:cstheme="majorBidi"/>
      <w:iCs/>
      <w:color w:val="201547" w:themeColor="accent1"/>
      <w:spacing w:val="-2"/>
      <w:sz w:val="32"/>
      <w:szCs w:val="24"/>
    </w:rPr>
  </w:style>
  <w:style w:type="character" w:customStyle="1" w:styleId="SubtitleChar">
    <w:name w:val="Subtitle Char"/>
    <w:basedOn w:val="DefaultParagraphFont"/>
    <w:link w:val="Subtitle"/>
    <w:uiPriority w:val="99"/>
    <w:rsid w:val="00C440F7"/>
    <w:rPr>
      <w:rFonts w:asciiTheme="majorHAnsi" w:eastAsiaTheme="majorEastAsia" w:hAnsiTheme="majorHAnsi" w:cstheme="majorBidi"/>
      <w:iCs/>
      <w:color w:val="201547" w:themeColor="accent1"/>
      <w:spacing w:val="-2"/>
      <w:sz w:val="32"/>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paragraph" w:customStyle="1" w:styleId="TableTextBullet">
    <w:name w:val="Table Text Bullet"/>
    <w:basedOn w:val="TableTextLeft"/>
    <w:qFormat/>
    <w:rsid w:val="00BB71F4"/>
    <w:pPr>
      <w:numPr>
        <w:numId w:val="10"/>
      </w:numPr>
      <w:spacing w:line="280" w:lineRule="atLeast"/>
      <w:ind w:left="283" w:hanging="170"/>
    </w:pPr>
    <w:rPr>
      <w:sz w:val="20"/>
    </w:rPr>
  </w:style>
  <w:style w:type="paragraph" w:customStyle="1" w:styleId="TableTextNumbered">
    <w:name w:val="Table Text Numbered"/>
    <w:basedOn w:val="TableTextLeft"/>
    <w:qFormat/>
    <w:rsid w:val="00BB71F4"/>
    <w:pPr>
      <w:numPr>
        <w:numId w:val="2"/>
      </w:numPr>
      <w:spacing w:line="240" w:lineRule="atLeast"/>
    </w:pPr>
    <w:rPr>
      <w:sz w:val="20"/>
    </w:r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BB71F4"/>
    <w:pPr>
      <w:spacing w:line="240" w:lineRule="atLeast"/>
    </w:pPr>
    <w:rPr>
      <w:b/>
      <w:sz w:val="20"/>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EA0C6A"/>
    <w:rPr>
      <w:rFonts w:asciiTheme="majorHAnsi" w:eastAsiaTheme="majorEastAsia" w:hAnsiTheme="majorHAnsi" w:cstheme="majorBidi"/>
      <w:b/>
      <w:bCs/>
      <w:color w:val="201547" w:themeColor="text2"/>
      <w:sz w:val="24"/>
      <w:szCs w:val="24"/>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qFormat/>
    <w:rsid w:val="00C440F7"/>
    <w:pPr>
      <w:spacing w:after="120" w:line="440" w:lineRule="exact"/>
      <w:contextualSpacing/>
      <w:jc w:val="right"/>
    </w:pPr>
    <w:rPr>
      <w:rFonts w:asciiTheme="majorHAnsi" w:eastAsiaTheme="majorEastAsia" w:hAnsiTheme="majorHAnsi" w:cstheme="majorBidi"/>
      <w:b/>
      <w:color w:val="FFFFFF" w:themeColor="background1"/>
      <w:spacing w:val="-2"/>
      <w:sz w:val="40"/>
      <w:szCs w:val="52"/>
    </w:rPr>
  </w:style>
  <w:style w:type="character" w:customStyle="1" w:styleId="TitleChar">
    <w:name w:val="Title Char"/>
    <w:basedOn w:val="DefaultParagraphFont"/>
    <w:link w:val="Title"/>
    <w:uiPriority w:val="99"/>
    <w:rsid w:val="00C440F7"/>
    <w:rPr>
      <w:rFonts w:asciiTheme="majorHAnsi" w:eastAsiaTheme="majorEastAsia" w:hAnsiTheme="majorHAnsi" w:cstheme="majorBidi"/>
      <w:b/>
      <w:color w:val="FFFFFF" w:themeColor="background1"/>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201547"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201547"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201547"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201547"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201547"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201547"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201547"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201547" w:themeColor="text2"/>
    </w:rPr>
  </w:style>
  <w:style w:type="character" w:customStyle="1" w:styleId="Heading5Char">
    <w:name w:val="Heading 5 Char"/>
    <w:basedOn w:val="DefaultParagraphFont"/>
    <w:link w:val="Heading5"/>
    <w:rsid w:val="00EA0C6A"/>
    <w:rPr>
      <w:rFonts w:asciiTheme="majorHAnsi" w:eastAsiaTheme="majorEastAsia" w:hAnsiTheme="majorHAnsi" w:cstheme="majorBidi"/>
      <w:b/>
      <w:color w:val="201547" w:themeColor="text2"/>
    </w:rPr>
  </w:style>
  <w:style w:type="paragraph" w:styleId="BlockText">
    <w:name w:val="Block Text"/>
    <w:basedOn w:val="Normal"/>
    <w:semiHidden/>
    <w:unhideWhenUsed/>
    <w:rsid w:val="0049165E"/>
    <w:pPr>
      <w:pBdr>
        <w:top w:val="single" w:sz="2" w:space="10" w:color="201547" w:themeColor="accent1" w:frame="1"/>
        <w:left w:val="single" w:sz="2" w:space="10" w:color="201547" w:themeColor="accent1" w:frame="1"/>
        <w:bottom w:val="single" w:sz="2" w:space="10" w:color="201547" w:themeColor="accent1" w:frame="1"/>
        <w:right w:val="single" w:sz="2" w:space="10" w:color="201547" w:themeColor="accent1" w:frame="1"/>
      </w:pBdr>
      <w:ind w:left="1152" w:right="1152"/>
    </w:pPr>
    <w:rPr>
      <w:rFonts w:eastAsiaTheme="minorEastAsia" w:cstheme="minorBidi"/>
      <w:i/>
      <w:iCs/>
      <w:color w:val="201547" w:themeColor="text2"/>
    </w:rPr>
  </w:style>
  <w:style w:type="paragraph" w:styleId="IntenseQuote">
    <w:name w:val="Intense Quote"/>
    <w:basedOn w:val="Normal"/>
    <w:next w:val="Normal"/>
    <w:link w:val="IntenseQuoteChar"/>
    <w:semiHidden/>
    <w:rsid w:val="0098148A"/>
    <w:pPr>
      <w:pBdr>
        <w:bottom w:val="single" w:sz="4" w:space="4" w:color="201547" w:themeColor="accent1"/>
      </w:pBdr>
      <w:spacing w:before="200" w:after="280"/>
      <w:ind w:left="936" w:right="936"/>
    </w:pPr>
    <w:rPr>
      <w:b/>
      <w:bCs/>
      <w:i/>
      <w:iCs/>
      <w:color w:val="201547" w:themeColor="accent1"/>
    </w:rPr>
  </w:style>
  <w:style w:type="character" w:customStyle="1" w:styleId="IntenseQuoteChar">
    <w:name w:val="Intense Quote Char"/>
    <w:basedOn w:val="DefaultParagraphFont"/>
    <w:link w:val="IntenseQuote"/>
    <w:semiHidden/>
    <w:rsid w:val="0098148A"/>
    <w:rPr>
      <w:b/>
      <w:bCs/>
      <w:i/>
      <w:iCs/>
      <w:color w:val="201547" w:themeColor="accent1"/>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C440F7"/>
    <w:pPr>
      <w:spacing w:before="240" w:after="240" w:line="360" w:lineRule="exact"/>
    </w:pPr>
    <w:rPr>
      <w:color w:val="201547" w:themeColor="accent1"/>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201547" w:themeColor="text2"/>
        <w:left w:val="single" w:sz="4" w:space="0" w:color="201547" w:themeColor="text2"/>
        <w:bottom w:val="single" w:sz="4" w:space="0" w:color="201547" w:themeColor="text2"/>
        <w:right w:val="single" w:sz="4" w:space="0" w:color="201547"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EA0C6A"/>
    <w:pPr>
      <w:spacing w:before="0"/>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201547" w:themeColor="text2"/>
      <w:sz w:val="40"/>
      <w:szCs w:val="40"/>
    </w:rPr>
  </w:style>
  <w:style w:type="paragraph" w:customStyle="1" w:styleId="HighlightBoxText">
    <w:name w:val="Highlight Box Text"/>
    <w:basedOn w:val="Normal"/>
    <w:qFormat/>
    <w:rsid w:val="00C440F7"/>
    <w:pPr>
      <w:spacing w:before="120" w:after="120" w:line="300" w:lineRule="atLeast"/>
      <w:ind w:left="227" w:right="227"/>
    </w:pPr>
    <w:rPr>
      <w:color w:val="FFFFFF" w:themeColor="background1"/>
      <w:spacing w:val="-2"/>
      <w:sz w:val="24"/>
    </w:rPr>
  </w:style>
  <w:style w:type="character" w:styleId="FollowedHyperlink">
    <w:name w:val="FollowedHyperlink"/>
    <w:basedOn w:val="DefaultParagraphFont"/>
    <w:rsid w:val="00502E1D"/>
    <w:rPr>
      <w:color w:val="800080" w:themeColor="followedHyperlink"/>
      <w:u w:val="single"/>
    </w:rPr>
  </w:style>
  <w:style w:type="paragraph" w:customStyle="1" w:styleId="TableHeadingRight">
    <w:name w:val="Table Heading Right"/>
    <w:basedOn w:val="TableHeadingLeft"/>
    <w:qFormat/>
    <w:rsid w:val="0086233C"/>
    <w:pPr>
      <w:jc w:val="right"/>
    </w:p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BB71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8A154F"/>
    <w:pPr>
      <w:spacing w:line="240" w:lineRule="auto"/>
    </w:pPr>
    <w:rPr>
      <w:color w:val="FFFFFF"/>
      <w:sz w:val="24"/>
    </w:rPr>
    <w:tblPr>
      <w:tblCellMar>
        <w:top w:w="227" w:type="dxa"/>
        <w:left w:w="0" w:type="dxa"/>
        <w:bottom w:w="227" w:type="dxa"/>
        <w:right w:w="0" w:type="dxa"/>
      </w:tblCellMar>
    </w:tblPr>
    <w:tcPr>
      <w:shd w:val="clear" w:color="auto" w:fill="201547" w:themeFill="text2"/>
    </w:tcPr>
  </w:style>
  <w:style w:type="paragraph" w:customStyle="1" w:styleId="BodyText100ThemeColour">
    <w:name w:val="Body Text 100% Theme Colour"/>
    <w:basedOn w:val="BodyText"/>
    <w:qFormat/>
    <w:rsid w:val="00096B2D"/>
    <w:rPr>
      <w:color w:val="201547"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2"/>
      </w:numPr>
      <w:spacing w:before="120" w:after="120"/>
    </w:pPr>
  </w:style>
  <w:style w:type="paragraph" w:customStyle="1" w:styleId="ListAlpha2">
    <w:name w:val="List Alpha 2"/>
    <w:basedOn w:val="Normal"/>
    <w:qFormat/>
    <w:rsid w:val="00893106"/>
    <w:pPr>
      <w:numPr>
        <w:ilvl w:val="1"/>
        <w:numId w:val="12"/>
      </w:numPr>
      <w:spacing w:before="120" w:after="120"/>
    </w:pPr>
  </w:style>
  <w:style w:type="paragraph" w:customStyle="1" w:styleId="ListAlpha3">
    <w:name w:val="List Alpha 3"/>
    <w:basedOn w:val="Normal"/>
    <w:qFormat/>
    <w:rsid w:val="00893106"/>
    <w:pPr>
      <w:numPr>
        <w:ilvl w:val="2"/>
        <w:numId w:val="12"/>
      </w:numPr>
      <w:spacing w:before="120" w:after="120"/>
    </w:pPr>
  </w:style>
  <w:style w:type="paragraph" w:customStyle="1" w:styleId="HighlightBoxHeading">
    <w:name w:val="Highlight Box Heading"/>
    <w:basedOn w:val="HighlightBoxText"/>
    <w:qFormat/>
    <w:rsid w:val="00C440F7"/>
    <w:rPr>
      <w:b/>
    </w:rPr>
  </w:style>
  <w:style w:type="paragraph" w:customStyle="1" w:styleId="HighlightBoxBullet">
    <w:name w:val="Highlight Box Bullet"/>
    <w:basedOn w:val="HighlightBoxText"/>
    <w:qFormat/>
    <w:rsid w:val="00C440F7"/>
    <w:pPr>
      <w:numPr>
        <w:ilvl w:val="3"/>
        <w:numId w:val="14"/>
      </w:numPr>
      <w:tabs>
        <w:tab w:val="left" w:pos="454"/>
      </w:tabs>
      <w:ind w:left="511" w:hanging="284"/>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qForma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13"/>
      </w:numPr>
    </w:pPr>
  </w:style>
  <w:style w:type="paragraph" w:customStyle="1" w:styleId="SmallHeading">
    <w:name w:val="Small Heading"/>
    <w:basedOn w:val="xDisclaimerHeading"/>
    <w:next w:val="SmallBodyText"/>
    <w:qFormat/>
    <w:rsid w:val="00C255C2"/>
    <w:pPr>
      <w:spacing w:before="60" w:after="0" w:line="160" w:lineRule="atLeast"/>
      <w:ind w:right="3119"/>
    </w:pPr>
    <w:rPr>
      <w:sz w:val="12"/>
    </w:rPr>
  </w:style>
  <w:style w:type="paragraph" w:customStyle="1" w:styleId="xWeb">
    <w:name w:val="xWeb"/>
    <w:basedOn w:val="Normal"/>
    <w:rsid w:val="00C440F7"/>
    <w:pPr>
      <w:spacing w:line="240" w:lineRule="auto"/>
    </w:pPr>
    <w:rPr>
      <w:b/>
      <w:color w:val="201547" w:themeColor="accent1"/>
      <w:spacing w:val="-4"/>
      <w:sz w:val="22"/>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rsid w:val="001748A0"/>
    <w:pPr>
      <w:framePr w:wrap="around" w:vAnchor="page" w:hAnchor="margin" w:yAlign="bottom"/>
    </w:pPr>
    <w:rPr>
      <w:b/>
      <w:color w:val="201547"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C440F7"/>
    <w:rPr>
      <w:b/>
      <w:bCs/>
      <w:color w:val="201547" w:themeColor="accent1"/>
      <w:kern w:val="32"/>
      <w:sz w:val="40"/>
      <w:szCs w:val="32"/>
    </w:rPr>
  </w:style>
  <w:style w:type="character" w:customStyle="1" w:styleId="Heading2Char">
    <w:name w:val="Heading 2 Char"/>
    <w:basedOn w:val="DefaultParagraphFont"/>
    <w:link w:val="Heading2"/>
    <w:rsid w:val="00C440F7"/>
    <w:rPr>
      <w:b/>
      <w:bCs/>
      <w:iCs/>
      <w:color w:val="201547" w:themeColor="accent1"/>
      <w:kern w:val="20"/>
      <w:sz w:val="32"/>
      <w:szCs w:val="32"/>
    </w:rPr>
  </w:style>
  <w:style w:type="character" w:customStyle="1" w:styleId="Heading3Char">
    <w:name w:val="Heading 3 Char"/>
    <w:basedOn w:val="DefaultParagraphFont"/>
    <w:link w:val="Heading3"/>
    <w:rsid w:val="00C440F7"/>
    <w:rPr>
      <w:b/>
      <w:color w:val="201547" w:themeColor="accent1"/>
      <w:sz w:val="28"/>
      <w:szCs w:val="28"/>
    </w:rPr>
  </w:style>
  <w:style w:type="table" w:styleId="ColorfulGrid">
    <w:name w:val="Colorful Grid"/>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7D6D5" w:themeFill="text1" w:themeFillTint="33"/>
    </w:tcPr>
    <w:tblStylePr w:type="firstRow">
      <w:rPr>
        <w:b/>
        <w:bCs/>
      </w:rPr>
      <w:tblPr/>
      <w:tcPr>
        <w:shd w:val="clear" w:color="auto" w:fill="AFAEAC" w:themeFill="text1" w:themeFillTint="66"/>
      </w:tcPr>
    </w:tblStylePr>
    <w:tblStylePr w:type="lastRow">
      <w:rPr>
        <w:b/>
        <w:bCs/>
        <w:color w:val="363534" w:themeColor="text1"/>
      </w:rPr>
      <w:tblPr/>
      <w:tcPr>
        <w:shd w:val="clear" w:color="auto" w:fill="AFAEAC" w:themeFill="text1" w:themeFillTint="66"/>
      </w:tcPr>
    </w:tblStylePr>
    <w:tblStylePr w:type="firstCol">
      <w:rPr>
        <w:color w:val="FFFFFF" w:themeColor="background1"/>
      </w:rPr>
      <w:tblPr/>
      <w:tcPr>
        <w:shd w:val="clear" w:color="auto" w:fill="282727" w:themeFill="text1" w:themeFillShade="BF"/>
      </w:tcPr>
    </w:tblStylePr>
    <w:tblStylePr w:type="lastCol">
      <w:rPr>
        <w:color w:val="FFFFFF" w:themeColor="background1"/>
      </w:rPr>
      <w:tblPr/>
      <w:tcPr>
        <w:shd w:val="clear" w:color="auto" w:fill="282727" w:themeFill="text1" w:themeFillShade="BF"/>
      </w:tc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ColorfulGrid-Accent1">
    <w:name w:val="Colorful Grid Accent 1"/>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C8BEEC" w:themeFill="accent1" w:themeFillTint="33"/>
    </w:tcPr>
    <w:tblStylePr w:type="firstRow">
      <w:rPr>
        <w:b/>
        <w:bCs/>
      </w:rPr>
      <w:tblPr/>
      <w:tcPr>
        <w:shd w:val="clear" w:color="auto" w:fill="917DD8" w:themeFill="accent1" w:themeFillTint="66"/>
      </w:tcPr>
    </w:tblStylePr>
    <w:tblStylePr w:type="lastRow">
      <w:rPr>
        <w:b/>
        <w:bCs/>
        <w:color w:val="363534" w:themeColor="text1"/>
      </w:rPr>
      <w:tblPr/>
      <w:tcPr>
        <w:shd w:val="clear" w:color="auto" w:fill="917DD8" w:themeFill="accent1" w:themeFillTint="66"/>
      </w:tcPr>
    </w:tblStylePr>
    <w:tblStylePr w:type="firstCol">
      <w:rPr>
        <w:color w:val="FFFFFF" w:themeColor="background1"/>
      </w:rPr>
      <w:tblPr/>
      <w:tcPr>
        <w:shd w:val="clear" w:color="auto" w:fill="170F34" w:themeFill="accent1" w:themeFillShade="BF"/>
      </w:tcPr>
    </w:tblStylePr>
    <w:tblStylePr w:type="lastCol">
      <w:rPr>
        <w:color w:val="FFFFFF" w:themeColor="background1"/>
      </w:rPr>
      <w:tblPr/>
      <w:tcPr>
        <w:shd w:val="clear" w:color="auto" w:fill="170F34" w:themeFill="accent1" w:themeFillShade="BF"/>
      </w:tc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ColorfulGrid-Accent2">
    <w:name w:val="Colorful Grid Accent 2"/>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0F5F4" w:themeFill="accent2" w:themeFillTint="33"/>
    </w:tcPr>
    <w:tblStylePr w:type="firstRow">
      <w:rPr>
        <w:b/>
        <w:bCs/>
      </w:rPr>
      <w:tblPr/>
      <w:tcPr>
        <w:shd w:val="clear" w:color="auto" w:fill="C1ECEA" w:themeFill="accent2" w:themeFillTint="66"/>
      </w:tcPr>
    </w:tblStylePr>
    <w:tblStylePr w:type="lastRow">
      <w:rPr>
        <w:b/>
        <w:bCs/>
        <w:color w:val="363534" w:themeColor="text1"/>
      </w:rPr>
      <w:tblPr/>
      <w:tcPr>
        <w:shd w:val="clear" w:color="auto" w:fill="C1ECEA" w:themeFill="accent2" w:themeFillTint="66"/>
      </w:tcPr>
    </w:tblStylePr>
    <w:tblStylePr w:type="firstCol">
      <w:rPr>
        <w:color w:val="FFFFFF" w:themeColor="background1"/>
      </w:rPr>
      <w:tblPr/>
      <w:tcPr>
        <w:shd w:val="clear" w:color="auto" w:fill="35B2AB" w:themeFill="accent2" w:themeFillShade="BF"/>
      </w:tcPr>
    </w:tblStylePr>
    <w:tblStylePr w:type="lastCol">
      <w:rPr>
        <w:color w:val="FFFFFF" w:themeColor="background1"/>
      </w:rPr>
      <w:tblPr/>
      <w:tcPr>
        <w:shd w:val="clear" w:color="auto" w:fill="35B2AB" w:themeFill="accent2" w:themeFillShade="BF"/>
      </w:tc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ColorfulGrid-Accent3">
    <w:name w:val="Colorful Grid Accent 3"/>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AF8F8" w:themeFill="accent3" w:themeFillTint="33"/>
    </w:tcPr>
    <w:tblStylePr w:type="firstRow">
      <w:rPr>
        <w:b/>
        <w:bCs/>
      </w:rPr>
      <w:tblPr/>
      <w:tcPr>
        <w:shd w:val="clear" w:color="auto" w:fill="D6F2F1" w:themeFill="accent3" w:themeFillTint="66"/>
      </w:tcPr>
    </w:tblStylePr>
    <w:tblStylePr w:type="lastRow">
      <w:rPr>
        <w:b/>
        <w:bCs/>
        <w:color w:val="363534" w:themeColor="text1"/>
      </w:rPr>
      <w:tblPr/>
      <w:tcPr>
        <w:shd w:val="clear" w:color="auto" w:fill="D6F2F1" w:themeFill="accent3" w:themeFillTint="66"/>
      </w:tcPr>
    </w:tblStylePr>
    <w:tblStylePr w:type="firstCol">
      <w:rPr>
        <w:color w:val="FFFFFF" w:themeColor="background1"/>
      </w:rPr>
      <w:tblPr/>
      <w:tcPr>
        <w:shd w:val="clear" w:color="auto" w:fill="50CAC4" w:themeFill="accent3" w:themeFillShade="BF"/>
      </w:tcPr>
    </w:tblStylePr>
    <w:tblStylePr w:type="lastCol">
      <w:rPr>
        <w:color w:val="FFFFFF" w:themeColor="background1"/>
      </w:rPr>
      <w:tblPr/>
      <w:tcPr>
        <w:shd w:val="clear" w:color="auto" w:fill="50CAC4" w:themeFill="accent3" w:themeFillShade="BF"/>
      </w:tc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ColorfulGrid-Accent4">
    <w:name w:val="Colorful Grid Accent 4"/>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BCFFFB" w:themeFill="accent4" w:themeFillTint="33"/>
    </w:tcPr>
    <w:tblStylePr w:type="firstRow">
      <w:rPr>
        <w:b/>
        <w:bCs/>
      </w:rPr>
      <w:tblPr/>
      <w:tcPr>
        <w:shd w:val="clear" w:color="auto" w:fill="7AFFF8" w:themeFill="accent4" w:themeFillTint="66"/>
      </w:tcPr>
    </w:tblStylePr>
    <w:tblStylePr w:type="lastRow">
      <w:rPr>
        <w:b/>
        <w:bCs/>
        <w:color w:val="363534" w:themeColor="text1"/>
      </w:rPr>
      <w:tblPr/>
      <w:tcPr>
        <w:shd w:val="clear" w:color="auto" w:fill="7AFFF8" w:themeFill="accent4" w:themeFillTint="66"/>
      </w:tcPr>
    </w:tblStylePr>
    <w:tblStylePr w:type="firstCol">
      <w:rPr>
        <w:color w:val="FFFFFF" w:themeColor="background1"/>
      </w:rPr>
      <w:tblPr/>
      <w:tcPr>
        <w:shd w:val="clear" w:color="auto" w:fill="00857E" w:themeFill="accent4" w:themeFillShade="BF"/>
      </w:tcPr>
    </w:tblStylePr>
    <w:tblStylePr w:type="lastCol">
      <w:rPr>
        <w:color w:val="FFFFFF" w:themeColor="background1"/>
      </w:rPr>
      <w:tblPr/>
      <w:tcPr>
        <w:shd w:val="clear" w:color="auto" w:fill="00857E" w:themeFill="accent4" w:themeFillShade="BF"/>
      </w:tc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ColorfulGrid-Accent5">
    <w:name w:val="Colorful Grid Accent 5"/>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D9D5E5" w:themeFill="accent5" w:themeFillTint="33"/>
    </w:tcPr>
    <w:tblStylePr w:type="firstRow">
      <w:rPr>
        <w:b/>
        <w:bCs/>
      </w:rPr>
      <w:tblPr/>
      <w:tcPr>
        <w:shd w:val="clear" w:color="auto" w:fill="B3ADCB" w:themeFill="accent5" w:themeFillTint="66"/>
      </w:tcPr>
    </w:tblStylePr>
    <w:tblStylePr w:type="lastRow">
      <w:rPr>
        <w:b/>
        <w:bCs/>
        <w:color w:val="363534" w:themeColor="text1"/>
      </w:rPr>
      <w:tblPr/>
      <w:tcPr>
        <w:shd w:val="clear" w:color="auto" w:fill="B3ADCB" w:themeFill="accent5" w:themeFillTint="66"/>
      </w:tcPr>
    </w:tblStylePr>
    <w:tblStylePr w:type="firstCol">
      <w:rPr>
        <w:color w:val="FFFFFF" w:themeColor="background1"/>
      </w:rPr>
      <w:tblPr/>
      <w:tcPr>
        <w:shd w:val="clear" w:color="auto" w:fill="393350" w:themeFill="accent5" w:themeFillShade="BF"/>
      </w:tcPr>
    </w:tblStylePr>
    <w:tblStylePr w:type="lastCol">
      <w:rPr>
        <w:color w:val="FFFFFF" w:themeColor="background1"/>
      </w:rPr>
      <w:tblPr/>
      <w:tcPr>
        <w:shd w:val="clear" w:color="auto" w:fill="393350" w:themeFill="accent5" w:themeFillShade="BF"/>
      </w:tc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ColorfulGrid-Accent6">
    <w:name w:val="Colorful Grid Accent 6"/>
    <w:basedOn w:val="TableNormal"/>
    <w:uiPriority w:val="73"/>
    <w:semiHidden/>
    <w:rsid w:val="0022698D"/>
    <w:pPr>
      <w:spacing w:line="240" w:lineRule="auto"/>
    </w:pPr>
    <w:tblPr>
      <w:tblStyleRowBandSize w:val="1"/>
      <w:tblStyleColBandSize w:val="1"/>
      <w:tblBorders>
        <w:insideH w:val="single" w:sz="4" w:space="0" w:color="FFFFFF" w:themeColor="background1"/>
      </w:tblBorders>
    </w:tblPr>
    <w:tcPr>
      <w:shd w:val="clear" w:color="auto" w:fill="E4E3E9" w:themeFill="accent6" w:themeFillTint="33"/>
    </w:tcPr>
    <w:tblStylePr w:type="firstRow">
      <w:rPr>
        <w:b/>
        <w:bCs/>
      </w:rPr>
      <w:tblPr/>
      <w:tcPr>
        <w:shd w:val="clear" w:color="auto" w:fill="C9C7D3" w:themeFill="accent6" w:themeFillTint="66"/>
      </w:tcPr>
    </w:tblStylePr>
    <w:tblStylePr w:type="lastRow">
      <w:rPr>
        <w:b/>
        <w:bCs/>
        <w:color w:val="363534" w:themeColor="text1"/>
      </w:rPr>
      <w:tblPr/>
      <w:tcPr>
        <w:shd w:val="clear" w:color="auto" w:fill="C9C7D3" w:themeFill="accent6" w:themeFillTint="66"/>
      </w:tcPr>
    </w:tblStylePr>
    <w:tblStylePr w:type="firstCol">
      <w:rPr>
        <w:color w:val="FFFFFF" w:themeColor="background1"/>
      </w:rPr>
      <w:tblPr/>
      <w:tcPr>
        <w:shd w:val="clear" w:color="auto" w:fill="5A556C" w:themeFill="accent6" w:themeFillShade="BF"/>
      </w:tcPr>
    </w:tblStylePr>
    <w:tblStylePr w:type="lastCol">
      <w:rPr>
        <w:color w:val="FFFFFF" w:themeColor="background1"/>
      </w:rPr>
      <w:tblPr/>
      <w:tcPr>
        <w:shd w:val="clear" w:color="auto" w:fill="5A556C" w:themeFill="accent6" w:themeFillShade="BF"/>
      </w:tc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ColorfulList">
    <w:name w:val="Colorful List"/>
    <w:basedOn w:val="TableNormal"/>
    <w:uiPriority w:val="72"/>
    <w:semiHidden/>
    <w:rsid w:val="0022698D"/>
    <w:pPr>
      <w:spacing w:line="240" w:lineRule="auto"/>
    </w:pPr>
    <w:tblPr>
      <w:tblStyleRowBandSize w:val="1"/>
      <w:tblStyleColBandSize w:val="1"/>
    </w:tblPr>
    <w:tcPr>
      <w:shd w:val="clear" w:color="auto" w:fill="EBEBEA" w:themeFill="tex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CCC" w:themeFill="text1" w:themeFillTint="3F"/>
      </w:tcPr>
    </w:tblStylePr>
    <w:tblStylePr w:type="band1Horz">
      <w:tblPr/>
      <w:tcPr>
        <w:shd w:val="clear" w:color="auto" w:fill="D7D6D5" w:themeFill="text1" w:themeFillTint="33"/>
      </w:tcPr>
    </w:tblStylePr>
  </w:style>
  <w:style w:type="table" w:styleId="ColorfulList-Accent1">
    <w:name w:val="Colorful List Accent 1"/>
    <w:basedOn w:val="TableNormal"/>
    <w:uiPriority w:val="72"/>
    <w:semiHidden/>
    <w:rsid w:val="0022698D"/>
    <w:pPr>
      <w:spacing w:line="240" w:lineRule="auto"/>
    </w:pPr>
    <w:tblPr>
      <w:tblStyleRowBandSize w:val="1"/>
      <w:tblStyleColBandSize w:val="1"/>
    </w:tblPr>
    <w:tcPr>
      <w:shd w:val="clear" w:color="auto" w:fill="E4DFF5" w:themeFill="accent1"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1" w:themeFillTint="3F"/>
      </w:tcPr>
    </w:tblStylePr>
    <w:tblStylePr w:type="band1Horz">
      <w:tblPr/>
      <w:tcPr>
        <w:shd w:val="clear" w:color="auto" w:fill="C8BEEC" w:themeFill="accent1" w:themeFillTint="33"/>
      </w:tcPr>
    </w:tblStylePr>
  </w:style>
  <w:style w:type="table" w:styleId="ColorfulList-Accent2">
    <w:name w:val="Colorful List Accent 2"/>
    <w:basedOn w:val="TableNormal"/>
    <w:uiPriority w:val="72"/>
    <w:semiHidden/>
    <w:rsid w:val="0022698D"/>
    <w:pPr>
      <w:spacing w:line="240" w:lineRule="auto"/>
    </w:pPr>
    <w:tblPr>
      <w:tblStyleRowBandSize w:val="1"/>
      <w:tblStyleColBandSize w:val="1"/>
    </w:tblPr>
    <w:tcPr>
      <w:shd w:val="clear" w:color="auto" w:fill="EFFAF9" w:themeFill="accent2" w:themeFillTint="19"/>
    </w:tcPr>
    <w:tblStylePr w:type="firstRow">
      <w:rPr>
        <w:b/>
        <w:bCs/>
        <w:color w:val="FFFFFF" w:themeColor="background1"/>
      </w:rPr>
      <w:tblPr/>
      <w:tcPr>
        <w:tcBorders>
          <w:bottom w:val="single" w:sz="12" w:space="0" w:color="FFFFFF" w:themeColor="background1"/>
        </w:tcBorders>
        <w:shd w:val="clear" w:color="auto" w:fill="39BFB7" w:themeFill="accent2" w:themeFillShade="CC"/>
      </w:tcPr>
    </w:tblStylePr>
    <w:tblStylePr w:type="lastRow">
      <w:rPr>
        <w:b/>
        <w:bCs/>
        <w:color w:val="39BFB7" w:themeColor="accent2"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F3F2" w:themeFill="accent2" w:themeFillTint="3F"/>
      </w:tcPr>
    </w:tblStylePr>
    <w:tblStylePr w:type="band1Horz">
      <w:tblPr/>
      <w:tcPr>
        <w:shd w:val="clear" w:color="auto" w:fill="E0F5F4" w:themeFill="accent2" w:themeFillTint="33"/>
      </w:tcPr>
    </w:tblStylePr>
  </w:style>
  <w:style w:type="table" w:styleId="ColorfulList-Accent3">
    <w:name w:val="Colorful List Accent 3"/>
    <w:basedOn w:val="TableNormal"/>
    <w:uiPriority w:val="72"/>
    <w:semiHidden/>
    <w:rsid w:val="0022698D"/>
    <w:pPr>
      <w:spacing w:line="240" w:lineRule="auto"/>
    </w:pPr>
    <w:tblPr>
      <w:tblStyleRowBandSize w:val="1"/>
      <w:tblStyleColBandSize w:val="1"/>
    </w:tblPr>
    <w:tcPr>
      <w:shd w:val="clear" w:color="auto" w:fill="F4FCFB" w:themeFill="accent3" w:themeFillTint="19"/>
    </w:tcPr>
    <w:tblStylePr w:type="firstRow">
      <w:rPr>
        <w:b/>
        <w:bCs/>
        <w:color w:val="FFFFFF" w:themeColor="background1"/>
      </w:rPr>
      <w:tblPr/>
      <w:tcPr>
        <w:tcBorders>
          <w:bottom w:val="single" w:sz="12" w:space="0" w:color="FFFFFF" w:themeColor="background1"/>
        </w:tcBorders>
        <w:shd w:val="clear" w:color="auto" w:fill="008E87" w:themeFill="accent4" w:themeFillShade="CC"/>
      </w:tcPr>
    </w:tblStylePr>
    <w:tblStylePr w:type="lastRow">
      <w:rPr>
        <w:b/>
        <w:bCs/>
        <w:color w:val="008E87" w:themeColor="accent4"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7F6" w:themeFill="accent3" w:themeFillTint="3F"/>
      </w:tcPr>
    </w:tblStylePr>
    <w:tblStylePr w:type="band1Horz">
      <w:tblPr/>
      <w:tcPr>
        <w:shd w:val="clear" w:color="auto" w:fill="EAF8F8" w:themeFill="accent3" w:themeFillTint="33"/>
      </w:tcPr>
    </w:tblStylePr>
  </w:style>
  <w:style w:type="table" w:styleId="ColorfulList-Accent4">
    <w:name w:val="Colorful List Accent 4"/>
    <w:basedOn w:val="TableNormal"/>
    <w:uiPriority w:val="72"/>
    <w:semiHidden/>
    <w:rsid w:val="0022698D"/>
    <w:pPr>
      <w:spacing w:line="240" w:lineRule="auto"/>
    </w:pPr>
    <w:tblPr>
      <w:tblStyleRowBandSize w:val="1"/>
      <w:tblStyleColBandSize w:val="1"/>
    </w:tblPr>
    <w:tcPr>
      <w:shd w:val="clear" w:color="auto" w:fill="DEFFFD" w:themeFill="accent4" w:themeFillTint="19"/>
    </w:tcPr>
    <w:tblStylePr w:type="firstRow">
      <w:rPr>
        <w:b/>
        <w:bCs/>
        <w:color w:val="FFFFFF" w:themeColor="background1"/>
      </w:rPr>
      <w:tblPr/>
      <w:tcPr>
        <w:tcBorders>
          <w:bottom w:val="single" w:sz="12" w:space="0" w:color="FFFFFF" w:themeColor="background1"/>
        </w:tcBorders>
        <w:shd w:val="clear" w:color="auto" w:fill="5FCEC9" w:themeFill="accent3" w:themeFillShade="CC"/>
      </w:tcPr>
    </w:tblStylePr>
    <w:tblStylePr w:type="lastRow">
      <w:rPr>
        <w:b/>
        <w:bCs/>
        <w:color w:val="5FCEC9" w:themeColor="accent3"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4" w:themeFillTint="3F"/>
      </w:tcPr>
    </w:tblStylePr>
    <w:tblStylePr w:type="band1Horz">
      <w:tblPr/>
      <w:tcPr>
        <w:shd w:val="clear" w:color="auto" w:fill="BCFFFB" w:themeFill="accent4" w:themeFillTint="33"/>
      </w:tcPr>
    </w:tblStylePr>
  </w:style>
  <w:style w:type="table" w:styleId="ColorfulList-Accent5">
    <w:name w:val="Colorful List Accent 5"/>
    <w:basedOn w:val="TableNormal"/>
    <w:uiPriority w:val="72"/>
    <w:semiHidden/>
    <w:rsid w:val="0022698D"/>
    <w:pPr>
      <w:spacing w:line="240" w:lineRule="auto"/>
    </w:pPr>
    <w:tblPr>
      <w:tblStyleRowBandSize w:val="1"/>
      <w:tblStyleColBandSize w:val="1"/>
    </w:tblPr>
    <w:tcPr>
      <w:shd w:val="clear" w:color="auto" w:fill="ECEAF2" w:themeFill="accent5" w:themeFillTint="19"/>
    </w:tcPr>
    <w:tblStylePr w:type="firstRow">
      <w:rPr>
        <w:b/>
        <w:bCs/>
        <w:color w:val="FFFFFF" w:themeColor="background1"/>
      </w:rPr>
      <w:tblPr/>
      <w:tcPr>
        <w:tcBorders>
          <w:bottom w:val="single" w:sz="12" w:space="0" w:color="FFFFFF" w:themeColor="background1"/>
        </w:tcBorders>
        <w:shd w:val="clear" w:color="auto" w:fill="605B74" w:themeFill="accent6" w:themeFillShade="CC"/>
      </w:tcPr>
    </w:tblStylePr>
    <w:tblStylePr w:type="lastRow">
      <w:rPr>
        <w:b/>
        <w:bCs/>
        <w:color w:val="605B74" w:themeColor="accent6"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CCDF" w:themeFill="accent5" w:themeFillTint="3F"/>
      </w:tcPr>
    </w:tblStylePr>
    <w:tblStylePr w:type="band1Horz">
      <w:tblPr/>
      <w:tcPr>
        <w:shd w:val="clear" w:color="auto" w:fill="D9D5E5" w:themeFill="accent5" w:themeFillTint="33"/>
      </w:tcPr>
    </w:tblStylePr>
  </w:style>
  <w:style w:type="table" w:styleId="ColorfulList-Accent6">
    <w:name w:val="Colorful List Accent 6"/>
    <w:basedOn w:val="TableNormal"/>
    <w:uiPriority w:val="72"/>
    <w:semiHidden/>
    <w:rsid w:val="0022698D"/>
    <w:pPr>
      <w:spacing w:line="240" w:lineRule="auto"/>
    </w:pPr>
    <w:tblPr>
      <w:tblStyleRowBandSize w:val="1"/>
      <w:tblStyleColBandSize w:val="1"/>
    </w:tblPr>
    <w:tcPr>
      <w:shd w:val="clear" w:color="auto" w:fill="F1F1F4" w:themeFill="accent6" w:themeFillTint="19"/>
    </w:tcPr>
    <w:tblStylePr w:type="firstRow">
      <w:rPr>
        <w:b/>
        <w:bCs/>
        <w:color w:val="FFFFFF" w:themeColor="background1"/>
      </w:rPr>
      <w:tblPr/>
      <w:tcPr>
        <w:tcBorders>
          <w:bottom w:val="single" w:sz="12" w:space="0" w:color="FFFFFF" w:themeColor="background1"/>
        </w:tcBorders>
        <w:shd w:val="clear" w:color="auto" w:fill="3D3656" w:themeFill="accent5" w:themeFillShade="CC"/>
      </w:tcPr>
    </w:tblStylePr>
    <w:tblStylePr w:type="lastRow">
      <w:rPr>
        <w:b/>
        <w:bCs/>
        <w:color w:val="3D3656" w:themeColor="accent5" w:themeShade="CC"/>
      </w:rPr>
      <w:tblPr/>
      <w:tcPr>
        <w:tcBorders>
          <w:top w:val="single" w:sz="12" w:space="0" w:color="363534"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CE3" w:themeFill="accent6" w:themeFillTint="3F"/>
      </w:tcPr>
    </w:tblStylePr>
    <w:tblStylePr w:type="band1Horz">
      <w:tblPr/>
      <w:tcPr>
        <w:shd w:val="clear" w:color="auto" w:fill="E4E3E9" w:themeFill="accent6" w:themeFillTint="33"/>
      </w:tcPr>
    </w:tblStylePr>
  </w:style>
  <w:style w:type="table" w:styleId="ColorfulShading">
    <w:name w:val="Colorful Shading"/>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363534" w:themeColor="text1"/>
        <w:bottom w:val="single" w:sz="4" w:space="0" w:color="363534" w:themeColor="text1"/>
        <w:right w:val="single" w:sz="4" w:space="0" w:color="363534" w:themeColor="text1"/>
        <w:insideH w:val="single" w:sz="4" w:space="0" w:color="FFFFFF" w:themeColor="background1"/>
        <w:insideV w:val="single" w:sz="4" w:space="0" w:color="FFFFFF" w:themeColor="background1"/>
      </w:tblBorders>
    </w:tblPr>
    <w:tcPr>
      <w:shd w:val="clear" w:color="auto" w:fill="EBEBEA" w:themeFill="tex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1F1F" w:themeFill="text1" w:themeFillShade="99"/>
      </w:tcPr>
    </w:tblStylePr>
    <w:tblStylePr w:type="firstCol">
      <w:rPr>
        <w:color w:val="FFFFFF" w:themeColor="background1"/>
      </w:rPr>
      <w:tblPr/>
      <w:tcPr>
        <w:tcBorders>
          <w:top w:val="nil"/>
          <w:left w:val="nil"/>
          <w:bottom w:val="nil"/>
          <w:right w:val="nil"/>
          <w:insideH w:val="single" w:sz="4" w:space="0" w:color="201F1F" w:themeColor="text1" w:themeShade="99"/>
          <w:insideV w:val="nil"/>
        </w:tcBorders>
        <w:shd w:val="clear" w:color="auto" w:fill="201F1F"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282727" w:themeFill="text1" w:themeFillShade="BF"/>
      </w:tcPr>
    </w:tblStylePr>
    <w:tblStylePr w:type="band1Vert">
      <w:tblPr/>
      <w:tcPr>
        <w:shd w:val="clear" w:color="auto" w:fill="AFAEAC" w:themeFill="text1" w:themeFillTint="66"/>
      </w:tcPr>
    </w:tblStylePr>
    <w:tblStylePr w:type="band1Horz">
      <w:tblPr/>
      <w:tcPr>
        <w:shd w:val="clear" w:color="auto" w:fill="9C9A98" w:themeFill="text1" w:themeFillTint="7F"/>
      </w:tcPr>
    </w:tblStylePr>
    <w:tblStylePr w:type="neCell">
      <w:rPr>
        <w:color w:val="363534" w:themeColor="text1"/>
      </w:rPr>
    </w:tblStylePr>
    <w:tblStylePr w:type="nwCell">
      <w:rPr>
        <w:color w:val="363534" w:themeColor="text1"/>
      </w:rPr>
    </w:tblStylePr>
  </w:style>
  <w:style w:type="table" w:styleId="ColorfulShading-Accent1">
    <w:name w:val="Colorful Shading Accent 1"/>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201547" w:themeColor="accent1"/>
        <w:bottom w:val="single" w:sz="4" w:space="0" w:color="201547" w:themeColor="accent1"/>
        <w:right w:val="single" w:sz="4" w:space="0" w:color="201547" w:themeColor="accent1"/>
        <w:insideH w:val="single" w:sz="4" w:space="0" w:color="FFFFFF" w:themeColor="background1"/>
        <w:insideV w:val="single" w:sz="4" w:space="0" w:color="FFFFFF" w:themeColor="background1"/>
      </w:tblBorders>
    </w:tblPr>
    <w:tcPr>
      <w:shd w:val="clear" w:color="auto" w:fill="E4DFF5" w:themeFill="accent1"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1" w:themeFillShade="99"/>
      </w:tcPr>
    </w:tblStylePr>
    <w:tblStylePr w:type="firstCol">
      <w:rPr>
        <w:color w:val="FFFFFF" w:themeColor="background1"/>
      </w:rPr>
      <w:tblPr/>
      <w:tcPr>
        <w:tcBorders>
          <w:top w:val="nil"/>
          <w:left w:val="nil"/>
          <w:bottom w:val="nil"/>
          <w:right w:val="nil"/>
          <w:insideH w:val="single" w:sz="4" w:space="0" w:color="130C2A" w:themeColor="accent1" w:themeShade="99"/>
          <w:insideV w:val="nil"/>
        </w:tcBorders>
        <w:shd w:val="clear" w:color="auto" w:fill="130C2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1" w:themeFillShade="99"/>
      </w:tcPr>
    </w:tblStylePr>
    <w:tblStylePr w:type="band1Vert">
      <w:tblPr/>
      <w:tcPr>
        <w:shd w:val="clear" w:color="auto" w:fill="917DD8" w:themeFill="accent1" w:themeFillTint="66"/>
      </w:tcPr>
    </w:tblStylePr>
    <w:tblStylePr w:type="band1Horz">
      <w:tblPr/>
      <w:tcPr>
        <w:shd w:val="clear" w:color="auto" w:fill="775ECF" w:themeFill="accent1" w:themeFillTint="7F"/>
      </w:tcPr>
    </w:tblStylePr>
    <w:tblStylePr w:type="neCell">
      <w:rPr>
        <w:color w:val="363534" w:themeColor="text1"/>
      </w:rPr>
    </w:tblStylePr>
    <w:tblStylePr w:type="nwCell">
      <w:rPr>
        <w:color w:val="363534" w:themeColor="text1"/>
      </w:rPr>
    </w:tblStylePr>
  </w:style>
  <w:style w:type="table" w:styleId="ColorfulShading-Accent2">
    <w:name w:val="Colorful Shading Accent 2"/>
    <w:basedOn w:val="TableNormal"/>
    <w:uiPriority w:val="71"/>
    <w:semiHidden/>
    <w:rsid w:val="0022698D"/>
    <w:pPr>
      <w:spacing w:line="240" w:lineRule="auto"/>
    </w:pPr>
    <w:tblPr>
      <w:tblStyleRowBandSize w:val="1"/>
      <w:tblStyleColBandSize w:val="1"/>
      <w:tblBorders>
        <w:top w:val="single" w:sz="24" w:space="0" w:color="66D1CB" w:themeColor="accent2"/>
        <w:left w:val="single" w:sz="4" w:space="0" w:color="66D1CB" w:themeColor="accent2"/>
        <w:bottom w:val="single" w:sz="4" w:space="0" w:color="66D1CB" w:themeColor="accent2"/>
        <w:right w:val="single" w:sz="4" w:space="0" w:color="66D1CB" w:themeColor="accent2"/>
        <w:insideH w:val="single" w:sz="4" w:space="0" w:color="FFFFFF" w:themeColor="background1"/>
        <w:insideV w:val="single" w:sz="4" w:space="0" w:color="FFFFFF" w:themeColor="background1"/>
      </w:tblBorders>
    </w:tblPr>
    <w:tcPr>
      <w:shd w:val="clear" w:color="auto" w:fill="EFFAF9" w:themeFill="accent2" w:themeFillTint="19"/>
    </w:tcPr>
    <w:tblStylePr w:type="firstRow">
      <w:rPr>
        <w:b/>
        <w:bCs/>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8F89" w:themeFill="accent2" w:themeFillShade="99"/>
      </w:tcPr>
    </w:tblStylePr>
    <w:tblStylePr w:type="firstCol">
      <w:rPr>
        <w:color w:val="FFFFFF" w:themeColor="background1"/>
      </w:rPr>
      <w:tblPr/>
      <w:tcPr>
        <w:tcBorders>
          <w:top w:val="nil"/>
          <w:left w:val="nil"/>
          <w:bottom w:val="nil"/>
          <w:right w:val="nil"/>
          <w:insideH w:val="single" w:sz="4" w:space="0" w:color="2B8F89" w:themeColor="accent2" w:themeShade="99"/>
          <w:insideV w:val="nil"/>
        </w:tcBorders>
        <w:shd w:val="clear" w:color="auto" w:fill="2B8F8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B8F89" w:themeFill="accent2" w:themeFillShade="99"/>
      </w:tcPr>
    </w:tblStylePr>
    <w:tblStylePr w:type="band1Vert">
      <w:tblPr/>
      <w:tcPr>
        <w:shd w:val="clear" w:color="auto" w:fill="C1ECEA" w:themeFill="accent2" w:themeFillTint="66"/>
      </w:tcPr>
    </w:tblStylePr>
    <w:tblStylePr w:type="band1Horz">
      <w:tblPr/>
      <w:tcPr>
        <w:shd w:val="clear" w:color="auto" w:fill="B2E8E5" w:themeFill="accent2" w:themeFillTint="7F"/>
      </w:tcPr>
    </w:tblStylePr>
    <w:tblStylePr w:type="neCell">
      <w:rPr>
        <w:color w:val="363534" w:themeColor="text1"/>
      </w:rPr>
    </w:tblStylePr>
    <w:tblStylePr w:type="nwCell">
      <w:rPr>
        <w:color w:val="363534" w:themeColor="text1"/>
      </w:rPr>
    </w:tblStylePr>
  </w:style>
  <w:style w:type="table" w:styleId="ColorfulShading-Accent3">
    <w:name w:val="Colorful Shading Accent 3"/>
    <w:basedOn w:val="TableNormal"/>
    <w:uiPriority w:val="71"/>
    <w:semiHidden/>
    <w:rsid w:val="0022698D"/>
    <w:pPr>
      <w:spacing w:line="240" w:lineRule="auto"/>
    </w:pPr>
    <w:tblPr>
      <w:tblStyleRowBandSize w:val="1"/>
      <w:tblStyleColBandSize w:val="1"/>
      <w:tblBorders>
        <w:top w:val="single" w:sz="24" w:space="0" w:color="00B2A9" w:themeColor="accent4"/>
        <w:left w:val="single" w:sz="4" w:space="0" w:color="99E0DD" w:themeColor="accent3"/>
        <w:bottom w:val="single" w:sz="4" w:space="0" w:color="99E0DD" w:themeColor="accent3"/>
        <w:right w:val="single" w:sz="4" w:space="0" w:color="99E0DD" w:themeColor="accent3"/>
        <w:insideH w:val="single" w:sz="4" w:space="0" w:color="FFFFFF" w:themeColor="background1"/>
        <w:insideV w:val="single" w:sz="4" w:space="0" w:color="FFFFFF" w:themeColor="background1"/>
      </w:tblBorders>
    </w:tblPr>
    <w:tcPr>
      <w:shd w:val="clear" w:color="auto" w:fill="F4FCFB" w:themeFill="accent3" w:themeFillTint="19"/>
    </w:tcPr>
    <w:tblStylePr w:type="firstRow">
      <w:rPr>
        <w:b/>
        <w:bCs/>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4ADA7" w:themeFill="accent3" w:themeFillShade="99"/>
      </w:tcPr>
    </w:tblStylePr>
    <w:tblStylePr w:type="firstCol">
      <w:rPr>
        <w:color w:val="FFFFFF" w:themeColor="background1"/>
      </w:rPr>
      <w:tblPr/>
      <w:tcPr>
        <w:tcBorders>
          <w:top w:val="nil"/>
          <w:left w:val="nil"/>
          <w:bottom w:val="nil"/>
          <w:right w:val="nil"/>
          <w:insideH w:val="single" w:sz="4" w:space="0" w:color="34ADA7" w:themeColor="accent3" w:themeShade="99"/>
          <w:insideV w:val="nil"/>
        </w:tcBorders>
        <w:shd w:val="clear" w:color="auto" w:fill="34ADA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4ADA7" w:themeFill="accent3" w:themeFillShade="99"/>
      </w:tcPr>
    </w:tblStylePr>
    <w:tblStylePr w:type="band1Vert">
      <w:tblPr/>
      <w:tcPr>
        <w:shd w:val="clear" w:color="auto" w:fill="D6F2F1" w:themeFill="accent3" w:themeFillTint="66"/>
      </w:tcPr>
    </w:tblStylePr>
    <w:tblStylePr w:type="band1Horz">
      <w:tblPr/>
      <w:tcPr>
        <w:shd w:val="clear" w:color="auto" w:fill="CCEFEE" w:themeFill="accent3" w:themeFillTint="7F"/>
      </w:tcPr>
    </w:tblStylePr>
  </w:style>
  <w:style w:type="table" w:styleId="ColorfulShading-Accent4">
    <w:name w:val="Colorful Shading Accent 4"/>
    <w:basedOn w:val="TableNormal"/>
    <w:uiPriority w:val="71"/>
    <w:semiHidden/>
    <w:rsid w:val="0022698D"/>
    <w:pPr>
      <w:spacing w:line="240" w:lineRule="auto"/>
    </w:pPr>
    <w:tblPr>
      <w:tblStyleRowBandSize w:val="1"/>
      <w:tblStyleColBandSize w:val="1"/>
      <w:tblBorders>
        <w:top w:val="single" w:sz="24" w:space="0" w:color="99E0DD" w:themeColor="accent3"/>
        <w:left w:val="single" w:sz="4" w:space="0" w:color="00B2A9" w:themeColor="accent4"/>
        <w:bottom w:val="single" w:sz="4" w:space="0" w:color="00B2A9" w:themeColor="accent4"/>
        <w:right w:val="single" w:sz="4" w:space="0" w:color="00B2A9" w:themeColor="accent4"/>
        <w:insideH w:val="single" w:sz="4" w:space="0" w:color="FFFFFF" w:themeColor="background1"/>
        <w:insideV w:val="single" w:sz="4" w:space="0" w:color="FFFFFF" w:themeColor="background1"/>
      </w:tblBorders>
    </w:tblPr>
    <w:tcPr>
      <w:shd w:val="clear" w:color="auto" w:fill="DEFFFD" w:themeFill="accent4" w:themeFillTint="19"/>
    </w:tcPr>
    <w:tblStylePr w:type="firstRow">
      <w:rPr>
        <w:b/>
        <w:bCs/>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4" w:themeFillShade="99"/>
      </w:tcPr>
    </w:tblStylePr>
    <w:tblStylePr w:type="firstCol">
      <w:rPr>
        <w:color w:val="FFFFFF" w:themeColor="background1"/>
      </w:rPr>
      <w:tblPr/>
      <w:tcPr>
        <w:tcBorders>
          <w:top w:val="nil"/>
          <w:left w:val="nil"/>
          <w:bottom w:val="nil"/>
          <w:right w:val="nil"/>
          <w:insideH w:val="single" w:sz="4" w:space="0" w:color="006A65" w:themeColor="accent4" w:themeShade="99"/>
          <w:insideV w:val="nil"/>
        </w:tcBorders>
        <w:shd w:val="clear" w:color="auto" w:fill="006A65"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4" w:themeFillShade="99"/>
      </w:tcPr>
    </w:tblStylePr>
    <w:tblStylePr w:type="band1Vert">
      <w:tblPr/>
      <w:tcPr>
        <w:shd w:val="clear" w:color="auto" w:fill="7AFFF8" w:themeFill="accent4" w:themeFillTint="66"/>
      </w:tcPr>
    </w:tblStylePr>
    <w:tblStylePr w:type="band1Horz">
      <w:tblPr/>
      <w:tcPr>
        <w:shd w:val="clear" w:color="auto" w:fill="59FFF6" w:themeFill="accent4" w:themeFillTint="7F"/>
      </w:tcPr>
    </w:tblStylePr>
    <w:tblStylePr w:type="neCell">
      <w:rPr>
        <w:color w:val="363534" w:themeColor="text1"/>
      </w:rPr>
    </w:tblStylePr>
    <w:tblStylePr w:type="nwCell">
      <w:rPr>
        <w:color w:val="363534" w:themeColor="text1"/>
      </w:rPr>
    </w:tblStylePr>
  </w:style>
  <w:style w:type="table" w:styleId="ColorfulShading-Accent5">
    <w:name w:val="Colorful Shading Accent 5"/>
    <w:basedOn w:val="TableNormal"/>
    <w:uiPriority w:val="71"/>
    <w:semiHidden/>
    <w:rsid w:val="0022698D"/>
    <w:pPr>
      <w:spacing w:line="240" w:lineRule="auto"/>
    </w:pPr>
    <w:tblPr>
      <w:tblStyleRowBandSize w:val="1"/>
      <w:tblStyleColBandSize w:val="1"/>
      <w:tblBorders>
        <w:top w:val="single" w:sz="24" w:space="0" w:color="797391" w:themeColor="accent6"/>
        <w:left w:val="single" w:sz="4" w:space="0" w:color="4D446C" w:themeColor="accent5"/>
        <w:bottom w:val="single" w:sz="4" w:space="0" w:color="4D446C" w:themeColor="accent5"/>
        <w:right w:val="single" w:sz="4" w:space="0" w:color="4D446C" w:themeColor="accent5"/>
        <w:insideH w:val="single" w:sz="4" w:space="0" w:color="FFFFFF" w:themeColor="background1"/>
        <w:insideV w:val="single" w:sz="4" w:space="0" w:color="FFFFFF" w:themeColor="background1"/>
      </w:tblBorders>
    </w:tblPr>
    <w:tcPr>
      <w:shd w:val="clear" w:color="auto" w:fill="ECEAF2" w:themeFill="accent5" w:themeFillTint="19"/>
    </w:tcPr>
    <w:tblStylePr w:type="firstRow">
      <w:rPr>
        <w:b/>
        <w:bCs/>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840" w:themeFill="accent5" w:themeFillShade="99"/>
      </w:tcPr>
    </w:tblStylePr>
    <w:tblStylePr w:type="firstCol">
      <w:rPr>
        <w:color w:val="FFFFFF" w:themeColor="background1"/>
      </w:rPr>
      <w:tblPr/>
      <w:tcPr>
        <w:tcBorders>
          <w:top w:val="nil"/>
          <w:left w:val="nil"/>
          <w:bottom w:val="nil"/>
          <w:right w:val="nil"/>
          <w:insideH w:val="single" w:sz="4" w:space="0" w:color="2E2840" w:themeColor="accent5" w:themeShade="99"/>
          <w:insideV w:val="nil"/>
        </w:tcBorders>
        <w:shd w:val="clear" w:color="auto" w:fill="2E284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E2840" w:themeFill="accent5" w:themeFillShade="99"/>
      </w:tcPr>
    </w:tblStylePr>
    <w:tblStylePr w:type="band1Vert">
      <w:tblPr/>
      <w:tcPr>
        <w:shd w:val="clear" w:color="auto" w:fill="B3ADCB" w:themeFill="accent5" w:themeFillTint="66"/>
      </w:tcPr>
    </w:tblStylePr>
    <w:tblStylePr w:type="band1Horz">
      <w:tblPr/>
      <w:tcPr>
        <w:shd w:val="clear" w:color="auto" w:fill="A198BE" w:themeFill="accent5" w:themeFillTint="7F"/>
      </w:tcPr>
    </w:tblStylePr>
    <w:tblStylePr w:type="neCell">
      <w:rPr>
        <w:color w:val="363534" w:themeColor="text1"/>
      </w:rPr>
    </w:tblStylePr>
    <w:tblStylePr w:type="nwCell">
      <w:rPr>
        <w:color w:val="363534" w:themeColor="text1"/>
      </w:rPr>
    </w:tblStylePr>
  </w:style>
  <w:style w:type="table" w:styleId="ColorfulShading-Accent6">
    <w:name w:val="Colorful Shading Accent 6"/>
    <w:basedOn w:val="TableNormal"/>
    <w:uiPriority w:val="71"/>
    <w:semiHidden/>
    <w:rsid w:val="0022698D"/>
    <w:pPr>
      <w:spacing w:line="240" w:lineRule="auto"/>
    </w:pPr>
    <w:tblPr>
      <w:tblStyleRowBandSize w:val="1"/>
      <w:tblStyleColBandSize w:val="1"/>
      <w:tblBorders>
        <w:top w:val="single" w:sz="24" w:space="0" w:color="4D446C" w:themeColor="accent5"/>
        <w:left w:val="single" w:sz="4" w:space="0" w:color="797391" w:themeColor="accent6"/>
        <w:bottom w:val="single" w:sz="4" w:space="0" w:color="797391" w:themeColor="accent6"/>
        <w:right w:val="single" w:sz="4" w:space="0" w:color="797391" w:themeColor="accent6"/>
        <w:insideH w:val="single" w:sz="4" w:space="0" w:color="FFFFFF" w:themeColor="background1"/>
        <w:insideV w:val="single" w:sz="4" w:space="0" w:color="FFFFFF" w:themeColor="background1"/>
      </w:tblBorders>
    </w:tblPr>
    <w:tcPr>
      <w:shd w:val="clear" w:color="auto" w:fill="F1F1F4" w:themeFill="accent6" w:themeFillTint="19"/>
    </w:tcPr>
    <w:tblStylePr w:type="firstRow">
      <w:rPr>
        <w:b/>
        <w:bCs/>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84457" w:themeFill="accent6" w:themeFillShade="99"/>
      </w:tcPr>
    </w:tblStylePr>
    <w:tblStylePr w:type="firstCol">
      <w:rPr>
        <w:color w:val="FFFFFF" w:themeColor="background1"/>
      </w:rPr>
      <w:tblPr/>
      <w:tcPr>
        <w:tcBorders>
          <w:top w:val="nil"/>
          <w:left w:val="nil"/>
          <w:bottom w:val="nil"/>
          <w:right w:val="nil"/>
          <w:insideH w:val="single" w:sz="4" w:space="0" w:color="484457" w:themeColor="accent6" w:themeShade="99"/>
          <w:insideV w:val="nil"/>
        </w:tcBorders>
        <w:shd w:val="clear" w:color="auto" w:fill="48445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84457" w:themeFill="accent6" w:themeFillShade="99"/>
      </w:tcPr>
    </w:tblStylePr>
    <w:tblStylePr w:type="band1Vert">
      <w:tblPr/>
      <w:tcPr>
        <w:shd w:val="clear" w:color="auto" w:fill="C9C7D3" w:themeFill="accent6" w:themeFillTint="66"/>
      </w:tcPr>
    </w:tblStylePr>
    <w:tblStylePr w:type="band1Horz">
      <w:tblPr/>
      <w:tcPr>
        <w:shd w:val="clear" w:color="auto" w:fill="BCB9C8" w:themeFill="accent6" w:themeFillTint="7F"/>
      </w:tcPr>
    </w:tblStylePr>
    <w:tblStylePr w:type="neCell">
      <w:rPr>
        <w:color w:val="363534" w:themeColor="text1"/>
      </w:rPr>
    </w:tblStylePr>
    <w:tblStylePr w:type="nwCell">
      <w:rPr>
        <w:color w:val="363534" w:themeColor="text1"/>
      </w:rPr>
    </w:tblStylePr>
  </w:style>
  <w:style w:type="table" w:styleId="DarkList">
    <w:name w:val="Dark List"/>
    <w:basedOn w:val="TableNormal"/>
    <w:uiPriority w:val="70"/>
    <w:semiHidden/>
    <w:rsid w:val="0022698D"/>
    <w:pPr>
      <w:spacing w:line="240" w:lineRule="auto"/>
    </w:pPr>
    <w:rPr>
      <w:color w:val="FFFFFF" w:themeColor="background1"/>
    </w:rPr>
    <w:tblPr>
      <w:tblStyleRowBandSize w:val="1"/>
      <w:tblStyleColBandSize w:val="1"/>
    </w:tblPr>
    <w:tcPr>
      <w:shd w:val="clear" w:color="auto" w:fill="363534" w:themeFill="tex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1A1A1A"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28272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282727" w:themeFill="text1" w:themeFillShade="BF"/>
      </w:tcPr>
    </w:tblStylePr>
    <w:tblStylePr w:type="band1Vert">
      <w:tblPr/>
      <w:tcPr>
        <w:tcBorders>
          <w:top w:val="nil"/>
          <w:left w:val="nil"/>
          <w:bottom w:val="nil"/>
          <w:right w:val="nil"/>
          <w:insideH w:val="nil"/>
          <w:insideV w:val="nil"/>
        </w:tcBorders>
        <w:shd w:val="clear" w:color="auto" w:fill="282727" w:themeFill="text1" w:themeFillShade="BF"/>
      </w:tcPr>
    </w:tblStylePr>
    <w:tblStylePr w:type="band1Horz">
      <w:tblPr/>
      <w:tcPr>
        <w:tcBorders>
          <w:top w:val="nil"/>
          <w:left w:val="nil"/>
          <w:bottom w:val="nil"/>
          <w:right w:val="nil"/>
          <w:insideH w:val="nil"/>
          <w:insideV w:val="nil"/>
        </w:tcBorders>
        <w:shd w:val="clear" w:color="auto" w:fill="282727" w:themeFill="text1" w:themeFillShade="BF"/>
      </w:tcPr>
    </w:tblStylePr>
  </w:style>
  <w:style w:type="table" w:styleId="DarkList-Accent1">
    <w:name w:val="Dark List Accent 1"/>
    <w:basedOn w:val="TableNormal"/>
    <w:uiPriority w:val="70"/>
    <w:semiHidden/>
    <w:rsid w:val="0022698D"/>
    <w:pPr>
      <w:spacing w:line="240" w:lineRule="auto"/>
    </w:pPr>
    <w:rPr>
      <w:color w:val="FFFFFF" w:themeColor="background1"/>
    </w:rPr>
    <w:tblPr>
      <w:tblStyleRowBandSize w:val="1"/>
      <w:tblStyleColBandSize w:val="1"/>
    </w:tblPr>
    <w:tcPr>
      <w:shd w:val="clear" w:color="auto" w:fill="20154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1" w:themeFillShade="BF"/>
      </w:tcPr>
    </w:tblStylePr>
    <w:tblStylePr w:type="band1Vert">
      <w:tblPr/>
      <w:tcPr>
        <w:tcBorders>
          <w:top w:val="nil"/>
          <w:left w:val="nil"/>
          <w:bottom w:val="nil"/>
          <w:right w:val="nil"/>
          <w:insideH w:val="nil"/>
          <w:insideV w:val="nil"/>
        </w:tcBorders>
        <w:shd w:val="clear" w:color="auto" w:fill="170F34" w:themeFill="accent1" w:themeFillShade="BF"/>
      </w:tcPr>
    </w:tblStylePr>
    <w:tblStylePr w:type="band1Horz">
      <w:tblPr/>
      <w:tcPr>
        <w:tcBorders>
          <w:top w:val="nil"/>
          <w:left w:val="nil"/>
          <w:bottom w:val="nil"/>
          <w:right w:val="nil"/>
          <w:insideH w:val="nil"/>
          <w:insideV w:val="nil"/>
        </w:tcBorders>
        <w:shd w:val="clear" w:color="auto" w:fill="170F34" w:themeFill="accent1" w:themeFillShade="BF"/>
      </w:tcPr>
    </w:tblStylePr>
  </w:style>
  <w:style w:type="table" w:styleId="DarkList-Accent2">
    <w:name w:val="Dark List Accent 2"/>
    <w:basedOn w:val="TableNormal"/>
    <w:uiPriority w:val="70"/>
    <w:semiHidden/>
    <w:rsid w:val="0022698D"/>
    <w:pPr>
      <w:spacing w:line="240" w:lineRule="auto"/>
    </w:pPr>
    <w:rPr>
      <w:color w:val="FFFFFF" w:themeColor="background1"/>
    </w:rPr>
    <w:tblPr>
      <w:tblStyleRowBandSize w:val="1"/>
      <w:tblStyleColBandSize w:val="1"/>
    </w:tblPr>
    <w:tcPr>
      <w:shd w:val="clear" w:color="auto" w:fill="66D1CB"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3767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35B2A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35B2AB" w:themeFill="accent2" w:themeFillShade="BF"/>
      </w:tcPr>
    </w:tblStylePr>
    <w:tblStylePr w:type="band1Vert">
      <w:tblPr/>
      <w:tcPr>
        <w:tcBorders>
          <w:top w:val="nil"/>
          <w:left w:val="nil"/>
          <w:bottom w:val="nil"/>
          <w:right w:val="nil"/>
          <w:insideH w:val="nil"/>
          <w:insideV w:val="nil"/>
        </w:tcBorders>
        <w:shd w:val="clear" w:color="auto" w:fill="35B2AB" w:themeFill="accent2" w:themeFillShade="BF"/>
      </w:tcPr>
    </w:tblStylePr>
    <w:tblStylePr w:type="band1Horz">
      <w:tblPr/>
      <w:tcPr>
        <w:tcBorders>
          <w:top w:val="nil"/>
          <w:left w:val="nil"/>
          <w:bottom w:val="nil"/>
          <w:right w:val="nil"/>
          <w:insideH w:val="nil"/>
          <w:insideV w:val="nil"/>
        </w:tcBorders>
        <w:shd w:val="clear" w:color="auto" w:fill="35B2AB" w:themeFill="accent2" w:themeFillShade="BF"/>
      </w:tcPr>
    </w:tblStylePr>
  </w:style>
  <w:style w:type="table" w:styleId="DarkList-Accent3">
    <w:name w:val="Dark List Accent 3"/>
    <w:basedOn w:val="TableNormal"/>
    <w:uiPriority w:val="70"/>
    <w:semiHidden/>
    <w:rsid w:val="0022698D"/>
    <w:pPr>
      <w:spacing w:line="240" w:lineRule="auto"/>
    </w:pPr>
    <w:rPr>
      <w:color w:val="FFFFFF" w:themeColor="background1"/>
    </w:rPr>
    <w:tblPr>
      <w:tblStyleRowBandSize w:val="1"/>
      <w:tblStyleColBandSize w:val="1"/>
    </w:tblPr>
    <w:tcPr>
      <w:shd w:val="clear" w:color="auto" w:fill="99E0D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B8F8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0CAC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0CAC4" w:themeFill="accent3" w:themeFillShade="BF"/>
      </w:tcPr>
    </w:tblStylePr>
    <w:tblStylePr w:type="band1Vert">
      <w:tblPr/>
      <w:tcPr>
        <w:tcBorders>
          <w:top w:val="nil"/>
          <w:left w:val="nil"/>
          <w:bottom w:val="nil"/>
          <w:right w:val="nil"/>
          <w:insideH w:val="nil"/>
          <w:insideV w:val="nil"/>
        </w:tcBorders>
        <w:shd w:val="clear" w:color="auto" w:fill="50CAC4" w:themeFill="accent3" w:themeFillShade="BF"/>
      </w:tcPr>
    </w:tblStylePr>
    <w:tblStylePr w:type="band1Horz">
      <w:tblPr/>
      <w:tcPr>
        <w:tcBorders>
          <w:top w:val="nil"/>
          <w:left w:val="nil"/>
          <w:bottom w:val="nil"/>
          <w:right w:val="nil"/>
          <w:insideH w:val="nil"/>
          <w:insideV w:val="nil"/>
        </w:tcBorders>
        <w:shd w:val="clear" w:color="auto" w:fill="50CAC4" w:themeFill="accent3" w:themeFillShade="BF"/>
      </w:tcPr>
    </w:tblStylePr>
  </w:style>
  <w:style w:type="table" w:styleId="DarkList-Accent4">
    <w:name w:val="Dark List Accent 4"/>
    <w:basedOn w:val="TableNormal"/>
    <w:uiPriority w:val="70"/>
    <w:semiHidden/>
    <w:rsid w:val="0022698D"/>
    <w:pPr>
      <w:spacing w:line="240" w:lineRule="auto"/>
    </w:pPr>
    <w:rPr>
      <w:color w:val="FFFFFF" w:themeColor="background1"/>
    </w:rPr>
    <w:tblPr>
      <w:tblStyleRowBandSize w:val="1"/>
      <w:tblStyleColBandSize w:val="1"/>
    </w:tblPr>
    <w:tcPr>
      <w:shd w:val="clear" w:color="auto" w:fill="00B2A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4" w:themeFillShade="BF"/>
      </w:tcPr>
    </w:tblStylePr>
    <w:tblStylePr w:type="band1Vert">
      <w:tblPr/>
      <w:tcPr>
        <w:tcBorders>
          <w:top w:val="nil"/>
          <w:left w:val="nil"/>
          <w:bottom w:val="nil"/>
          <w:right w:val="nil"/>
          <w:insideH w:val="nil"/>
          <w:insideV w:val="nil"/>
        </w:tcBorders>
        <w:shd w:val="clear" w:color="auto" w:fill="00857E" w:themeFill="accent4" w:themeFillShade="BF"/>
      </w:tcPr>
    </w:tblStylePr>
    <w:tblStylePr w:type="band1Horz">
      <w:tblPr/>
      <w:tcPr>
        <w:tcBorders>
          <w:top w:val="nil"/>
          <w:left w:val="nil"/>
          <w:bottom w:val="nil"/>
          <w:right w:val="nil"/>
          <w:insideH w:val="nil"/>
          <w:insideV w:val="nil"/>
        </w:tcBorders>
        <w:shd w:val="clear" w:color="auto" w:fill="00857E" w:themeFill="accent4" w:themeFillShade="BF"/>
      </w:tcPr>
    </w:tblStylePr>
  </w:style>
  <w:style w:type="table" w:styleId="DarkList-Accent5">
    <w:name w:val="Dark List Accent 5"/>
    <w:basedOn w:val="TableNormal"/>
    <w:uiPriority w:val="70"/>
    <w:semiHidden/>
    <w:rsid w:val="0022698D"/>
    <w:pPr>
      <w:spacing w:line="240" w:lineRule="auto"/>
    </w:pPr>
    <w:rPr>
      <w:color w:val="FFFFFF" w:themeColor="background1"/>
    </w:rPr>
    <w:tblPr>
      <w:tblStyleRowBandSize w:val="1"/>
      <w:tblStyleColBandSize w:val="1"/>
    </w:tblPr>
    <w:tcPr>
      <w:shd w:val="clear" w:color="auto" w:fill="4D446C"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26213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9335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93350" w:themeFill="accent5" w:themeFillShade="BF"/>
      </w:tcPr>
    </w:tblStylePr>
    <w:tblStylePr w:type="band1Vert">
      <w:tblPr/>
      <w:tcPr>
        <w:tcBorders>
          <w:top w:val="nil"/>
          <w:left w:val="nil"/>
          <w:bottom w:val="nil"/>
          <w:right w:val="nil"/>
          <w:insideH w:val="nil"/>
          <w:insideV w:val="nil"/>
        </w:tcBorders>
        <w:shd w:val="clear" w:color="auto" w:fill="393350" w:themeFill="accent5" w:themeFillShade="BF"/>
      </w:tcPr>
    </w:tblStylePr>
    <w:tblStylePr w:type="band1Horz">
      <w:tblPr/>
      <w:tcPr>
        <w:tcBorders>
          <w:top w:val="nil"/>
          <w:left w:val="nil"/>
          <w:bottom w:val="nil"/>
          <w:right w:val="nil"/>
          <w:insideH w:val="nil"/>
          <w:insideV w:val="nil"/>
        </w:tcBorders>
        <w:shd w:val="clear" w:color="auto" w:fill="393350" w:themeFill="accent5" w:themeFillShade="BF"/>
      </w:tcPr>
    </w:tblStylePr>
  </w:style>
  <w:style w:type="table" w:styleId="DarkList-Accent6">
    <w:name w:val="Dark List Accent 6"/>
    <w:basedOn w:val="TableNormal"/>
    <w:uiPriority w:val="70"/>
    <w:semiHidden/>
    <w:rsid w:val="0022698D"/>
    <w:pPr>
      <w:spacing w:line="240" w:lineRule="auto"/>
    </w:pPr>
    <w:rPr>
      <w:color w:val="FFFFFF" w:themeColor="background1"/>
    </w:rPr>
    <w:tblPr>
      <w:tblStyleRowBandSize w:val="1"/>
      <w:tblStyleColBandSize w:val="1"/>
    </w:tblPr>
    <w:tcPr>
      <w:shd w:val="clear" w:color="auto" w:fill="79739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363534" w:themeFill="text1"/>
      </w:tcPr>
    </w:tblStylePr>
    <w:tblStylePr w:type="lastRow">
      <w:tblPr/>
      <w:tcPr>
        <w:tcBorders>
          <w:top w:val="single" w:sz="18" w:space="0" w:color="FFFFFF" w:themeColor="background1"/>
          <w:left w:val="nil"/>
          <w:bottom w:val="nil"/>
          <w:right w:val="nil"/>
          <w:insideH w:val="nil"/>
          <w:insideV w:val="nil"/>
        </w:tcBorders>
        <w:shd w:val="clear" w:color="auto" w:fill="3C3948"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A556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A556C" w:themeFill="accent6" w:themeFillShade="BF"/>
      </w:tcPr>
    </w:tblStylePr>
    <w:tblStylePr w:type="band1Vert">
      <w:tblPr/>
      <w:tcPr>
        <w:tcBorders>
          <w:top w:val="nil"/>
          <w:left w:val="nil"/>
          <w:bottom w:val="nil"/>
          <w:right w:val="nil"/>
          <w:insideH w:val="nil"/>
          <w:insideV w:val="nil"/>
        </w:tcBorders>
        <w:shd w:val="clear" w:color="auto" w:fill="5A556C" w:themeFill="accent6" w:themeFillShade="BF"/>
      </w:tcPr>
    </w:tblStylePr>
    <w:tblStylePr w:type="band1Horz">
      <w:tblPr/>
      <w:tcPr>
        <w:tcBorders>
          <w:top w:val="nil"/>
          <w:left w:val="nil"/>
          <w:bottom w:val="nil"/>
          <w:right w:val="nil"/>
          <w:insideH w:val="nil"/>
          <w:insideV w:val="nil"/>
        </w:tcBorders>
        <w:shd w:val="clear" w:color="auto" w:fill="5A556C" w:themeFill="accent6" w:themeFillShade="BF"/>
      </w:tcPr>
    </w:tblStylePr>
  </w:style>
  <w:style w:type="table" w:styleId="GridTable1Light">
    <w:name w:val="Grid Table 1 Light"/>
    <w:basedOn w:val="TableNormal"/>
    <w:uiPriority w:val="46"/>
    <w:semiHidden/>
    <w:rsid w:val="0022698D"/>
    <w:pPr>
      <w:spacing w:line="240" w:lineRule="auto"/>
    </w:pPr>
    <w:tblPr>
      <w:tblStyleRowBandSize w:val="1"/>
      <w:tblStyleColBandSize w:val="1"/>
      <w:tblBorders>
        <w:top w:val="single" w:sz="4" w:space="0" w:color="AFAEAC" w:themeColor="text1" w:themeTint="66"/>
        <w:left w:val="single" w:sz="4" w:space="0" w:color="AFAEAC" w:themeColor="text1" w:themeTint="66"/>
        <w:bottom w:val="single" w:sz="4" w:space="0" w:color="AFAEAC" w:themeColor="text1" w:themeTint="66"/>
        <w:right w:val="single" w:sz="4" w:space="0" w:color="AFAEAC" w:themeColor="text1" w:themeTint="66"/>
        <w:insideH w:val="single" w:sz="4" w:space="0" w:color="AFAEAC" w:themeColor="text1" w:themeTint="66"/>
        <w:insideV w:val="single" w:sz="4" w:space="0" w:color="AFAEAC" w:themeColor="text1" w:themeTint="66"/>
      </w:tblBorders>
    </w:tblPr>
    <w:tblStylePr w:type="firstRow">
      <w:rPr>
        <w:b/>
        <w:bCs/>
      </w:rPr>
      <w:tblPr/>
      <w:tcPr>
        <w:tcBorders>
          <w:bottom w:val="single" w:sz="12" w:space="0" w:color="888583" w:themeColor="text1" w:themeTint="99"/>
        </w:tcBorders>
      </w:tcPr>
    </w:tblStylePr>
    <w:tblStylePr w:type="lastRow">
      <w:rPr>
        <w:b/>
        <w:bCs/>
      </w:rPr>
      <w:tblPr/>
      <w:tcPr>
        <w:tcBorders>
          <w:top w:val="double" w:sz="2" w:space="0" w:color="888583"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2698D"/>
    <w:pPr>
      <w:spacing w:line="240" w:lineRule="auto"/>
    </w:pPr>
    <w:tblPr>
      <w:tblStyleRowBandSize w:val="1"/>
      <w:tblStyleColBandSize w:val="1"/>
      <w:tblBorders>
        <w:top w:val="single" w:sz="4" w:space="0" w:color="917DD8" w:themeColor="accent1" w:themeTint="66"/>
        <w:left w:val="single" w:sz="4" w:space="0" w:color="917DD8" w:themeColor="accent1" w:themeTint="66"/>
        <w:bottom w:val="single" w:sz="4" w:space="0" w:color="917DD8" w:themeColor="accent1" w:themeTint="66"/>
        <w:right w:val="single" w:sz="4" w:space="0" w:color="917DD8" w:themeColor="accent1" w:themeTint="66"/>
        <w:insideH w:val="single" w:sz="4" w:space="0" w:color="917DD8" w:themeColor="accent1" w:themeTint="66"/>
        <w:insideV w:val="single" w:sz="4" w:space="0" w:color="917DD8" w:themeColor="accent1" w:themeTint="66"/>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2" w:space="0" w:color="5B3DC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2698D"/>
    <w:pPr>
      <w:spacing w:line="240" w:lineRule="auto"/>
    </w:pPr>
    <w:tblPr>
      <w:tblStyleRowBandSize w:val="1"/>
      <w:tblStyleColBandSize w:val="1"/>
      <w:tblBorders>
        <w:top w:val="single" w:sz="4" w:space="0" w:color="C1ECEA" w:themeColor="accent2" w:themeTint="66"/>
        <w:left w:val="single" w:sz="4" w:space="0" w:color="C1ECEA" w:themeColor="accent2" w:themeTint="66"/>
        <w:bottom w:val="single" w:sz="4" w:space="0" w:color="C1ECEA" w:themeColor="accent2" w:themeTint="66"/>
        <w:right w:val="single" w:sz="4" w:space="0" w:color="C1ECEA" w:themeColor="accent2" w:themeTint="66"/>
        <w:insideH w:val="single" w:sz="4" w:space="0" w:color="C1ECEA" w:themeColor="accent2" w:themeTint="66"/>
        <w:insideV w:val="single" w:sz="4" w:space="0" w:color="C1ECEA" w:themeColor="accent2" w:themeTint="66"/>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2" w:space="0" w:color="A3E3D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2698D"/>
    <w:pPr>
      <w:spacing w:line="240" w:lineRule="auto"/>
    </w:pPr>
    <w:tblPr>
      <w:tblStyleRowBandSize w:val="1"/>
      <w:tblStyleColBandSize w:val="1"/>
      <w:tblBorders>
        <w:top w:val="single" w:sz="4" w:space="0" w:color="D6F2F1" w:themeColor="accent3" w:themeTint="66"/>
        <w:left w:val="single" w:sz="4" w:space="0" w:color="D6F2F1" w:themeColor="accent3" w:themeTint="66"/>
        <w:bottom w:val="single" w:sz="4" w:space="0" w:color="D6F2F1" w:themeColor="accent3" w:themeTint="66"/>
        <w:right w:val="single" w:sz="4" w:space="0" w:color="D6F2F1" w:themeColor="accent3" w:themeTint="66"/>
        <w:insideH w:val="single" w:sz="4" w:space="0" w:color="D6F2F1" w:themeColor="accent3" w:themeTint="66"/>
        <w:insideV w:val="single" w:sz="4" w:space="0" w:color="D6F2F1" w:themeColor="accent3" w:themeTint="66"/>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2" w:space="0" w:color="C1EC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2698D"/>
    <w:pPr>
      <w:spacing w:line="240" w:lineRule="auto"/>
    </w:pPr>
    <w:tblPr>
      <w:tblStyleRowBandSize w:val="1"/>
      <w:tblStyleColBandSize w:val="1"/>
      <w:tblBorders>
        <w:top w:val="single" w:sz="4" w:space="0" w:color="7AFFF8" w:themeColor="accent4" w:themeTint="66"/>
        <w:left w:val="single" w:sz="4" w:space="0" w:color="7AFFF8" w:themeColor="accent4" w:themeTint="66"/>
        <w:bottom w:val="single" w:sz="4" w:space="0" w:color="7AFFF8" w:themeColor="accent4" w:themeTint="66"/>
        <w:right w:val="single" w:sz="4" w:space="0" w:color="7AFFF8" w:themeColor="accent4" w:themeTint="66"/>
        <w:insideH w:val="single" w:sz="4" w:space="0" w:color="7AFFF8" w:themeColor="accent4" w:themeTint="66"/>
        <w:insideV w:val="single" w:sz="4" w:space="0" w:color="7AFFF8" w:themeColor="accent4" w:themeTint="66"/>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2" w:space="0" w:color="37FFF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2698D"/>
    <w:pPr>
      <w:spacing w:line="240" w:lineRule="auto"/>
    </w:pPr>
    <w:tblPr>
      <w:tblStyleRowBandSize w:val="1"/>
      <w:tblStyleColBandSize w:val="1"/>
      <w:tblBorders>
        <w:top w:val="single" w:sz="4" w:space="0" w:color="B3ADCB" w:themeColor="accent5" w:themeTint="66"/>
        <w:left w:val="single" w:sz="4" w:space="0" w:color="B3ADCB" w:themeColor="accent5" w:themeTint="66"/>
        <w:bottom w:val="single" w:sz="4" w:space="0" w:color="B3ADCB" w:themeColor="accent5" w:themeTint="66"/>
        <w:right w:val="single" w:sz="4" w:space="0" w:color="B3ADCB" w:themeColor="accent5" w:themeTint="66"/>
        <w:insideH w:val="single" w:sz="4" w:space="0" w:color="B3ADCB" w:themeColor="accent5" w:themeTint="66"/>
        <w:insideV w:val="single" w:sz="4" w:space="0" w:color="B3ADCB" w:themeColor="accent5" w:themeTint="66"/>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2" w:space="0" w:color="8E83B1"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2698D"/>
    <w:pPr>
      <w:spacing w:line="240" w:lineRule="auto"/>
    </w:pPr>
    <w:tblPr>
      <w:tblStyleRowBandSize w:val="1"/>
      <w:tblStyleColBandSize w:val="1"/>
      <w:tblBorders>
        <w:top w:val="single" w:sz="4" w:space="0" w:color="C9C7D3" w:themeColor="accent6" w:themeTint="66"/>
        <w:left w:val="single" w:sz="4" w:space="0" w:color="C9C7D3" w:themeColor="accent6" w:themeTint="66"/>
        <w:bottom w:val="single" w:sz="4" w:space="0" w:color="C9C7D3" w:themeColor="accent6" w:themeTint="66"/>
        <w:right w:val="single" w:sz="4" w:space="0" w:color="C9C7D3" w:themeColor="accent6" w:themeTint="66"/>
        <w:insideH w:val="single" w:sz="4" w:space="0" w:color="C9C7D3" w:themeColor="accent6" w:themeTint="66"/>
        <w:insideV w:val="single" w:sz="4" w:space="0" w:color="C9C7D3" w:themeColor="accent6" w:themeTint="66"/>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2" w:space="0" w:color="AEABB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2698D"/>
    <w:pPr>
      <w:spacing w:line="240" w:lineRule="auto"/>
    </w:pPr>
    <w:tblPr>
      <w:tblStyleRowBandSize w:val="1"/>
      <w:tblStyleColBandSize w:val="1"/>
      <w:tblBorders>
        <w:top w:val="single" w:sz="2" w:space="0" w:color="888583" w:themeColor="text1" w:themeTint="99"/>
        <w:bottom w:val="single" w:sz="2" w:space="0" w:color="888583" w:themeColor="text1" w:themeTint="99"/>
        <w:insideH w:val="single" w:sz="2" w:space="0" w:color="888583" w:themeColor="text1" w:themeTint="99"/>
        <w:insideV w:val="single" w:sz="2" w:space="0" w:color="888583" w:themeColor="text1" w:themeTint="99"/>
      </w:tblBorders>
    </w:tblPr>
    <w:tblStylePr w:type="firstRow">
      <w:rPr>
        <w:b/>
        <w:bCs/>
      </w:rPr>
      <w:tblPr/>
      <w:tcPr>
        <w:tcBorders>
          <w:top w:val="nil"/>
          <w:bottom w:val="single" w:sz="12" w:space="0" w:color="888583" w:themeColor="text1" w:themeTint="99"/>
          <w:insideH w:val="nil"/>
          <w:insideV w:val="nil"/>
        </w:tcBorders>
        <w:shd w:val="clear" w:color="auto" w:fill="FFFFFF" w:themeFill="background1"/>
      </w:tcPr>
    </w:tblStylePr>
    <w:tblStylePr w:type="lastRow">
      <w:rPr>
        <w:b/>
        <w:bCs/>
      </w:rPr>
      <w:tblPr/>
      <w:tcPr>
        <w:tcBorders>
          <w:top w:val="double" w:sz="2" w:space="0" w:color="888583"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2-Accent1">
    <w:name w:val="Grid Table 2 Accent 1"/>
    <w:basedOn w:val="TableNormal"/>
    <w:uiPriority w:val="47"/>
    <w:semiHidden/>
    <w:rsid w:val="0022698D"/>
    <w:pPr>
      <w:spacing w:line="240" w:lineRule="auto"/>
    </w:pPr>
    <w:tblPr>
      <w:tblStyleRowBandSize w:val="1"/>
      <w:tblStyleColBandSize w:val="1"/>
      <w:tblBorders>
        <w:top w:val="single" w:sz="2" w:space="0" w:color="5B3DC5" w:themeColor="accent1" w:themeTint="99"/>
        <w:bottom w:val="single" w:sz="2" w:space="0" w:color="5B3DC5" w:themeColor="accent1" w:themeTint="99"/>
        <w:insideH w:val="single" w:sz="2" w:space="0" w:color="5B3DC5" w:themeColor="accent1" w:themeTint="99"/>
        <w:insideV w:val="single" w:sz="2" w:space="0" w:color="5B3DC5" w:themeColor="accent1" w:themeTint="99"/>
      </w:tblBorders>
    </w:tblPr>
    <w:tblStylePr w:type="firstRow">
      <w:rPr>
        <w:b/>
        <w:bCs/>
      </w:rPr>
      <w:tblPr/>
      <w:tcPr>
        <w:tcBorders>
          <w:top w:val="nil"/>
          <w:bottom w:val="single" w:sz="12" w:space="0" w:color="5B3DC5" w:themeColor="accent1" w:themeTint="99"/>
          <w:insideH w:val="nil"/>
          <w:insideV w:val="nil"/>
        </w:tcBorders>
        <w:shd w:val="clear" w:color="auto" w:fill="FFFFFF" w:themeFill="background1"/>
      </w:tcPr>
    </w:tblStylePr>
    <w:tblStylePr w:type="lastRow">
      <w:rPr>
        <w:b/>
        <w:bCs/>
      </w:rPr>
      <w:tblPr/>
      <w:tcPr>
        <w:tcBorders>
          <w:top w:val="double" w:sz="2" w:space="0" w:color="5B3DC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2-Accent2">
    <w:name w:val="Grid Table 2 Accent 2"/>
    <w:basedOn w:val="TableNormal"/>
    <w:uiPriority w:val="47"/>
    <w:semiHidden/>
    <w:rsid w:val="0022698D"/>
    <w:pPr>
      <w:spacing w:line="240" w:lineRule="auto"/>
    </w:pPr>
    <w:tblPr>
      <w:tblStyleRowBandSize w:val="1"/>
      <w:tblStyleColBandSize w:val="1"/>
      <w:tblBorders>
        <w:top w:val="single" w:sz="2" w:space="0" w:color="A3E3DF" w:themeColor="accent2" w:themeTint="99"/>
        <w:bottom w:val="single" w:sz="2" w:space="0" w:color="A3E3DF" w:themeColor="accent2" w:themeTint="99"/>
        <w:insideH w:val="single" w:sz="2" w:space="0" w:color="A3E3DF" w:themeColor="accent2" w:themeTint="99"/>
        <w:insideV w:val="single" w:sz="2" w:space="0" w:color="A3E3DF" w:themeColor="accent2" w:themeTint="99"/>
      </w:tblBorders>
    </w:tblPr>
    <w:tblStylePr w:type="firstRow">
      <w:rPr>
        <w:b/>
        <w:bCs/>
      </w:rPr>
      <w:tblPr/>
      <w:tcPr>
        <w:tcBorders>
          <w:top w:val="nil"/>
          <w:bottom w:val="single" w:sz="12" w:space="0" w:color="A3E3DF" w:themeColor="accent2" w:themeTint="99"/>
          <w:insideH w:val="nil"/>
          <w:insideV w:val="nil"/>
        </w:tcBorders>
        <w:shd w:val="clear" w:color="auto" w:fill="FFFFFF" w:themeFill="background1"/>
      </w:tcPr>
    </w:tblStylePr>
    <w:tblStylePr w:type="lastRow">
      <w:rPr>
        <w:b/>
        <w:bCs/>
      </w:rPr>
      <w:tblPr/>
      <w:tcPr>
        <w:tcBorders>
          <w:top w:val="double" w:sz="2" w:space="0" w:color="A3E3D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2-Accent3">
    <w:name w:val="Grid Table 2 Accent 3"/>
    <w:basedOn w:val="TableNormal"/>
    <w:uiPriority w:val="47"/>
    <w:semiHidden/>
    <w:rsid w:val="0022698D"/>
    <w:pPr>
      <w:spacing w:line="240" w:lineRule="auto"/>
    </w:pPr>
    <w:tblPr>
      <w:tblStyleRowBandSize w:val="1"/>
      <w:tblStyleColBandSize w:val="1"/>
      <w:tblBorders>
        <w:top w:val="single" w:sz="2" w:space="0" w:color="C1ECEA" w:themeColor="accent3" w:themeTint="99"/>
        <w:bottom w:val="single" w:sz="2" w:space="0" w:color="C1ECEA" w:themeColor="accent3" w:themeTint="99"/>
        <w:insideH w:val="single" w:sz="2" w:space="0" w:color="C1ECEA" w:themeColor="accent3" w:themeTint="99"/>
        <w:insideV w:val="single" w:sz="2" w:space="0" w:color="C1ECEA" w:themeColor="accent3" w:themeTint="99"/>
      </w:tblBorders>
    </w:tblPr>
    <w:tblStylePr w:type="firstRow">
      <w:rPr>
        <w:b/>
        <w:bCs/>
      </w:rPr>
      <w:tblPr/>
      <w:tcPr>
        <w:tcBorders>
          <w:top w:val="nil"/>
          <w:bottom w:val="single" w:sz="12" w:space="0" w:color="C1ECEA" w:themeColor="accent3" w:themeTint="99"/>
          <w:insideH w:val="nil"/>
          <w:insideV w:val="nil"/>
        </w:tcBorders>
        <w:shd w:val="clear" w:color="auto" w:fill="FFFFFF" w:themeFill="background1"/>
      </w:tcPr>
    </w:tblStylePr>
    <w:tblStylePr w:type="lastRow">
      <w:rPr>
        <w:b/>
        <w:bCs/>
      </w:rPr>
      <w:tblPr/>
      <w:tcPr>
        <w:tcBorders>
          <w:top w:val="double" w:sz="2" w:space="0" w:color="C1EC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2-Accent4">
    <w:name w:val="Grid Table 2 Accent 4"/>
    <w:basedOn w:val="TableNormal"/>
    <w:uiPriority w:val="47"/>
    <w:semiHidden/>
    <w:rsid w:val="0022698D"/>
    <w:pPr>
      <w:spacing w:line="240" w:lineRule="auto"/>
    </w:pPr>
    <w:tblPr>
      <w:tblStyleRowBandSize w:val="1"/>
      <w:tblStyleColBandSize w:val="1"/>
      <w:tblBorders>
        <w:top w:val="single" w:sz="2" w:space="0" w:color="37FFF4" w:themeColor="accent4" w:themeTint="99"/>
        <w:bottom w:val="single" w:sz="2" w:space="0" w:color="37FFF4" w:themeColor="accent4" w:themeTint="99"/>
        <w:insideH w:val="single" w:sz="2" w:space="0" w:color="37FFF4" w:themeColor="accent4" w:themeTint="99"/>
        <w:insideV w:val="single" w:sz="2" w:space="0" w:color="37FFF4" w:themeColor="accent4" w:themeTint="99"/>
      </w:tblBorders>
    </w:tblPr>
    <w:tblStylePr w:type="firstRow">
      <w:rPr>
        <w:b/>
        <w:bCs/>
      </w:rPr>
      <w:tblPr/>
      <w:tcPr>
        <w:tcBorders>
          <w:top w:val="nil"/>
          <w:bottom w:val="single" w:sz="12" w:space="0" w:color="37FFF4" w:themeColor="accent4" w:themeTint="99"/>
          <w:insideH w:val="nil"/>
          <w:insideV w:val="nil"/>
        </w:tcBorders>
        <w:shd w:val="clear" w:color="auto" w:fill="FFFFFF" w:themeFill="background1"/>
      </w:tcPr>
    </w:tblStylePr>
    <w:tblStylePr w:type="lastRow">
      <w:rPr>
        <w:b/>
        <w:bCs/>
      </w:rPr>
      <w:tblPr/>
      <w:tcPr>
        <w:tcBorders>
          <w:top w:val="double" w:sz="2" w:space="0" w:color="37FFF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2-Accent5">
    <w:name w:val="Grid Table 2 Accent 5"/>
    <w:basedOn w:val="TableNormal"/>
    <w:uiPriority w:val="47"/>
    <w:semiHidden/>
    <w:rsid w:val="0022698D"/>
    <w:pPr>
      <w:spacing w:line="240" w:lineRule="auto"/>
    </w:pPr>
    <w:tblPr>
      <w:tblStyleRowBandSize w:val="1"/>
      <w:tblStyleColBandSize w:val="1"/>
      <w:tblBorders>
        <w:top w:val="single" w:sz="2" w:space="0" w:color="8E83B1" w:themeColor="accent5" w:themeTint="99"/>
        <w:bottom w:val="single" w:sz="2" w:space="0" w:color="8E83B1" w:themeColor="accent5" w:themeTint="99"/>
        <w:insideH w:val="single" w:sz="2" w:space="0" w:color="8E83B1" w:themeColor="accent5" w:themeTint="99"/>
        <w:insideV w:val="single" w:sz="2" w:space="0" w:color="8E83B1" w:themeColor="accent5" w:themeTint="99"/>
      </w:tblBorders>
    </w:tblPr>
    <w:tblStylePr w:type="firstRow">
      <w:rPr>
        <w:b/>
        <w:bCs/>
      </w:rPr>
      <w:tblPr/>
      <w:tcPr>
        <w:tcBorders>
          <w:top w:val="nil"/>
          <w:bottom w:val="single" w:sz="12" w:space="0" w:color="8E83B1" w:themeColor="accent5" w:themeTint="99"/>
          <w:insideH w:val="nil"/>
          <w:insideV w:val="nil"/>
        </w:tcBorders>
        <w:shd w:val="clear" w:color="auto" w:fill="FFFFFF" w:themeFill="background1"/>
      </w:tcPr>
    </w:tblStylePr>
    <w:tblStylePr w:type="lastRow">
      <w:rPr>
        <w:b/>
        <w:bCs/>
      </w:rPr>
      <w:tblPr/>
      <w:tcPr>
        <w:tcBorders>
          <w:top w:val="double" w:sz="2" w:space="0" w:color="8E83B1"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2-Accent6">
    <w:name w:val="Grid Table 2 Accent 6"/>
    <w:basedOn w:val="TableNormal"/>
    <w:uiPriority w:val="47"/>
    <w:semiHidden/>
    <w:rsid w:val="0022698D"/>
    <w:pPr>
      <w:spacing w:line="240" w:lineRule="auto"/>
    </w:pPr>
    <w:tblPr>
      <w:tblStyleRowBandSize w:val="1"/>
      <w:tblStyleColBandSize w:val="1"/>
      <w:tblBorders>
        <w:top w:val="single" w:sz="2" w:space="0" w:color="AEABBD" w:themeColor="accent6" w:themeTint="99"/>
        <w:bottom w:val="single" w:sz="2" w:space="0" w:color="AEABBD" w:themeColor="accent6" w:themeTint="99"/>
        <w:insideH w:val="single" w:sz="2" w:space="0" w:color="AEABBD" w:themeColor="accent6" w:themeTint="99"/>
        <w:insideV w:val="single" w:sz="2" w:space="0" w:color="AEABBD" w:themeColor="accent6" w:themeTint="99"/>
      </w:tblBorders>
    </w:tblPr>
    <w:tblStylePr w:type="firstRow">
      <w:rPr>
        <w:b/>
        <w:bCs/>
      </w:rPr>
      <w:tblPr/>
      <w:tcPr>
        <w:tcBorders>
          <w:top w:val="nil"/>
          <w:bottom w:val="single" w:sz="12" w:space="0" w:color="AEABBD" w:themeColor="accent6" w:themeTint="99"/>
          <w:insideH w:val="nil"/>
          <w:insideV w:val="nil"/>
        </w:tcBorders>
        <w:shd w:val="clear" w:color="auto" w:fill="FFFFFF" w:themeFill="background1"/>
      </w:tcPr>
    </w:tblStylePr>
    <w:tblStylePr w:type="lastRow">
      <w:rPr>
        <w:b/>
        <w:bCs/>
      </w:rPr>
      <w:tblPr/>
      <w:tcPr>
        <w:tcBorders>
          <w:top w:val="double" w:sz="2" w:space="0" w:color="AEABB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3">
    <w:name w:val="Grid Table 3"/>
    <w:basedOn w:val="TableNormal"/>
    <w:uiPriority w:val="48"/>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3-Accent1">
    <w:name w:val="Grid Table 3 Accent 1"/>
    <w:basedOn w:val="TableNormal"/>
    <w:uiPriority w:val="48"/>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3-Accent2">
    <w:name w:val="Grid Table 3 Accent 2"/>
    <w:basedOn w:val="TableNormal"/>
    <w:uiPriority w:val="48"/>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3-Accent3">
    <w:name w:val="Grid Table 3 Accent 3"/>
    <w:basedOn w:val="TableNormal"/>
    <w:uiPriority w:val="48"/>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3-Accent4">
    <w:name w:val="Grid Table 3 Accent 4"/>
    <w:basedOn w:val="TableNormal"/>
    <w:uiPriority w:val="48"/>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3-Accent5">
    <w:name w:val="Grid Table 3 Accent 5"/>
    <w:basedOn w:val="TableNormal"/>
    <w:uiPriority w:val="48"/>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3-Accent6">
    <w:name w:val="Grid Table 3 Accent 6"/>
    <w:basedOn w:val="TableNormal"/>
    <w:uiPriority w:val="48"/>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GridTable4">
    <w:name w:val="Grid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insideV w:val="nil"/>
        </w:tcBorders>
        <w:shd w:val="clear" w:color="auto" w:fill="363534" w:themeFill="text1"/>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4-Accent1">
    <w:name w:val="Grid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insideV w:val="nil"/>
        </w:tcBorders>
        <w:shd w:val="clear" w:color="auto" w:fill="201547" w:themeFill="accent1"/>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4-Accent2">
    <w:name w:val="Grid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insideV w:val="nil"/>
        </w:tcBorders>
        <w:shd w:val="clear" w:color="auto" w:fill="66D1CB" w:themeFill="accent2"/>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4-Accent3">
    <w:name w:val="Grid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insideV w:val="nil"/>
        </w:tcBorders>
        <w:shd w:val="clear" w:color="auto" w:fill="99E0DD" w:themeFill="accent3"/>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4-Accent4">
    <w:name w:val="Grid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insideV w:val="nil"/>
        </w:tcBorders>
        <w:shd w:val="clear" w:color="auto" w:fill="00B2A9" w:themeFill="accent4"/>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4-Accent5">
    <w:name w:val="Grid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insideV w:val="nil"/>
        </w:tcBorders>
        <w:shd w:val="clear" w:color="auto" w:fill="4D446C" w:themeFill="accent5"/>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4-Accent6">
    <w:name w:val="Grid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insideV w:val="nil"/>
        </w:tcBorders>
        <w:shd w:val="clear" w:color="auto" w:fill="797391" w:themeFill="accent6"/>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5Dark">
    <w:name w:val="Grid Table 5 Dark"/>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D6D5"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3534"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3534"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3534"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3534" w:themeFill="text1"/>
      </w:tcPr>
    </w:tblStylePr>
    <w:tblStylePr w:type="band1Vert">
      <w:tblPr/>
      <w:tcPr>
        <w:shd w:val="clear" w:color="auto" w:fill="AFAEAC" w:themeFill="text1" w:themeFillTint="66"/>
      </w:tcPr>
    </w:tblStylePr>
    <w:tblStylePr w:type="band1Horz">
      <w:tblPr/>
      <w:tcPr>
        <w:shd w:val="clear" w:color="auto" w:fill="AFAEAC" w:themeFill="text1" w:themeFillTint="66"/>
      </w:tcPr>
    </w:tblStylePr>
  </w:style>
  <w:style w:type="table" w:styleId="GridTable5Dark-Accent1">
    <w:name w:val="Grid Table 5 Dark Accent 1"/>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1"/>
      </w:tcPr>
    </w:tblStylePr>
    <w:tblStylePr w:type="band1Vert">
      <w:tblPr/>
      <w:tcPr>
        <w:shd w:val="clear" w:color="auto" w:fill="917DD8" w:themeFill="accent1" w:themeFillTint="66"/>
      </w:tcPr>
    </w:tblStylePr>
    <w:tblStylePr w:type="band1Horz">
      <w:tblPr/>
      <w:tcPr>
        <w:shd w:val="clear" w:color="auto" w:fill="917DD8" w:themeFill="accent1" w:themeFillTint="66"/>
      </w:tcPr>
    </w:tblStylePr>
  </w:style>
  <w:style w:type="table" w:styleId="GridTable5Dark-Accent2">
    <w:name w:val="Grid Table 5 Dark Accent 2"/>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F5F4"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D1CB"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D1CB"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D1CB"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D1CB" w:themeFill="accent2"/>
      </w:tcPr>
    </w:tblStylePr>
    <w:tblStylePr w:type="band1Vert">
      <w:tblPr/>
      <w:tcPr>
        <w:shd w:val="clear" w:color="auto" w:fill="C1ECEA" w:themeFill="accent2" w:themeFillTint="66"/>
      </w:tcPr>
    </w:tblStylePr>
    <w:tblStylePr w:type="band1Horz">
      <w:tblPr/>
      <w:tcPr>
        <w:shd w:val="clear" w:color="auto" w:fill="C1ECEA" w:themeFill="accent2" w:themeFillTint="66"/>
      </w:tcPr>
    </w:tblStylePr>
  </w:style>
  <w:style w:type="table" w:styleId="GridTable5Dark-Accent3">
    <w:name w:val="Grid Table 5 Dark Accent 3"/>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8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0D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0D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0D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0DD" w:themeFill="accent3"/>
      </w:tcPr>
    </w:tblStylePr>
    <w:tblStylePr w:type="band1Vert">
      <w:tblPr/>
      <w:tcPr>
        <w:shd w:val="clear" w:color="auto" w:fill="D6F2F1" w:themeFill="accent3" w:themeFillTint="66"/>
      </w:tcPr>
    </w:tblStylePr>
    <w:tblStylePr w:type="band1Horz">
      <w:tblPr/>
      <w:tcPr>
        <w:shd w:val="clear" w:color="auto" w:fill="D6F2F1" w:themeFill="accent3" w:themeFillTint="66"/>
      </w:tcPr>
    </w:tblStylePr>
  </w:style>
  <w:style w:type="table" w:styleId="GridTable5Dark-Accent4">
    <w:name w:val="Grid Table 5 Dark Accent 4"/>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4"/>
      </w:tcPr>
    </w:tblStylePr>
    <w:tblStylePr w:type="band1Vert">
      <w:tblPr/>
      <w:tcPr>
        <w:shd w:val="clear" w:color="auto" w:fill="7AFFF8" w:themeFill="accent4" w:themeFillTint="66"/>
      </w:tcPr>
    </w:tblStylePr>
    <w:tblStylePr w:type="band1Horz">
      <w:tblPr/>
      <w:tcPr>
        <w:shd w:val="clear" w:color="auto" w:fill="7AFFF8" w:themeFill="accent4" w:themeFillTint="66"/>
      </w:tcPr>
    </w:tblStylePr>
  </w:style>
  <w:style w:type="table" w:styleId="GridTable5Dark-Accent5">
    <w:name w:val="Grid Table 5 Dark Accent 5"/>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5E5"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46C"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46C"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46C"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46C" w:themeFill="accent5"/>
      </w:tcPr>
    </w:tblStylePr>
    <w:tblStylePr w:type="band1Vert">
      <w:tblPr/>
      <w:tcPr>
        <w:shd w:val="clear" w:color="auto" w:fill="B3ADCB" w:themeFill="accent5" w:themeFillTint="66"/>
      </w:tcPr>
    </w:tblStylePr>
    <w:tblStylePr w:type="band1Horz">
      <w:tblPr/>
      <w:tcPr>
        <w:shd w:val="clear" w:color="auto" w:fill="B3ADCB" w:themeFill="accent5" w:themeFillTint="66"/>
      </w:tcPr>
    </w:tblStylePr>
  </w:style>
  <w:style w:type="table" w:styleId="GridTable5Dark-Accent6">
    <w:name w:val="Grid Table 5 Dark Accent 6"/>
    <w:basedOn w:val="TableNormal"/>
    <w:uiPriority w:val="50"/>
    <w:semiHidden/>
    <w:rsid w:val="0022698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3E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9739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9739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9739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97391" w:themeFill="accent6"/>
      </w:tcPr>
    </w:tblStylePr>
    <w:tblStylePr w:type="band1Vert">
      <w:tblPr/>
      <w:tcPr>
        <w:shd w:val="clear" w:color="auto" w:fill="C9C7D3" w:themeFill="accent6" w:themeFillTint="66"/>
      </w:tcPr>
    </w:tblStylePr>
    <w:tblStylePr w:type="band1Horz">
      <w:tblPr/>
      <w:tcPr>
        <w:shd w:val="clear" w:color="auto" w:fill="C9C7D3" w:themeFill="accent6" w:themeFillTint="66"/>
      </w:tcPr>
    </w:tblStylePr>
  </w:style>
  <w:style w:type="table" w:styleId="GridTable6Colorful">
    <w:name w:val="Grid Table 6 Colorful"/>
    <w:basedOn w:val="TableNormal"/>
    <w:uiPriority w:val="51"/>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bottom w:val="single" w:sz="12" w:space="0" w:color="888583" w:themeColor="text1" w:themeTint="99"/>
        </w:tcBorders>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GridTable6Colorful-Accent1">
    <w:name w:val="Grid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bottom w:val="single" w:sz="12" w:space="0" w:color="5B3DC5" w:themeColor="accent1" w:themeTint="99"/>
        </w:tcBorders>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GridTable6Colorful-Accent2">
    <w:name w:val="Grid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bottom w:val="single" w:sz="12" w:space="0" w:color="A3E3DF" w:themeColor="accent2" w:themeTint="99"/>
        </w:tcBorders>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GridTable6Colorful-Accent3">
    <w:name w:val="Grid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bottom w:val="single" w:sz="12" w:space="0" w:color="C1ECEA" w:themeColor="accent3" w:themeTint="99"/>
        </w:tcBorders>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GridTable6Colorful-Accent4">
    <w:name w:val="Grid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bottom w:val="single" w:sz="12" w:space="0" w:color="37FFF4" w:themeColor="accent4" w:themeTint="99"/>
        </w:tcBorders>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GridTable6Colorful-Accent5">
    <w:name w:val="Grid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bottom w:val="single" w:sz="12" w:space="0" w:color="8E83B1" w:themeColor="accent5" w:themeTint="99"/>
        </w:tcBorders>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GridTable6Colorful-Accent6">
    <w:name w:val="Grid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bottom w:val="single" w:sz="12" w:space="0" w:color="AEABBD" w:themeColor="accent6" w:themeTint="99"/>
        </w:tcBorders>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GridTable7Colorful">
    <w:name w:val="Grid Table 7 Colorful"/>
    <w:basedOn w:val="TableNormal"/>
    <w:uiPriority w:val="52"/>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insideV w:val="single" w:sz="4" w:space="0" w:color="888583"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bottom w:val="single" w:sz="4" w:space="0" w:color="888583" w:themeColor="text1" w:themeTint="99"/>
        </w:tcBorders>
      </w:tcPr>
    </w:tblStylePr>
    <w:tblStylePr w:type="nwCell">
      <w:tblPr/>
      <w:tcPr>
        <w:tcBorders>
          <w:bottom w:val="single" w:sz="4" w:space="0" w:color="888583" w:themeColor="text1" w:themeTint="99"/>
        </w:tcBorders>
      </w:tcPr>
    </w:tblStylePr>
    <w:tblStylePr w:type="seCell">
      <w:tblPr/>
      <w:tcPr>
        <w:tcBorders>
          <w:top w:val="single" w:sz="4" w:space="0" w:color="888583" w:themeColor="text1" w:themeTint="99"/>
        </w:tcBorders>
      </w:tcPr>
    </w:tblStylePr>
    <w:tblStylePr w:type="swCell">
      <w:tblPr/>
      <w:tcPr>
        <w:tcBorders>
          <w:top w:val="single" w:sz="4" w:space="0" w:color="888583" w:themeColor="text1" w:themeTint="99"/>
        </w:tcBorders>
      </w:tcPr>
    </w:tblStylePr>
  </w:style>
  <w:style w:type="table" w:styleId="GridTable7Colorful-Accent1">
    <w:name w:val="Grid Table 7 Colorful Accent 1"/>
    <w:basedOn w:val="TableNormal"/>
    <w:uiPriority w:val="52"/>
    <w:semiHidden/>
    <w:rsid w:val="0022698D"/>
    <w:pPr>
      <w:spacing w:line="240" w:lineRule="auto"/>
    </w:pPr>
    <w:rPr>
      <w:color w:val="170F34" w:themeColor="accent1" w:themeShade="BF"/>
    </w:r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insideV w:val="single" w:sz="4" w:space="0" w:color="5B3DC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bottom w:val="single" w:sz="4" w:space="0" w:color="5B3DC5" w:themeColor="accent1" w:themeTint="99"/>
        </w:tcBorders>
      </w:tcPr>
    </w:tblStylePr>
    <w:tblStylePr w:type="nwCell">
      <w:tblPr/>
      <w:tcPr>
        <w:tcBorders>
          <w:bottom w:val="single" w:sz="4" w:space="0" w:color="5B3DC5" w:themeColor="accent1" w:themeTint="99"/>
        </w:tcBorders>
      </w:tcPr>
    </w:tblStylePr>
    <w:tblStylePr w:type="seCell">
      <w:tblPr/>
      <w:tcPr>
        <w:tcBorders>
          <w:top w:val="single" w:sz="4" w:space="0" w:color="5B3DC5" w:themeColor="accent1" w:themeTint="99"/>
        </w:tcBorders>
      </w:tcPr>
    </w:tblStylePr>
    <w:tblStylePr w:type="swCell">
      <w:tblPr/>
      <w:tcPr>
        <w:tcBorders>
          <w:top w:val="single" w:sz="4" w:space="0" w:color="5B3DC5" w:themeColor="accent1" w:themeTint="99"/>
        </w:tcBorders>
      </w:tcPr>
    </w:tblStylePr>
  </w:style>
  <w:style w:type="table" w:styleId="GridTable7Colorful-Accent2">
    <w:name w:val="Grid Table 7 Colorful Accent 2"/>
    <w:basedOn w:val="TableNormal"/>
    <w:uiPriority w:val="52"/>
    <w:semiHidden/>
    <w:rsid w:val="0022698D"/>
    <w:pPr>
      <w:spacing w:line="240" w:lineRule="auto"/>
    </w:pPr>
    <w:rPr>
      <w:color w:val="35B2AB" w:themeColor="accent2" w:themeShade="BF"/>
    </w:r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insideV w:val="single" w:sz="4" w:space="0" w:color="A3E3D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bottom w:val="single" w:sz="4" w:space="0" w:color="A3E3DF" w:themeColor="accent2" w:themeTint="99"/>
        </w:tcBorders>
      </w:tcPr>
    </w:tblStylePr>
    <w:tblStylePr w:type="nwCell">
      <w:tblPr/>
      <w:tcPr>
        <w:tcBorders>
          <w:bottom w:val="single" w:sz="4" w:space="0" w:color="A3E3DF" w:themeColor="accent2" w:themeTint="99"/>
        </w:tcBorders>
      </w:tcPr>
    </w:tblStylePr>
    <w:tblStylePr w:type="seCell">
      <w:tblPr/>
      <w:tcPr>
        <w:tcBorders>
          <w:top w:val="single" w:sz="4" w:space="0" w:color="A3E3DF" w:themeColor="accent2" w:themeTint="99"/>
        </w:tcBorders>
      </w:tcPr>
    </w:tblStylePr>
    <w:tblStylePr w:type="swCell">
      <w:tblPr/>
      <w:tcPr>
        <w:tcBorders>
          <w:top w:val="single" w:sz="4" w:space="0" w:color="A3E3DF" w:themeColor="accent2" w:themeTint="99"/>
        </w:tcBorders>
      </w:tcPr>
    </w:tblStylePr>
  </w:style>
  <w:style w:type="table" w:styleId="GridTable7Colorful-Accent3">
    <w:name w:val="Grid Table 7 Colorful Accent 3"/>
    <w:basedOn w:val="TableNormal"/>
    <w:uiPriority w:val="52"/>
    <w:semiHidden/>
    <w:rsid w:val="0022698D"/>
    <w:pPr>
      <w:spacing w:line="240" w:lineRule="auto"/>
    </w:pPr>
    <w:rPr>
      <w:color w:val="50CAC4" w:themeColor="accent3" w:themeShade="BF"/>
    </w:r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insideV w:val="single" w:sz="4" w:space="0" w:color="C1EC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bottom w:val="single" w:sz="4" w:space="0" w:color="C1ECEA" w:themeColor="accent3" w:themeTint="99"/>
        </w:tcBorders>
      </w:tcPr>
    </w:tblStylePr>
    <w:tblStylePr w:type="nwCell">
      <w:tblPr/>
      <w:tcPr>
        <w:tcBorders>
          <w:bottom w:val="single" w:sz="4" w:space="0" w:color="C1ECEA" w:themeColor="accent3" w:themeTint="99"/>
        </w:tcBorders>
      </w:tcPr>
    </w:tblStylePr>
    <w:tblStylePr w:type="seCell">
      <w:tblPr/>
      <w:tcPr>
        <w:tcBorders>
          <w:top w:val="single" w:sz="4" w:space="0" w:color="C1ECEA" w:themeColor="accent3" w:themeTint="99"/>
        </w:tcBorders>
      </w:tcPr>
    </w:tblStylePr>
    <w:tblStylePr w:type="swCell">
      <w:tblPr/>
      <w:tcPr>
        <w:tcBorders>
          <w:top w:val="single" w:sz="4" w:space="0" w:color="C1ECEA" w:themeColor="accent3" w:themeTint="99"/>
        </w:tcBorders>
      </w:tcPr>
    </w:tblStylePr>
  </w:style>
  <w:style w:type="table" w:styleId="GridTable7Colorful-Accent4">
    <w:name w:val="Grid Table 7 Colorful Accent 4"/>
    <w:basedOn w:val="TableNormal"/>
    <w:uiPriority w:val="52"/>
    <w:semiHidden/>
    <w:rsid w:val="0022698D"/>
    <w:pPr>
      <w:spacing w:line="240" w:lineRule="auto"/>
    </w:pPr>
    <w:rPr>
      <w:color w:val="00857E" w:themeColor="accent4" w:themeShade="BF"/>
    </w:r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insideV w:val="single" w:sz="4" w:space="0" w:color="37FFF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bottom w:val="single" w:sz="4" w:space="0" w:color="37FFF4" w:themeColor="accent4" w:themeTint="99"/>
        </w:tcBorders>
      </w:tcPr>
    </w:tblStylePr>
    <w:tblStylePr w:type="nwCell">
      <w:tblPr/>
      <w:tcPr>
        <w:tcBorders>
          <w:bottom w:val="single" w:sz="4" w:space="0" w:color="37FFF4" w:themeColor="accent4" w:themeTint="99"/>
        </w:tcBorders>
      </w:tcPr>
    </w:tblStylePr>
    <w:tblStylePr w:type="seCell">
      <w:tblPr/>
      <w:tcPr>
        <w:tcBorders>
          <w:top w:val="single" w:sz="4" w:space="0" w:color="37FFF4" w:themeColor="accent4" w:themeTint="99"/>
        </w:tcBorders>
      </w:tcPr>
    </w:tblStylePr>
    <w:tblStylePr w:type="swCell">
      <w:tblPr/>
      <w:tcPr>
        <w:tcBorders>
          <w:top w:val="single" w:sz="4" w:space="0" w:color="37FFF4" w:themeColor="accent4" w:themeTint="99"/>
        </w:tcBorders>
      </w:tcPr>
    </w:tblStylePr>
  </w:style>
  <w:style w:type="table" w:styleId="GridTable7Colorful-Accent5">
    <w:name w:val="Grid Table 7 Colorful Accent 5"/>
    <w:basedOn w:val="TableNormal"/>
    <w:uiPriority w:val="52"/>
    <w:semiHidden/>
    <w:rsid w:val="0022698D"/>
    <w:pPr>
      <w:spacing w:line="240" w:lineRule="auto"/>
    </w:pPr>
    <w:rPr>
      <w:color w:val="393350" w:themeColor="accent5" w:themeShade="BF"/>
    </w:r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insideV w:val="single" w:sz="4" w:space="0" w:color="8E83B1"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bottom w:val="single" w:sz="4" w:space="0" w:color="8E83B1" w:themeColor="accent5" w:themeTint="99"/>
        </w:tcBorders>
      </w:tcPr>
    </w:tblStylePr>
    <w:tblStylePr w:type="nwCell">
      <w:tblPr/>
      <w:tcPr>
        <w:tcBorders>
          <w:bottom w:val="single" w:sz="4" w:space="0" w:color="8E83B1" w:themeColor="accent5" w:themeTint="99"/>
        </w:tcBorders>
      </w:tcPr>
    </w:tblStylePr>
    <w:tblStylePr w:type="seCell">
      <w:tblPr/>
      <w:tcPr>
        <w:tcBorders>
          <w:top w:val="single" w:sz="4" w:space="0" w:color="8E83B1" w:themeColor="accent5" w:themeTint="99"/>
        </w:tcBorders>
      </w:tcPr>
    </w:tblStylePr>
    <w:tblStylePr w:type="swCell">
      <w:tblPr/>
      <w:tcPr>
        <w:tcBorders>
          <w:top w:val="single" w:sz="4" w:space="0" w:color="8E83B1" w:themeColor="accent5" w:themeTint="99"/>
        </w:tcBorders>
      </w:tcPr>
    </w:tblStylePr>
  </w:style>
  <w:style w:type="table" w:styleId="GridTable7Colorful-Accent6">
    <w:name w:val="Grid Table 7 Colorful Accent 6"/>
    <w:basedOn w:val="TableNormal"/>
    <w:uiPriority w:val="52"/>
    <w:semiHidden/>
    <w:rsid w:val="0022698D"/>
    <w:pPr>
      <w:spacing w:line="240" w:lineRule="auto"/>
    </w:pPr>
    <w:rPr>
      <w:color w:val="5A556C" w:themeColor="accent6" w:themeShade="BF"/>
    </w:r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insideV w:val="single" w:sz="4" w:space="0" w:color="AEABB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bottom w:val="single" w:sz="4" w:space="0" w:color="AEABBD" w:themeColor="accent6" w:themeTint="99"/>
        </w:tcBorders>
      </w:tcPr>
    </w:tblStylePr>
    <w:tblStylePr w:type="nwCell">
      <w:tblPr/>
      <w:tcPr>
        <w:tcBorders>
          <w:bottom w:val="single" w:sz="4" w:space="0" w:color="AEABBD" w:themeColor="accent6" w:themeTint="99"/>
        </w:tcBorders>
      </w:tcPr>
    </w:tblStylePr>
    <w:tblStylePr w:type="seCell">
      <w:tblPr/>
      <w:tcPr>
        <w:tcBorders>
          <w:top w:val="single" w:sz="4" w:space="0" w:color="AEABBD" w:themeColor="accent6" w:themeTint="99"/>
        </w:tcBorders>
      </w:tcPr>
    </w:tblStylePr>
    <w:tblStylePr w:type="swCell">
      <w:tblPr/>
      <w:tcPr>
        <w:tcBorders>
          <w:top w:val="single" w:sz="4" w:space="0" w:color="AEABBD" w:themeColor="accent6" w:themeTint="99"/>
        </w:tcBorders>
      </w:tcPr>
    </w:tblStylePr>
  </w:style>
  <w:style w:type="table" w:styleId="LightGrid">
    <w:name w:val="Light Grid"/>
    <w:basedOn w:val="TableNormal"/>
    <w:uiPriority w:val="62"/>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18" w:space="0" w:color="363534" w:themeColor="text1"/>
          <w:right w:val="single" w:sz="8" w:space="0" w:color="363534" w:themeColor="text1"/>
          <w:insideH w:val="nil"/>
          <w:insideV w:val="single" w:sz="8" w:space="0" w:color="363534"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insideH w:val="nil"/>
          <w:insideV w:val="single" w:sz="8" w:space="0" w:color="363534"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shd w:val="clear" w:color="auto" w:fill="CECCCC" w:themeFill="text1" w:themeFillTint="3F"/>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shd w:val="clear" w:color="auto" w:fill="CECCCC" w:themeFill="text1" w:themeFillTint="3F"/>
      </w:tcPr>
    </w:tblStylePr>
    <w:tblStylePr w:type="band2Horz">
      <w:tblPr/>
      <w:tcPr>
        <w:tcBorders>
          <w:top w:val="single" w:sz="8" w:space="0" w:color="363534" w:themeColor="text1"/>
          <w:left w:val="single" w:sz="8" w:space="0" w:color="363534" w:themeColor="text1"/>
          <w:bottom w:val="single" w:sz="8" w:space="0" w:color="363534" w:themeColor="text1"/>
          <w:right w:val="single" w:sz="8" w:space="0" w:color="363534" w:themeColor="text1"/>
          <w:insideV w:val="single" w:sz="8" w:space="0" w:color="363534" w:themeColor="text1"/>
        </w:tcBorders>
      </w:tcPr>
    </w:tblStylePr>
  </w:style>
  <w:style w:type="table" w:styleId="LightGrid-Accent1">
    <w:name w:val="Light Grid Accent 1"/>
    <w:basedOn w:val="TableNormal"/>
    <w:uiPriority w:val="62"/>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18" w:space="0" w:color="201547" w:themeColor="accent1"/>
          <w:right w:val="single" w:sz="8" w:space="0" w:color="201547" w:themeColor="accent1"/>
          <w:insideH w:val="nil"/>
          <w:insideV w:val="single" w:sz="8" w:space="0" w:color="20154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insideH w:val="nil"/>
          <w:insideV w:val="single" w:sz="8" w:space="0" w:color="20154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shd w:val="clear" w:color="auto" w:fill="BBAFE7" w:themeFill="accent1" w:themeFillTint="3F"/>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shd w:val="clear" w:color="auto" w:fill="BBAFE7" w:themeFill="accent1" w:themeFillTint="3F"/>
      </w:tcPr>
    </w:tblStylePr>
    <w:tblStylePr w:type="band2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insideV w:val="single" w:sz="8" w:space="0" w:color="201547" w:themeColor="accent1"/>
        </w:tcBorders>
      </w:tcPr>
    </w:tblStylePr>
  </w:style>
  <w:style w:type="table" w:styleId="LightGrid-Accent2">
    <w:name w:val="Light Grid Accent 2"/>
    <w:basedOn w:val="TableNormal"/>
    <w:uiPriority w:val="62"/>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18" w:space="0" w:color="66D1CB" w:themeColor="accent2"/>
          <w:right w:val="single" w:sz="8" w:space="0" w:color="66D1CB" w:themeColor="accent2"/>
          <w:insideH w:val="nil"/>
          <w:insideV w:val="single" w:sz="8" w:space="0" w:color="66D1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insideH w:val="nil"/>
          <w:insideV w:val="single" w:sz="8" w:space="0" w:color="66D1CB"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shd w:val="clear" w:color="auto" w:fill="D9F3F2" w:themeFill="accent2" w:themeFillTint="3F"/>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shd w:val="clear" w:color="auto" w:fill="D9F3F2" w:themeFill="accent2" w:themeFillTint="3F"/>
      </w:tcPr>
    </w:tblStylePr>
    <w:tblStylePr w:type="band2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insideV w:val="single" w:sz="8" w:space="0" w:color="66D1CB" w:themeColor="accent2"/>
        </w:tcBorders>
      </w:tcPr>
    </w:tblStylePr>
  </w:style>
  <w:style w:type="table" w:styleId="LightGrid-Accent3">
    <w:name w:val="Light Grid Accent 3"/>
    <w:basedOn w:val="TableNormal"/>
    <w:uiPriority w:val="62"/>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18" w:space="0" w:color="99E0DD" w:themeColor="accent3"/>
          <w:right w:val="single" w:sz="8" w:space="0" w:color="99E0DD" w:themeColor="accent3"/>
          <w:insideH w:val="nil"/>
          <w:insideV w:val="single" w:sz="8" w:space="0" w:color="99E0D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insideH w:val="nil"/>
          <w:insideV w:val="single" w:sz="8" w:space="0" w:color="99E0D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shd w:val="clear" w:color="auto" w:fill="E5F7F6" w:themeFill="accent3" w:themeFillTint="3F"/>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shd w:val="clear" w:color="auto" w:fill="E5F7F6" w:themeFill="accent3" w:themeFillTint="3F"/>
      </w:tcPr>
    </w:tblStylePr>
    <w:tblStylePr w:type="band2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insideV w:val="single" w:sz="8" w:space="0" w:color="99E0DD" w:themeColor="accent3"/>
        </w:tcBorders>
      </w:tcPr>
    </w:tblStylePr>
  </w:style>
  <w:style w:type="table" w:styleId="LightGrid-Accent4">
    <w:name w:val="Light Grid Accent 4"/>
    <w:basedOn w:val="TableNormal"/>
    <w:uiPriority w:val="62"/>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18" w:space="0" w:color="00B2A9" w:themeColor="accent4"/>
          <w:right w:val="single" w:sz="8" w:space="0" w:color="00B2A9" w:themeColor="accent4"/>
          <w:insideH w:val="nil"/>
          <w:insideV w:val="single" w:sz="8" w:space="0" w:color="00B2A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insideH w:val="nil"/>
          <w:insideV w:val="single" w:sz="8" w:space="0" w:color="00B2A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shd w:val="clear" w:color="auto" w:fill="ACFFFA" w:themeFill="accent4" w:themeFillTint="3F"/>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shd w:val="clear" w:color="auto" w:fill="ACFFFA" w:themeFill="accent4" w:themeFillTint="3F"/>
      </w:tcPr>
    </w:tblStylePr>
    <w:tblStylePr w:type="band2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insideV w:val="single" w:sz="8" w:space="0" w:color="00B2A9" w:themeColor="accent4"/>
        </w:tcBorders>
      </w:tcPr>
    </w:tblStylePr>
  </w:style>
  <w:style w:type="table" w:styleId="LightGrid-Accent5">
    <w:name w:val="Light Grid Accent 5"/>
    <w:basedOn w:val="TableNormal"/>
    <w:uiPriority w:val="62"/>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18" w:space="0" w:color="4D446C" w:themeColor="accent5"/>
          <w:right w:val="single" w:sz="8" w:space="0" w:color="4D446C" w:themeColor="accent5"/>
          <w:insideH w:val="nil"/>
          <w:insideV w:val="single" w:sz="8" w:space="0" w:color="4D446C"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insideH w:val="nil"/>
          <w:insideV w:val="single" w:sz="8" w:space="0" w:color="4D446C"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shd w:val="clear" w:color="auto" w:fill="D0CCDF" w:themeFill="accent5" w:themeFillTint="3F"/>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shd w:val="clear" w:color="auto" w:fill="D0CCDF" w:themeFill="accent5" w:themeFillTint="3F"/>
      </w:tcPr>
    </w:tblStylePr>
    <w:tblStylePr w:type="band2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insideV w:val="single" w:sz="8" w:space="0" w:color="4D446C" w:themeColor="accent5"/>
        </w:tcBorders>
      </w:tcPr>
    </w:tblStylePr>
  </w:style>
  <w:style w:type="table" w:styleId="LightGrid-Accent6">
    <w:name w:val="Light Grid Accent 6"/>
    <w:basedOn w:val="TableNormal"/>
    <w:uiPriority w:val="62"/>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18" w:space="0" w:color="797391" w:themeColor="accent6"/>
          <w:right w:val="single" w:sz="8" w:space="0" w:color="797391" w:themeColor="accent6"/>
          <w:insideH w:val="nil"/>
          <w:insideV w:val="single" w:sz="8" w:space="0" w:color="79739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insideH w:val="nil"/>
          <w:insideV w:val="single" w:sz="8" w:space="0" w:color="79739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shd w:val="clear" w:color="auto" w:fill="DDDCE3" w:themeFill="accent6" w:themeFillTint="3F"/>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shd w:val="clear" w:color="auto" w:fill="DDDCE3" w:themeFill="accent6" w:themeFillTint="3F"/>
      </w:tcPr>
    </w:tblStylePr>
    <w:tblStylePr w:type="band2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insideV w:val="single" w:sz="8" w:space="0" w:color="797391" w:themeColor="accent6"/>
        </w:tcBorders>
      </w:tcPr>
    </w:tblStylePr>
  </w:style>
  <w:style w:type="table" w:styleId="LightList">
    <w:name w:val="Light List"/>
    <w:basedOn w:val="TableNormal"/>
    <w:uiPriority w:val="61"/>
    <w:semiHidden/>
    <w:rsid w:val="0022698D"/>
    <w:pPr>
      <w:spacing w:line="240" w:lineRule="auto"/>
    </w:p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pPr>
        <w:spacing w:before="0" w:after="0" w:line="240" w:lineRule="auto"/>
      </w:pPr>
      <w:rPr>
        <w:b/>
        <w:bCs/>
        <w:color w:val="FFFFFF" w:themeColor="background1"/>
      </w:rPr>
      <w:tblPr/>
      <w:tcPr>
        <w:shd w:val="clear" w:color="auto" w:fill="363534" w:themeFill="text1"/>
      </w:tcPr>
    </w:tblStylePr>
    <w:tblStylePr w:type="lastRow">
      <w:pPr>
        <w:spacing w:before="0" w:after="0" w:line="240" w:lineRule="auto"/>
      </w:pPr>
      <w:rPr>
        <w:b/>
        <w:bCs/>
      </w:rPr>
      <w:tblPr/>
      <w:tcPr>
        <w:tcBorders>
          <w:top w:val="double" w:sz="6" w:space="0" w:color="363534" w:themeColor="text1"/>
          <w:left w:val="single" w:sz="8" w:space="0" w:color="363534" w:themeColor="text1"/>
          <w:bottom w:val="single" w:sz="8" w:space="0" w:color="363534" w:themeColor="text1"/>
          <w:right w:val="single" w:sz="8" w:space="0" w:color="363534" w:themeColor="text1"/>
        </w:tcBorders>
      </w:tcPr>
    </w:tblStylePr>
    <w:tblStylePr w:type="firstCol">
      <w:rPr>
        <w:b/>
        <w:bCs/>
      </w:rPr>
    </w:tblStylePr>
    <w:tblStylePr w:type="lastCol">
      <w:rPr>
        <w:b/>
        <w:bCs/>
      </w:rPr>
    </w:tblStylePr>
    <w:tblStylePr w:type="band1Vert">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tblStylePr w:type="band1Horz">
      <w:tblPr/>
      <w:tcPr>
        <w:tcBorders>
          <w:top w:val="single" w:sz="8" w:space="0" w:color="363534" w:themeColor="text1"/>
          <w:left w:val="single" w:sz="8" w:space="0" w:color="363534" w:themeColor="text1"/>
          <w:bottom w:val="single" w:sz="8" w:space="0" w:color="363534" w:themeColor="text1"/>
          <w:right w:val="single" w:sz="8" w:space="0" w:color="363534" w:themeColor="text1"/>
        </w:tcBorders>
      </w:tcPr>
    </w:tblStylePr>
  </w:style>
  <w:style w:type="table" w:styleId="LightList-Accent1">
    <w:name w:val="Light List Accent 1"/>
    <w:basedOn w:val="TableNormal"/>
    <w:uiPriority w:val="61"/>
    <w:semiHidden/>
    <w:rsid w:val="0022698D"/>
    <w:pPr>
      <w:spacing w:line="240" w:lineRule="auto"/>
    </w:p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pPr>
        <w:spacing w:before="0" w:after="0" w:line="240" w:lineRule="auto"/>
      </w:pPr>
      <w:rPr>
        <w:b/>
        <w:bCs/>
        <w:color w:val="FFFFFF" w:themeColor="background1"/>
      </w:rPr>
      <w:tblPr/>
      <w:tcPr>
        <w:shd w:val="clear" w:color="auto" w:fill="201547" w:themeFill="accent1"/>
      </w:tcPr>
    </w:tblStylePr>
    <w:tblStylePr w:type="lastRow">
      <w:pPr>
        <w:spacing w:before="0" w:after="0" w:line="240" w:lineRule="auto"/>
      </w:pPr>
      <w:rPr>
        <w:b/>
        <w:bCs/>
      </w:rPr>
      <w:tblPr/>
      <w:tcPr>
        <w:tcBorders>
          <w:top w:val="double" w:sz="6" w:space="0" w:color="201547" w:themeColor="accent1"/>
          <w:left w:val="single" w:sz="8" w:space="0" w:color="201547" w:themeColor="accent1"/>
          <w:bottom w:val="single" w:sz="8" w:space="0" w:color="201547" w:themeColor="accent1"/>
          <w:right w:val="single" w:sz="8" w:space="0" w:color="201547" w:themeColor="accent1"/>
        </w:tcBorders>
      </w:tcPr>
    </w:tblStylePr>
    <w:tblStylePr w:type="firstCol">
      <w:rPr>
        <w:b/>
        <w:bCs/>
      </w:rPr>
    </w:tblStylePr>
    <w:tblStylePr w:type="lastCol">
      <w:rPr>
        <w:b/>
        <w:bCs/>
      </w:rPr>
    </w:tblStylePr>
    <w:tblStylePr w:type="band1Vert">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tblStylePr w:type="band1Horz">
      <w:tblPr/>
      <w:tcPr>
        <w:tcBorders>
          <w:top w:val="single" w:sz="8" w:space="0" w:color="201547" w:themeColor="accent1"/>
          <w:left w:val="single" w:sz="8" w:space="0" w:color="201547" w:themeColor="accent1"/>
          <w:bottom w:val="single" w:sz="8" w:space="0" w:color="201547" w:themeColor="accent1"/>
          <w:right w:val="single" w:sz="8" w:space="0" w:color="201547" w:themeColor="accent1"/>
        </w:tcBorders>
      </w:tcPr>
    </w:tblStylePr>
  </w:style>
  <w:style w:type="table" w:styleId="LightList-Accent2">
    <w:name w:val="Light List Accent 2"/>
    <w:basedOn w:val="TableNormal"/>
    <w:uiPriority w:val="61"/>
    <w:semiHidden/>
    <w:rsid w:val="0022698D"/>
    <w:pPr>
      <w:spacing w:line="240" w:lineRule="auto"/>
    </w:p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pPr>
        <w:spacing w:before="0" w:after="0" w:line="240" w:lineRule="auto"/>
      </w:pPr>
      <w:rPr>
        <w:b/>
        <w:bCs/>
        <w:color w:val="FFFFFF" w:themeColor="background1"/>
      </w:rPr>
      <w:tblPr/>
      <w:tcPr>
        <w:shd w:val="clear" w:color="auto" w:fill="66D1CB" w:themeFill="accent2"/>
      </w:tcPr>
    </w:tblStylePr>
    <w:tblStylePr w:type="lastRow">
      <w:pPr>
        <w:spacing w:before="0" w:after="0" w:line="240" w:lineRule="auto"/>
      </w:pPr>
      <w:rPr>
        <w:b/>
        <w:bCs/>
      </w:rPr>
      <w:tblPr/>
      <w:tcPr>
        <w:tcBorders>
          <w:top w:val="double" w:sz="6" w:space="0" w:color="66D1CB" w:themeColor="accent2"/>
          <w:left w:val="single" w:sz="8" w:space="0" w:color="66D1CB" w:themeColor="accent2"/>
          <w:bottom w:val="single" w:sz="8" w:space="0" w:color="66D1CB" w:themeColor="accent2"/>
          <w:right w:val="single" w:sz="8" w:space="0" w:color="66D1CB" w:themeColor="accent2"/>
        </w:tcBorders>
      </w:tcPr>
    </w:tblStylePr>
    <w:tblStylePr w:type="firstCol">
      <w:rPr>
        <w:b/>
        <w:bCs/>
      </w:rPr>
    </w:tblStylePr>
    <w:tblStylePr w:type="lastCol">
      <w:rPr>
        <w:b/>
        <w:bCs/>
      </w:rPr>
    </w:tblStylePr>
    <w:tblStylePr w:type="band1Vert">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tblStylePr w:type="band1Horz">
      <w:tblPr/>
      <w:tcPr>
        <w:tcBorders>
          <w:top w:val="single" w:sz="8" w:space="0" w:color="66D1CB" w:themeColor="accent2"/>
          <w:left w:val="single" w:sz="8" w:space="0" w:color="66D1CB" w:themeColor="accent2"/>
          <w:bottom w:val="single" w:sz="8" w:space="0" w:color="66D1CB" w:themeColor="accent2"/>
          <w:right w:val="single" w:sz="8" w:space="0" w:color="66D1CB" w:themeColor="accent2"/>
        </w:tcBorders>
      </w:tcPr>
    </w:tblStylePr>
  </w:style>
  <w:style w:type="table" w:styleId="LightList-Accent3">
    <w:name w:val="Light List Accent 3"/>
    <w:basedOn w:val="TableNormal"/>
    <w:uiPriority w:val="61"/>
    <w:semiHidden/>
    <w:rsid w:val="0022698D"/>
    <w:pPr>
      <w:spacing w:line="240" w:lineRule="auto"/>
    </w:p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pPr>
        <w:spacing w:before="0" w:after="0" w:line="240" w:lineRule="auto"/>
      </w:pPr>
      <w:rPr>
        <w:b/>
        <w:bCs/>
        <w:color w:val="FFFFFF" w:themeColor="background1"/>
      </w:rPr>
      <w:tblPr/>
      <w:tcPr>
        <w:shd w:val="clear" w:color="auto" w:fill="99E0DD" w:themeFill="accent3"/>
      </w:tcPr>
    </w:tblStylePr>
    <w:tblStylePr w:type="lastRow">
      <w:pPr>
        <w:spacing w:before="0" w:after="0" w:line="240" w:lineRule="auto"/>
      </w:pPr>
      <w:rPr>
        <w:b/>
        <w:bCs/>
      </w:rPr>
      <w:tblPr/>
      <w:tcPr>
        <w:tcBorders>
          <w:top w:val="double" w:sz="6" w:space="0" w:color="99E0DD" w:themeColor="accent3"/>
          <w:left w:val="single" w:sz="8" w:space="0" w:color="99E0DD" w:themeColor="accent3"/>
          <w:bottom w:val="single" w:sz="8" w:space="0" w:color="99E0DD" w:themeColor="accent3"/>
          <w:right w:val="single" w:sz="8" w:space="0" w:color="99E0DD" w:themeColor="accent3"/>
        </w:tcBorders>
      </w:tcPr>
    </w:tblStylePr>
    <w:tblStylePr w:type="firstCol">
      <w:rPr>
        <w:b/>
        <w:bCs/>
      </w:rPr>
    </w:tblStylePr>
    <w:tblStylePr w:type="lastCol">
      <w:rPr>
        <w:b/>
        <w:bCs/>
      </w:rPr>
    </w:tblStylePr>
    <w:tblStylePr w:type="band1Vert">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tblStylePr w:type="band1Horz">
      <w:tblPr/>
      <w:tcPr>
        <w:tcBorders>
          <w:top w:val="single" w:sz="8" w:space="0" w:color="99E0DD" w:themeColor="accent3"/>
          <w:left w:val="single" w:sz="8" w:space="0" w:color="99E0DD" w:themeColor="accent3"/>
          <w:bottom w:val="single" w:sz="8" w:space="0" w:color="99E0DD" w:themeColor="accent3"/>
          <w:right w:val="single" w:sz="8" w:space="0" w:color="99E0DD" w:themeColor="accent3"/>
        </w:tcBorders>
      </w:tcPr>
    </w:tblStylePr>
  </w:style>
  <w:style w:type="table" w:styleId="LightList-Accent4">
    <w:name w:val="Light List Accent 4"/>
    <w:basedOn w:val="TableNormal"/>
    <w:uiPriority w:val="61"/>
    <w:semiHidden/>
    <w:rsid w:val="0022698D"/>
    <w:pPr>
      <w:spacing w:line="240" w:lineRule="auto"/>
    </w:p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pPr>
        <w:spacing w:before="0" w:after="0" w:line="240" w:lineRule="auto"/>
      </w:pPr>
      <w:rPr>
        <w:b/>
        <w:bCs/>
        <w:color w:val="FFFFFF" w:themeColor="background1"/>
      </w:rPr>
      <w:tblPr/>
      <w:tcPr>
        <w:shd w:val="clear" w:color="auto" w:fill="00B2A9" w:themeFill="accent4"/>
      </w:tcPr>
    </w:tblStylePr>
    <w:tblStylePr w:type="lastRow">
      <w:pPr>
        <w:spacing w:before="0" w:after="0" w:line="240" w:lineRule="auto"/>
      </w:pPr>
      <w:rPr>
        <w:b/>
        <w:bCs/>
      </w:rPr>
      <w:tblPr/>
      <w:tcPr>
        <w:tcBorders>
          <w:top w:val="double" w:sz="6" w:space="0" w:color="00B2A9" w:themeColor="accent4"/>
          <w:left w:val="single" w:sz="8" w:space="0" w:color="00B2A9" w:themeColor="accent4"/>
          <w:bottom w:val="single" w:sz="8" w:space="0" w:color="00B2A9" w:themeColor="accent4"/>
          <w:right w:val="single" w:sz="8" w:space="0" w:color="00B2A9" w:themeColor="accent4"/>
        </w:tcBorders>
      </w:tcPr>
    </w:tblStylePr>
    <w:tblStylePr w:type="firstCol">
      <w:rPr>
        <w:b/>
        <w:bCs/>
      </w:rPr>
    </w:tblStylePr>
    <w:tblStylePr w:type="lastCol">
      <w:rPr>
        <w:b/>
        <w:bCs/>
      </w:rPr>
    </w:tblStylePr>
    <w:tblStylePr w:type="band1Vert">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tblStylePr w:type="band1Horz">
      <w:tblPr/>
      <w:tcPr>
        <w:tcBorders>
          <w:top w:val="single" w:sz="8" w:space="0" w:color="00B2A9" w:themeColor="accent4"/>
          <w:left w:val="single" w:sz="8" w:space="0" w:color="00B2A9" w:themeColor="accent4"/>
          <w:bottom w:val="single" w:sz="8" w:space="0" w:color="00B2A9" w:themeColor="accent4"/>
          <w:right w:val="single" w:sz="8" w:space="0" w:color="00B2A9" w:themeColor="accent4"/>
        </w:tcBorders>
      </w:tcPr>
    </w:tblStylePr>
  </w:style>
  <w:style w:type="table" w:styleId="LightList-Accent5">
    <w:name w:val="Light List Accent 5"/>
    <w:basedOn w:val="TableNormal"/>
    <w:uiPriority w:val="61"/>
    <w:semiHidden/>
    <w:rsid w:val="0022698D"/>
    <w:pPr>
      <w:spacing w:line="240" w:lineRule="auto"/>
    </w:p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pPr>
        <w:spacing w:before="0" w:after="0" w:line="240" w:lineRule="auto"/>
      </w:pPr>
      <w:rPr>
        <w:b/>
        <w:bCs/>
        <w:color w:val="FFFFFF" w:themeColor="background1"/>
      </w:rPr>
      <w:tblPr/>
      <w:tcPr>
        <w:shd w:val="clear" w:color="auto" w:fill="4D446C" w:themeFill="accent5"/>
      </w:tcPr>
    </w:tblStylePr>
    <w:tblStylePr w:type="lastRow">
      <w:pPr>
        <w:spacing w:before="0" w:after="0" w:line="240" w:lineRule="auto"/>
      </w:pPr>
      <w:rPr>
        <w:b/>
        <w:bCs/>
      </w:rPr>
      <w:tblPr/>
      <w:tcPr>
        <w:tcBorders>
          <w:top w:val="double" w:sz="6" w:space="0" w:color="4D446C" w:themeColor="accent5"/>
          <w:left w:val="single" w:sz="8" w:space="0" w:color="4D446C" w:themeColor="accent5"/>
          <w:bottom w:val="single" w:sz="8" w:space="0" w:color="4D446C" w:themeColor="accent5"/>
          <w:right w:val="single" w:sz="8" w:space="0" w:color="4D446C" w:themeColor="accent5"/>
        </w:tcBorders>
      </w:tcPr>
    </w:tblStylePr>
    <w:tblStylePr w:type="firstCol">
      <w:rPr>
        <w:b/>
        <w:bCs/>
      </w:rPr>
    </w:tblStylePr>
    <w:tblStylePr w:type="lastCol">
      <w:rPr>
        <w:b/>
        <w:bCs/>
      </w:rPr>
    </w:tblStylePr>
    <w:tblStylePr w:type="band1Vert">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tblStylePr w:type="band1Horz">
      <w:tblPr/>
      <w:tcPr>
        <w:tcBorders>
          <w:top w:val="single" w:sz="8" w:space="0" w:color="4D446C" w:themeColor="accent5"/>
          <w:left w:val="single" w:sz="8" w:space="0" w:color="4D446C" w:themeColor="accent5"/>
          <w:bottom w:val="single" w:sz="8" w:space="0" w:color="4D446C" w:themeColor="accent5"/>
          <w:right w:val="single" w:sz="8" w:space="0" w:color="4D446C" w:themeColor="accent5"/>
        </w:tcBorders>
      </w:tcPr>
    </w:tblStylePr>
  </w:style>
  <w:style w:type="table" w:styleId="LightList-Accent6">
    <w:name w:val="Light List Accent 6"/>
    <w:basedOn w:val="TableNormal"/>
    <w:uiPriority w:val="61"/>
    <w:semiHidden/>
    <w:rsid w:val="0022698D"/>
    <w:pPr>
      <w:spacing w:line="240" w:lineRule="auto"/>
    </w:p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pPr>
        <w:spacing w:before="0" w:after="0" w:line="240" w:lineRule="auto"/>
      </w:pPr>
      <w:rPr>
        <w:b/>
        <w:bCs/>
        <w:color w:val="FFFFFF" w:themeColor="background1"/>
      </w:rPr>
      <w:tblPr/>
      <w:tcPr>
        <w:shd w:val="clear" w:color="auto" w:fill="797391" w:themeFill="accent6"/>
      </w:tcPr>
    </w:tblStylePr>
    <w:tblStylePr w:type="lastRow">
      <w:pPr>
        <w:spacing w:before="0" w:after="0" w:line="240" w:lineRule="auto"/>
      </w:pPr>
      <w:rPr>
        <w:b/>
        <w:bCs/>
      </w:rPr>
      <w:tblPr/>
      <w:tcPr>
        <w:tcBorders>
          <w:top w:val="double" w:sz="6" w:space="0" w:color="797391" w:themeColor="accent6"/>
          <w:left w:val="single" w:sz="8" w:space="0" w:color="797391" w:themeColor="accent6"/>
          <w:bottom w:val="single" w:sz="8" w:space="0" w:color="797391" w:themeColor="accent6"/>
          <w:right w:val="single" w:sz="8" w:space="0" w:color="797391" w:themeColor="accent6"/>
        </w:tcBorders>
      </w:tcPr>
    </w:tblStylePr>
    <w:tblStylePr w:type="firstCol">
      <w:rPr>
        <w:b/>
        <w:bCs/>
      </w:rPr>
    </w:tblStylePr>
    <w:tblStylePr w:type="lastCol">
      <w:rPr>
        <w:b/>
        <w:bCs/>
      </w:rPr>
    </w:tblStylePr>
    <w:tblStylePr w:type="band1Vert">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tblStylePr w:type="band1Horz">
      <w:tblPr/>
      <w:tcPr>
        <w:tcBorders>
          <w:top w:val="single" w:sz="8" w:space="0" w:color="797391" w:themeColor="accent6"/>
          <w:left w:val="single" w:sz="8" w:space="0" w:color="797391" w:themeColor="accent6"/>
          <w:bottom w:val="single" w:sz="8" w:space="0" w:color="797391" w:themeColor="accent6"/>
          <w:right w:val="single" w:sz="8" w:space="0" w:color="797391" w:themeColor="accent6"/>
        </w:tcBorders>
      </w:tcPr>
    </w:tblStylePr>
  </w:style>
  <w:style w:type="table" w:styleId="LightShading">
    <w:name w:val="Light Shading"/>
    <w:basedOn w:val="TableNormal"/>
    <w:uiPriority w:val="60"/>
    <w:semiHidden/>
    <w:rsid w:val="0022698D"/>
    <w:pPr>
      <w:spacing w:line="240" w:lineRule="auto"/>
    </w:pPr>
    <w:rPr>
      <w:color w:val="282727" w:themeColor="text1" w:themeShade="BF"/>
    </w:rPr>
    <w:tblPr>
      <w:tblStyleRowBandSize w:val="1"/>
      <w:tblStyleColBandSize w:val="1"/>
      <w:tblBorders>
        <w:top w:val="single" w:sz="8" w:space="0" w:color="363534" w:themeColor="text1"/>
        <w:bottom w:val="single" w:sz="8" w:space="0" w:color="363534" w:themeColor="text1"/>
      </w:tblBorders>
    </w:tblPr>
    <w:tblStylePr w:type="fir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lastRow">
      <w:pPr>
        <w:spacing w:before="0" w:after="0" w:line="240" w:lineRule="auto"/>
      </w:pPr>
      <w:rPr>
        <w:b/>
        <w:bCs/>
      </w:rPr>
      <w:tblPr/>
      <w:tcPr>
        <w:tcBorders>
          <w:top w:val="single" w:sz="8" w:space="0" w:color="363534" w:themeColor="text1"/>
          <w:left w:val="nil"/>
          <w:bottom w:val="single" w:sz="8" w:space="0" w:color="363534"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left w:val="nil"/>
          <w:right w:val="nil"/>
          <w:insideH w:val="nil"/>
          <w:insideV w:val="nil"/>
        </w:tcBorders>
        <w:shd w:val="clear" w:color="auto" w:fill="CECCCC" w:themeFill="text1" w:themeFillTint="3F"/>
      </w:tcPr>
    </w:tblStylePr>
  </w:style>
  <w:style w:type="table" w:styleId="LightShading-Accent1">
    <w:name w:val="Light Shading Accent 1"/>
    <w:basedOn w:val="TableNormal"/>
    <w:uiPriority w:val="60"/>
    <w:semiHidden/>
    <w:rsid w:val="0022698D"/>
    <w:pPr>
      <w:spacing w:line="240" w:lineRule="auto"/>
    </w:pPr>
    <w:rPr>
      <w:color w:val="170F34" w:themeColor="accent1" w:themeShade="BF"/>
    </w:rPr>
    <w:tblPr>
      <w:tblStyleRowBandSize w:val="1"/>
      <w:tblStyleColBandSize w:val="1"/>
      <w:tblBorders>
        <w:top w:val="single" w:sz="8" w:space="0" w:color="201547" w:themeColor="accent1"/>
        <w:bottom w:val="single" w:sz="8" w:space="0" w:color="201547" w:themeColor="accent1"/>
      </w:tblBorders>
    </w:tblPr>
    <w:tblStylePr w:type="fir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lastRow">
      <w:pPr>
        <w:spacing w:before="0" w:after="0" w:line="240" w:lineRule="auto"/>
      </w:pPr>
      <w:rPr>
        <w:b/>
        <w:bCs/>
      </w:rPr>
      <w:tblPr/>
      <w:tcPr>
        <w:tcBorders>
          <w:top w:val="single" w:sz="8" w:space="0" w:color="201547" w:themeColor="accent1"/>
          <w:left w:val="nil"/>
          <w:bottom w:val="single" w:sz="8" w:space="0" w:color="20154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left w:val="nil"/>
          <w:right w:val="nil"/>
          <w:insideH w:val="nil"/>
          <w:insideV w:val="nil"/>
        </w:tcBorders>
        <w:shd w:val="clear" w:color="auto" w:fill="BBAFE7" w:themeFill="accent1" w:themeFillTint="3F"/>
      </w:tcPr>
    </w:tblStylePr>
  </w:style>
  <w:style w:type="table" w:styleId="LightShading-Accent2">
    <w:name w:val="Light Shading Accent 2"/>
    <w:basedOn w:val="TableNormal"/>
    <w:uiPriority w:val="60"/>
    <w:semiHidden/>
    <w:rsid w:val="0022698D"/>
    <w:pPr>
      <w:spacing w:line="240" w:lineRule="auto"/>
    </w:pPr>
    <w:rPr>
      <w:color w:val="35B2AB" w:themeColor="accent2" w:themeShade="BF"/>
    </w:rPr>
    <w:tblPr>
      <w:tblStyleRowBandSize w:val="1"/>
      <w:tblStyleColBandSize w:val="1"/>
      <w:tblBorders>
        <w:top w:val="single" w:sz="8" w:space="0" w:color="66D1CB" w:themeColor="accent2"/>
        <w:bottom w:val="single" w:sz="8" w:space="0" w:color="66D1CB" w:themeColor="accent2"/>
      </w:tblBorders>
    </w:tblPr>
    <w:tblStylePr w:type="fir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lastRow">
      <w:pPr>
        <w:spacing w:before="0" w:after="0" w:line="240" w:lineRule="auto"/>
      </w:pPr>
      <w:rPr>
        <w:b/>
        <w:bCs/>
      </w:rPr>
      <w:tblPr/>
      <w:tcPr>
        <w:tcBorders>
          <w:top w:val="single" w:sz="8" w:space="0" w:color="66D1CB" w:themeColor="accent2"/>
          <w:left w:val="nil"/>
          <w:bottom w:val="single" w:sz="8" w:space="0" w:color="66D1CB"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left w:val="nil"/>
          <w:right w:val="nil"/>
          <w:insideH w:val="nil"/>
          <w:insideV w:val="nil"/>
        </w:tcBorders>
        <w:shd w:val="clear" w:color="auto" w:fill="D9F3F2" w:themeFill="accent2" w:themeFillTint="3F"/>
      </w:tcPr>
    </w:tblStylePr>
  </w:style>
  <w:style w:type="table" w:styleId="LightShading-Accent3">
    <w:name w:val="Light Shading Accent 3"/>
    <w:basedOn w:val="TableNormal"/>
    <w:uiPriority w:val="60"/>
    <w:semiHidden/>
    <w:rsid w:val="0022698D"/>
    <w:pPr>
      <w:spacing w:line="240" w:lineRule="auto"/>
    </w:pPr>
    <w:rPr>
      <w:color w:val="50CAC4" w:themeColor="accent3" w:themeShade="BF"/>
    </w:rPr>
    <w:tblPr>
      <w:tblStyleRowBandSize w:val="1"/>
      <w:tblStyleColBandSize w:val="1"/>
      <w:tblBorders>
        <w:top w:val="single" w:sz="8" w:space="0" w:color="99E0DD" w:themeColor="accent3"/>
        <w:bottom w:val="single" w:sz="8" w:space="0" w:color="99E0DD" w:themeColor="accent3"/>
      </w:tblBorders>
    </w:tblPr>
    <w:tblStylePr w:type="fir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lastRow">
      <w:pPr>
        <w:spacing w:before="0" w:after="0" w:line="240" w:lineRule="auto"/>
      </w:pPr>
      <w:rPr>
        <w:b/>
        <w:bCs/>
      </w:rPr>
      <w:tblPr/>
      <w:tcPr>
        <w:tcBorders>
          <w:top w:val="single" w:sz="8" w:space="0" w:color="99E0DD" w:themeColor="accent3"/>
          <w:left w:val="nil"/>
          <w:bottom w:val="single" w:sz="8" w:space="0" w:color="99E0D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left w:val="nil"/>
          <w:right w:val="nil"/>
          <w:insideH w:val="nil"/>
          <w:insideV w:val="nil"/>
        </w:tcBorders>
        <w:shd w:val="clear" w:color="auto" w:fill="E5F7F6" w:themeFill="accent3" w:themeFillTint="3F"/>
      </w:tcPr>
    </w:tblStylePr>
  </w:style>
  <w:style w:type="table" w:styleId="LightShading-Accent4">
    <w:name w:val="Light Shading Accent 4"/>
    <w:basedOn w:val="TableNormal"/>
    <w:uiPriority w:val="60"/>
    <w:semiHidden/>
    <w:rsid w:val="0022698D"/>
    <w:pPr>
      <w:spacing w:line="240" w:lineRule="auto"/>
    </w:pPr>
    <w:rPr>
      <w:color w:val="00857E" w:themeColor="accent4" w:themeShade="BF"/>
    </w:rPr>
    <w:tblPr>
      <w:tblStyleRowBandSize w:val="1"/>
      <w:tblStyleColBandSize w:val="1"/>
      <w:tblBorders>
        <w:top w:val="single" w:sz="8" w:space="0" w:color="00B2A9" w:themeColor="accent4"/>
        <w:bottom w:val="single" w:sz="8" w:space="0" w:color="00B2A9" w:themeColor="accent4"/>
      </w:tblBorders>
    </w:tblPr>
    <w:tblStylePr w:type="fir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lastRow">
      <w:pPr>
        <w:spacing w:before="0" w:after="0" w:line="240" w:lineRule="auto"/>
      </w:pPr>
      <w:rPr>
        <w:b/>
        <w:bCs/>
      </w:rPr>
      <w:tblPr/>
      <w:tcPr>
        <w:tcBorders>
          <w:top w:val="single" w:sz="8" w:space="0" w:color="00B2A9" w:themeColor="accent4"/>
          <w:left w:val="nil"/>
          <w:bottom w:val="single" w:sz="8" w:space="0" w:color="00B2A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left w:val="nil"/>
          <w:right w:val="nil"/>
          <w:insideH w:val="nil"/>
          <w:insideV w:val="nil"/>
        </w:tcBorders>
        <w:shd w:val="clear" w:color="auto" w:fill="ACFFFA" w:themeFill="accent4" w:themeFillTint="3F"/>
      </w:tcPr>
    </w:tblStylePr>
  </w:style>
  <w:style w:type="table" w:styleId="LightShading-Accent5">
    <w:name w:val="Light Shading Accent 5"/>
    <w:basedOn w:val="TableNormal"/>
    <w:uiPriority w:val="60"/>
    <w:semiHidden/>
    <w:rsid w:val="0022698D"/>
    <w:pPr>
      <w:spacing w:line="240" w:lineRule="auto"/>
    </w:pPr>
    <w:rPr>
      <w:color w:val="393350" w:themeColor="accent5" w:themeShade="BF"/>
    </w:rPr>
    <w:tblPr>
      <w:tblStyleRowBandSize w:val="1"/>
      <w:tblStyleColBandSize w:val="1"/>
      <w:tblBorders>
        <w:top w:val="single" w:sz="8" w:space="0" w:color="4D446C" w:themeColor="accent5"/>
        <w:bottom w:val="single" w:sz="8" w:space="0" w:color="4D446C" w:themeColor="accent5"/>
      </w:tblBorders>
    </w:tblPr>
    <w:tblStylePr w:type="fir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lastRow">
      <w:pPr>
        <w:spacing w:before="0" w:after="0" w:line="240" w:lineRule="auto"/>
      </w:pPr>
      <w:rPr>
        <w:b/>
        <w:bCs/>
      </w:rPr>
      <w:tblPr/>
      <w:tcPr>
        <w:tcBorders>
          <w:top w:val="single" w:sz="8" w:space="0" w:color="4D446C" w:themeColor="accent5"/>
          <w:left w:val="nil"/>
          <w:bottom w:val="single" w:sz="8" w:space="0" w:color="4D446C"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left w:val="nil"/>
          <w:right w:val="nil"/>
          <w:insideH w:val="nil"/>
          <w:insideV w:val="nil"/>
        </w:tcBorders>
        <w:shd w:val="clear" w:color="auto" w:fill="D0CCDF" w:themeFill="accent5" w:themeFillTint="3F"/>
      </w:tcPr>
    </w:tblStylePr>
  </w:style>
  <w:style w:type="table" w:styleId="LightShading-Accent6">
    <w:name w:val="Light Shading Accent 6"/>
    <w:basedOn w:val="TableNormal"/>
    <w:uiPriority w:val="60"/>
    <w:semiHidden/>
    <w:rsid w:val="0022698D"/>
    <w:pPr>
      <w:spacing w:line="240" w:lineRule="auto"/>
    </w:pPr>
    <w:rPr>
      <w:color w:val="5A556C" w:themeColor="accent6" w:themeShade="BF"/>
    </w:rPr>
    <w:tblPr>
      <w:tblStyleRowBandSize w:val="1"/>
      <w:tblStyleColBandSize w:val="1"/>
      <w:tblBorders>
        <w:top w:val="single" w:sz="8" w:space="0" w:color="797391" w:themeColor="accent6"/>
        <w:bottom w:val="single" w:sz="8" w:space="0" w:color="797391" w:themeColor="accent6"/>
      </w:tblBorders>
    </w:tblPr>
    <w:tblStylePr w:type="fir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lastRow">
      <w:pPr>
        <w:spacing w:before="0" w:after="0" w:line="240" w:lineRule="auto"/>
      </w:pPr>
      <w:rPr>
        <w:b/>
        <w:bCs/>
      </w:rPr>
      <w:tblPr/>
      <w:tcPr>
        <w:tcBorders>
          <w:top w:val="single" w:sz="8" w:space="0" w:color="797391" w:themeColor="accent6"/>
          <w:left w:val="nil"/>
          <w:bottom w:val="single" w:sz="8" w:space="0" w:color="79739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left w:val="nil"/>
          <w:right w:val="nil"/>
          <w:insideH w:val="nil"/>
          <w:insideV w:val="nil"/>
        </w:tcBorders>
        <w:shd w:val="clear" w:color="auto" w:fill="DDDCE3" w:themeFill="accent6" w:themeFillTint="3F"/>
      </w:tcPr>
    </w:tblStylePr>
  </w:style>
  <w:style w:type="table" w:styleId="ListTable1Light">
    <w:name w:val="List Table 1 Light"/>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88583" w:themeColor="text1" w:themeTint="99"/>
        </w:tcBorders>
      </w:tcPr>
    </w:tblStylePr>
    <w:tblStylePr w:type="lastRow">
      <w:rPr>
        <w:b/>
        <w:bCs/>
      </w:rPr>
      <w:tblPr/>
      <w:tcPr>
        <w:tcBorders>
          <w:top w:val="sing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1Light-Accent1">
    <w:name w:val="List Table 1 Light Accent 1"/>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5B3DC5" w:themeColor="accent1" w:themeTint="99"/>
        </w:tcBorders>
      </w:tcPr>
    </w:tblStylePr>
    <w:tblStylePr w:type="lastRow">
      <w:rPr>
        <w:b/>
        <w:bCs/>
      </w:rPr>
      <w:tblPr/>
      <w:tcPr>
        <w:tcBorders>
          <w:top w:val="sing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1Light-Accent2">
    <w:name w:val="List Table 1 Light Accent 2"/>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3E3DF" w:themeColor="accent2" w:themeTint="99"/>
        </w:tcBorders>
      </w:tcPr>
    </w:tblStylePr>
    <w:tblStylePr w:type="lastRow">
      <w:rPr>
        <w:b/>
        <w:bCs/>
      </w:rPr>
      <w:tblPr/>
      <w:tcPr>
        <w:tcBorders>
          <w:top w:val="sing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1Light-Accent3">
    <w:name w:val="List Table 1 Light Accent 3"/>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C1ECEA" w:themeColor="accent3" w:themeTint="99"/>
        </w:tcBorders>
      </w:tcPr>
    </w:tblStylePr>
    <w:tblStylePr w:type="lastRow">
      <w:rPr>
        <w:b/>
        <w:bCs/>
      </w:rPr>
      <w:tblPr/>
      <w:tcPr>
        <w:tcBorders>
          <w:top w:val="sing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1Light-Accent4">
    <w:name w:val="List Table 1 Light Accent 4"/>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37FFF4" w:themeColor="accent4" w:themeTint="99"/>
        </w:tcBorders>
      </w:tcPr>
    </w:tblStylePr>
    <w:tblStylePr w:type="lastRow">
      <w:rPr>
        <w:b/>
        <w:bCs/>
      </w:rPr>
      <w:tblPr/>
      <w:tcPr>
        <w:tcBorders>
          <w:top w:val="sing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1Light-Accent5">
    <w:name w:val="List Table 1 Light Accent 5"/>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8E83B1" w:themeColor="accent5" w:themeTint="99"/>
        </w:tcBorders>
      </w:tcPr>
    </w:tblStylePr>
    <w:tblStylePr w:type="lastRow">
      <w:rPr>
        <w:b/>
        <w:bCs/>
      </w:rPr>
      <w:tblPr/>
      <w:tcPr>
        <w:tcBorders>
          <w:top w:val="sing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1Light-Accent6">
    <w:name w:val="List Table 1 Light Accent 6"/>
    <w:basedOn w:val="TableNormal"/>
    <w:uiPriority w:val="46"/>
    <w:semiHidden/>
    <w:rsid w:val="0022698D"/>
    <w:pPr>
      <w:spacing w:line="240" w:lineRule="auto"/>
    </w:pPr>
    <w:tblPr>
      <w:tblStyleRowBandSize w:val="1"/>
      <w:tblStyleColBandSize w:val="1"/>
    </w:tblPr>
    <w:tblStylePr w:type="firstRow">
      <w:rPr>
        <w:b/>
        <w:bCs/>
      </w:rPr>
      <w:tblPr/>
      <w:tcPr>
        <w:tcBorders>
          <w:bottom w:val="single" w:sz="4" w:space="0" w:color="AEABBD" w:themeColor="accent6" w:themeTint="99"/>
        </w:tcBorders>
      </w:tcPr>
    </w:tblStylePr>
    <w:tblStylePr w:type="lastRow">
      <w:rPr>
        <w:b/>
        <w:bCs/>
      </w:rPr>
      <w:tblPr/>
      <w:tcPr>
        <w:tcBorders>
          <w:top w:val="sing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2">
    <w:name w:val="List Table 2"/>
    <w:basedOn w:val="TableNormal"/>
    <w:uiPriority w:val="47"/>
    <w:semiHidden/>
    <w:rsid w:val="0022698D"/>
    <w:pPr>
      <w:spacing w:line="240" w:lineRule="auto"/>
    </w:pPr>
    <w:tblPr>
      <w:tblStyleRowBandSize w:val="1"/>
      <w:tblStyleColBandSize w:val="1"/>
      <w:tblBorders>
        <w:top w:val="single" w:sz="4" w:space="0" w:color="888583" w:themeColor="text1" w:themeTint="99"/>
        <w:bottom w:val="single" w:sz="4" w:space="0" w:color="888583" w:themeColor="text1" w:themeTint="99"/>
        <w:insideH w:val="single" w:sz="4" w:space="0" w:color="888583"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2-Accent1">
    <w:name w:val="List Table 2 Accent 1"/>
    <w:basedOn w:val="TableNormal"/>
    <w:uiPriority w:val="47"/>
    <w:semiHidden/>
    <w:rsid w:val="0022698D"/>
    <w:pPr>
      <w:spacing w:line="240" w:lineRule="auto"/>
    </w:pPr>
    <w:tblPr>
      <w:tblStyleRowBandSize w:val="1"/>
      <w:tblStyleColBandSize w:val="1"/>
      <w:tblBorders>
        <w:top w:val="single" w:sz="4" w:space="0" w:color="5B3DC5" w:themeColor="accent1" w:themeTint="99"/>
        <w:bottom w:val="single" w:sz="4" w:space="0" w:color="5B3DC5" w:themeColor="accent1" w:themeTint="99"/>
        <w:insideH w:val="single" w:sz="4" w:space="0" w:color="5B3DC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2-Accent2">
    <w:name w:val="List Table 2 Accent 2"/>
    <w:basedOn w:val="TableNormal"/>
    <w:uiPriority w:val="47"/>
    <w:semiHidden/>
    <w:rsid w:val="0022698D"/>
    <w:pPr>
      <w:spacing w:line="240" w:lineRule="auto"/>
    </w:pPr>
    <w:tblPr>
      <w:tblStyleRowBandSize w:val="1"/>
      <w:tblStyleColBandSize w:val="1"/>
      <w:tblBorders>
        <w:top w:val="single" w:sz="4" w:space="0" w:color="A3E3DF" w:themeColor="accent2" w:themeTint="99"/>
        <w:bottom w:val="single" w:sz="4" w:space="0" w:color="A3E3DF" w:themeColor="accent2" w:themeTint="99"/>
        <w:insideH w:val="single" w:sz="4" w:space="0" w:color="A3E3D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2-Accent3">
    <w:name w:val="List Table 2 Accent 3"/>
    <w:basedOn w:val="TableNormal"/>
    <w:uiPriority w:val="47"/>
    <w:semiHidden/>
    <w:rsid w:val="0022698D"/>
    <w:pPr>
      <w:spacing w:line="240" w:lineRule="auto"/>
    </w:pPr>
    <w:tblPr>
      <w:tblStyleRowBandSize w:val="1"/>
      <w:tblStyleColBandSize w:val="1"/>
      <w:tblBorders>
        <w:top w:val="single" w:sz="4" w:space="0" w:color="C1ECEA" w:themeColor="accent3" w:themeTint="99"/>
        <w:bottom w:val="single" w:sz="4" w:space="0" w:color="C1ECEA" w:themeColor="accent3" w:themeTint="99"/>
        <w:insideH w:val="single" w:sz="4" w:space="0" w:color="C1EC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2-Accent4">
    <w:name w:val="List Table 2 Accent 4"/>
    <w:basedOn w:val="TableNormal"/>
    <w:uiPriority w:val="47"/>
    <w:semiHidden/>
    <w:rsid w:val="0022698D"/>
    <w:pPr>
      <w:spacing w:line="240" w:lineRule="auto"/>
    </w:pPr>
    <w:tblPr>
      <w:tblStyleRowBandSize w:val="1"/>
      <w:tblStyleColBandSize w:val="1"/>
      <w:tblBorders>
        <w:top w:val="single" w:sz="4" w:space="0" w:color="37FFF4" w:themeColor="accent4" w:themeTint="99"/>
        <w:bottom w:val="single" w:sz="4" w:space="0" w:color="37FFF4" w:themeColor="accent4" w:themeTint="99"/>
        <w:insideH w:val="single" w:sz="4" w:space="0" w:color="37FFF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2-Accent5">
    <w:name w:val="List Table 2 Accent 5"/>
    <w:basedOn w:val="TableNormal"/>
    <w:uiPriority w:val="47"/>
    <w:semiHidden/>
    <w:rsid w:val="0022698D"/>
    <w:pPr>
      <w:spacing w:line="240" w:lineRule="auto"/>
    </w:pPr>
    <w:tblPr>
      <w:tblStyleRowBandSize w:val="1"/>
      <w:tblStyleColBandSize w:val="1"/>
      <w:tblBorders>
        <w:top w:val="single" w:sz="4" w:space="0" w:color="8E83B1" w:themeColor="accent5" w:themeTint="99"/>
        <w:bottom w:val="single" w:sz="4" w:space="0" w:color="8E83B1" w:themeColor="accent5" w:themeTint="99"/>
        <w:insideH w:val="single" w:sz="4" w:space="0" w:color="8E83B1"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2-Accent6">
    <w:name w:val="List Table 2 Accent 6"/>
    <w:basedOn w:val="TableNormal"/>
    <w:uiPriority w:val="47"/>
    <w:semiHidden/>
    <w:rsid w:val="0022698D"/>
    <w:pPr>
      <w:spacing w:line="240" w:lineRule="auto"/>
    </w:pPr>
    <w:tblPr>
      <w:tblStyleRowBandSize w:val="1"/>
      <w:tblStyleColBandSize w:val="1"/>
      <w:tblBorders>
        <w:top w:val="single" w:sz="4" w:space="0" w:color="AEABBD" w:themeColor="accent6" w:themeTint="99"/>
        <w:bottom w:val="single" w:sz="4" w:space="0" w:color="AEABBD" w:themeColor="accent6" w:themeTint="99"/>
        <w:insideH w:val="single" w:sz="4" w:space="0" w:color="AEABB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3">
    <w:name w:val="List Table 3"/>
    <w:basedOn w:val="TableNormal"/>
    <w:uiPriority w:val="48"/>
    <w:semiHidden/>
    <w:rsid w:val="0022698D"/>
    <w:pPr>
      <w:spacing w:line="240" w:lineRule="auto"/>
    </w:pPr>
    <w:tblPr>
      <w:tblStyleRowBandSize w:val="1"/>
      <w:tblStyleColBandSize w:val="1"/>
      <w:tblBorders>
        <w:top w:val="single" w:sz="4" w:space="0" w:color="363534" w:themeColor="text1"/>
        <w:left w:val="single" w:sz="4" w:space="0" w:color="363534" w:themeColor="text1"/>
        <w:bottom w:val="single" w:sz="4" w:space="0" w:color="363534" w:themeColor="text1"/>
        <w:right w:val="single" w:sz="4" w:space="0" w:color="363534" w:themeColor="text1"/>
      </w:tblBorders>
    </w:tblPr>
    <w:tblStylePr w:type="firstRow">
      <w:rPr>
        <w:b/>
        <w:bCs/>
        <w:color w:val="FFFFFF" w:themeColor="background1"/>
      </w:rPr>
      <w:tblPr/>
      <w:tcPr>
        <w:shd w:val="clear" w:color="auto" w:fill="363534" w:themeFill="text1"/>
      </w:tcPr>
    </w:tblStylePr>
    <w:tblStylePr w:type="lastRow">
      <w:rPr>
        <w:b/>
        <w:bCs/>
      </w:rPr>
      <w:tblPr/>
      <w:tcPr>
        <w:tcBorders>
          <w:top w:val="double" w:sz="4" w:space="0" w:color="363534"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3534" w:themeColor="text1"/>
          <w:right w:val="single" w:sz="4" w:space="0" w:color="363534" w:themeColor="text1"/>
        </w:tcBorders>
      </w:tcPr>
    </w:tblStylePr>
    <w:tblStylePr w:type="band1Horz">
      <w:tblPr/>
      <w:tcPr>
        <w:tcBorders>
          <w:top w:val="single" w:sz="4" w:space="0" w:color="363534" w:themeColor="text1"/>
          <w:bottom w:val="single" w:sz="4" w:space="0" w:color="363534"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3534" w:themeColor="text1"/>
          <w:left w:val="nil"/>
        </w:tcBorders>
      </w:tcPr>
    </w:tblStylePr>
    <w:tblStylePr w:type="swCell">
      <w:tblPr/>
      <w:tcPr>
        <w:tcBorders>
          <w:top w:val="double" w:sz="4" w:space="0" w:color="363534" w:themeColor="text1"/>
          <w:right w:val="nil"/>
        </w:tcBorders>
      </w:tcPr>
    </w:tblStylePr>
  </w:style>
  <w:style w:type="table" w:styleId="ListTable3-Accent1">
    <w:name w:val="List Table 3 Accent 1"/>
    <w:basedOn w:val="TableNormal"/>
    <w:uiPriority w:val="48"/>
    <w:semiHidden/>
    <w:rsid w:val="0022698D"/>
    <w:pPr>
      <w:spacing w:line="240" w:lineRule="auto"/>
    </w:pPr>
    <w:tblPr>
      <w:tblStyleRowBandSize w:val="1"/>
      <w:tblStyleColBandSize w:val="1"/>
      <w:tblBorders>
        <w:top w:val="single" w:sz="4" w:space="0" w:color="201547" w:themeColor="accent1"/>
        <w:left w:val="single" w:sz="4" w:space="0" w:color="201547" w:themeColor="accent1"/>
        <w:bottom w:val="single" w:sz="4" w:space="0" w:color="201547" w:themeColor="accent1"/>
        <w:right w:val="single" w:sz="4" w:space="0" w:color="201547" w:themeColor="accent1"/>
      </w:tblBorders>
    </w:tblPr>
    <w:tblStylePr w:type="firstRow">
      <w:rPr>
        <w:b/>
        <w:bCs/>
        <w:color w:val="FFFFFF" w:themeColor="background1"/>
      </w:rPr>
      <w:tblPr/>
      <w:tcPr>
        <w:shd w:val="clear" w:color="auto" w:fill="201547" w:themeFill="accent1"/>
      </w:tcPr>
    </w:tblStylePr>
    <w:tblStylePr w:type="lastRow">
      <w:rPr>
        <w:b/>
        <w:bCs/>
      </w:rPr>
      <w:tblPr/>
      <w:tcPr>
        <w:tcBorders>
          <w:top w:val="double" w:sz="4" w:space="0" w:color="20154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1"/>
          <w:right w:val="single" w:sz="4" w:space="0" w:color="201547" w:themeColor="accent1"/>
        </w:tcBorders>
      </w:tcPr>
    </w:tblStylePr>
    <w:tblStylePr w:type="band1Horz">
      <w:tblPr/>
      <w:tcPr>
        <w:tcBorders>
          <w:top w:val="single" w:sz="4" w:space="0" w:color="201547" w:themeColor="accent1"/>
          <w:bottom w:val="single" w:sz="4" w:space="0" w:color="20154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1"/>
          <w:left w:val="nil"/>
        </w:tcBorders>
      </w:tcPr>
    </w:tblStylePr>
    <w:tblStylePr w:type="swCell">
      <w:tblPr/>
      <w:tcPr>
        <w:tcBorders>
          <w:top w:val="double" w:sz="4" w:space="0" w:color="201547" w:themeColor="accent1"/>
          <w:right w:val="nil"/>
        </w:tcBorders>
      </w:tcPr>
    </w:tblStylePr>
  </w:style>
  <w:style w:type="table" w:styleId="ListTable3-Accent2">
    <w:name w:val="List Table 3 Accent 2"/>
    <w:basedOn w:val="TableNormal"/>
    <w:uiPriority w:val="48"/>
    <w:semiHidden/>
    <w:rsid w:val="0022698D"/>
    <w:pPr>
      <w:spacing w:line="240" w:lineRule="auto"/>
    </w:pPr>
    <w:tblPr>
      <w:tblStyleRowBandSize w:val="1"/>
      <w:tblStyleColBandSize w:val="1"/>
      <w:tblBorders>
        <w:top w:val="single" w:sz="4" w:space="0" w:color="66D1CB" w:themeColor="accent2"/>
        <w:left w:val="single" w:sz="4" w:space="0" w:color="66D1CB" w:themeColor="accent2"/>
        <w:bottom w:val="single" w:sz="4" w:space="0" w:color="66D1CB" w:themeColor="accent2"/>
        <w:right w:val="single" w:sz="4" w:space="0" w:color="66D1CB" w:themeColor="accent2"/>
      </w:tblBorders>
    </w:tblPr>
    <w:tblStylePr w:type="firstRow">
      <w:rPr>
        <w:b/>
        <w:bCs/>
        <w:color w:val="FFFFFF" w:themeColor="background1"/>
      </w:rPr>
      <w:tblPr/>
      <w:tcPr>
        <w:shd w:val="clear" w:color="auto" w:fill="66D1CB" w:themeFill="accent2"/>
      </w:tcPr>
    </w:tblStylePr>
    <w:tblStylePr w:type="lastRow">
      <w:rPr>
        <w:b/>
        <w:bCs/>
      </w:rPr>
      <w:tblPr/>
      <w:tcPr>
        <w:tcBorders>
          <w:top w:val="double" w:sz="4" w:space="0" w:color="66D1CB"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D1CB" w:themeColor="accent2"/>
          <w:right w:val="single" w:sz="4" w:space="0" w:color="66D1CB" w:themeColor="accent2"/>
        </w:tcBorders>
      </w:tcPr>
    </w:tblStylePr>
    <w:tblStylePr w:type="band1Horz">
      <w:tblPr/>
      <w:tcPr>
        <w:tcBorders>
          <w:top w:val="single" w:sz="4" w:space="0" w:color="66D1CB" w:themeColor="accent2"/>
          <w:bottom w:val="single" w:sz="4" w:space="0" w:color="66D1CB"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D1CB" w:themeColor="accent2"/>
          <w:left w:val="nil"/>
        </w:tcBorders>
      </w:tcPr>
    </w:tblStylePr>
    <w:tblStylePr w:type="swCell">
      <w:tblPr/>
      <w:tcPr>
        <w:tcBorders>
          <w:top w:val="double" w:sz="4" w:space="0" w:color="66D1CB" w:themeColor="accent2"/>
          <w:right w:val="nil"/>
        </w:tcBorders>
      </w:tcPr>
    </w:tblStylePr>
  </w:style>
  <w:style w:type="table" w:styleId="ListTable3-Accent3">
    <w:name w:val="List Table 3 Accent 3"/>
    <w:basedOn w:val="TableNormal"/>
    <w:uiPriority w:val="48"/>
    <w:semiHidden/>
    <w:rsid w:val="0022698D"/>
    <w:pPr>
      <w:spacing w:line="240" w:lineRule="auto"/>
    </w:pPr>
    <w:tblPr>
      <w:tblStyleRowBandSize w:val="1"/>
      <w:tblStyleColBandSize w:val="1"/>
      <w:tblBorders>
        <w:top w:val="single" w:sz="4" w:space="0" w:color="99E0DD" w:themeColor="accent3"/>
        <w:left w:val="single" w:sz="4" w:space="0" w:color="99E0DD" w:themeColor="accent3"/>
        <w:bottom w:val="single" w:sz="4" w:space="0" w:color="99E0DD" w:themeColor="accent3"/>
        <w:right w:val="single" w:sz="4" w:space="0" w:color="99E0DD" w:themeColor="accent3"/>
      </w:tblBorders>
    </w:tblPr>
    <w:tblStylePr w:type="firstRow">
      <w:rPr>
        <w:b/>
        <w:bCs/>
        <w:color w:val="FFFFFF" w:themeColor="background1"/>
      </w:rPr>
      <w:tblPr/>
      <w:tcPr>
        <w:shd w:val="clear" w:color="auto" w:fill="99E0DD" w:themeFill="accent3"/>
      </w:tcPr>
    </w:tblStylePr>
    <w:tblStylePr w:type="lastRow">
      <w:rPr>
        <w:b/>
        <w:bCs/>
      </w:rPr>
      <w:tblPr/>
      <w:tcPr>
        <w:tcBorders>
          <w:top w:val="double" w:sz="4" w:space="0" w:color="99E0D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0DD" w:themeColor="accent3"/>
          <w:right w:val="single" w:sz="4" w:space="0" w:color="99E0DD" w:themeColor="accent3"/>
        </w:tcBorders>
      </w:tcPr>
    </w:tblStylePr>
    <w:tblStylePr w:type="band1Horz">
      <w:tblPr/>
      <w:tcPr>
        <w:tcBorders>
          <w:top w:val="single" w:sz="4" w:space="0" w:color="99E0DD" w:themeColor="accent3"/>
          <w:bottom w:val="single" w:sz="4" w:space="0" w:color="99E0D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0DD" w:themeColor="accent3"/>
          <w:left w:val="nil"/>
        </w:tcBorders>
      </w:tcPr>
    </w:tblStylePr>
    <w:tblStylePr w:type="swCell">
      <w:tblPr/>
      <w:tcPr>
        <w:tcBorders>
          <w:top w:val="double" w:sz="4" w:space="0" w:color="99E0DD" w:themeColor="accent3"/>
          <w:right w:val="nil"/>
        </w:tcBorders>
      </w:tcPr>
    </w:tblStylePr>
  </w:style>
  <w:style w:type="table" w:styleId="ListTable3-Accent4">
    <w:name w:val="List Table 3 Accent 4"/>
    <w:basedOn w:val="TableNormal"/>
    <w:uiPriority w:val="48"/>
    <w:semiHidden/>
    <w:rsid w:val="0022698D"/>
    <w:pPr>
      <w:spacing w:line="240" w:lineRule="auto"/>
    </w:pPr>
    <w:tblPr>
      <w:tblStyleRowBandSize w:val="1"/>
      <w:tblStyleColBandSize w:val="1"/>
      <w:tblBorders>
        <w:top w:val="single" w:sz="4" w:space="0" w:color="00B2A9" w:themeColor="accent4"/>
        <w:left w:val="single" w:sz="4" w:space="0" w:color="00B2A9" w:themeColor="accent4"/>
        <w:bottom w:val="single" w:sz="4" w:space="0" w:color="00B2A9" w:themeColor="accent4"/>
        <w:right w:val="single" w:sz="4" w:space="0" w:color="00B2A9" w:themeColor="accent4"/>
      </w:tblBorders>
    </w:tblPr>
    <w:tblStylePr w:type="firstRow">
      <w:rPr>
        <w:b/>
        <w:bCs/>
        <w:color w:val="FFFFFF" w:themeColor="background1"/>
      </w:rPr>
      <w:tblPr/>
      <w:tcPr>
        <w:shd w:val="clear" w:color="auto" w:fill="00B2A9" w:themeFill="accent4"/>
      </w:tcPr>
    </w:tblStylePr>
    <w:tblStylePr w:type="lastRow">
      <w:rPr>
        <w:b/>
        <w:bCs/>
      </w:rPr>
      <w:tblPr/>
      <w:tcPr>
        <w:tcBorders>
          <w:top w:val="double" w:sz="4" w:space="0" w:color="00B2A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4"/>
          <w:right w:val="single" w:sz="4" w:space="0" w:color="00B2A9" w:themeColor="accent4"/>
        </w:tcBorders>
      </w:tcPr>
    </w:tblStylePr>
    <w:tblStylePr w:type="band1Horz">
      <w:tblPr/>
      <w:tcPr>
        <w:tcBorders>
          <w:top w:val="single" w:sz="4" w:space="0" w:color="00B2A9" w:themeColor="accent4"/>
          <w:bottom w:val="single" w:sz="4" w:space="0" w:color="00B2A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4"/>
          <w:left w:val="nil"/>
        </w:tcBorders>
      </w:tcPr>
    </w:tblStylePr>
    <w:tblStylePr w:type="swCell">
      <w:tblPr/>
      <w:tcPr>
        <w:tcBorders>
          <w:top w:val="double" w:sz="4" w:space="0" w:color="00B2A9" w:themeColor="accent4"/>
          <w:right w:val="nil"/>
        </w:tcBorders>
      </w:tcPr>
    </w:tblStylePr>
  </w:style>
  <w:style w:type="table" w:styleId="ListTable3-Accent5">
    <w:name w:val="List Table 3 Accent 5"/>
    <w:basedOn w:val="TableNormal"/>
    <w:uiPriority w:val="48"/>
    <w:semiHidden/>
    <w:rsid w:val="0022698D"/>
    <w:pPr>
      <w:spacing w:line="240" w:lineRule="auto"/>
    </w:pPr>
    <w:tblPr>
      <w:tblStyleRowBandSize w:val="1"/>
      <w:tblStyleColBandSize w:val="1"/>
      <w:tblBorders>
        <w:top w:val="single" w:sz="4" w:space="0" w:color="4D446C" w:themeColor="accent5"/>
        <w:left w:val="single" w:sz="4" w:space="0" w:color="4D446C" w:themeColor="accent5"/>
        <w:bottom w:val="single" w:sz="4" w:space="0" w:color="4D446C" w:themeColor="accent5"/>
        <w:right w:val="single" w:sz="4" w:space="0" w:color="4D446C" w:themeColor="accent5"/>
      </w:tblBorders>
    </w:tblPr>
    <w:tblStylePr w:type="firstRow">
      <w:rPr>
        <w:b/>
        <w:bCs/>
        <w:color w:val="FFFFFF" w:themeColor="background1"/>
      </w:rPr>
      <w:tblPr/>
      <w:tcPr>
        <w:shd w:val="clear" w:color="auto" w:fill="4D446C" w:themeFill="accent5"/>
      </w:tcPr>
    </w:tblStylePr>
    <w:tblStylePr w:type="lastRow">
      <w:rPr>
        <w:b/>
        <w:bCs/>
      </w:rPr>
      <w:tblPr/>
      <w:tcPr>
        <w:tcBorders>
          <w:top w:val="double" w:sz="4" w:space="0" w:color="4D446C"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46C" w:themeColor="accent5"/>
          <w:right w:val="single" w:sz="4" w:space="0" w:color="4D446C" w:themeColor="accent5"/>
        </w:tcBorders>
      </w:tcPr>
    </w:tblStylePr>
    <w:tblStylePr w:type="band1Horz">
      <w:tblPr/>
      <w:tcPr>
        <w:tcBorders>
          <w:top w:val="single" w:sz="4" w:space="0" w:color="4D446C" w:themeColor="accent5"/>
          <w:bottom w:val="single" w:sz="4" w:space="0" w:color="4D446C"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46C" w:themeColor="accent5"/>
          <w:left w:val="nil"/>
        </w:tcBorders>
      </w:tcPr>
    </w:tblStylePr>
    <w:tblStylePr w:type="swCell">
      <w:tblPr/>
      <w:tcPr>
        <w:tcBorders>
          <w:top w:val="double" w:sz="4" w:space="0" w:color="4D446C" w:themeColor="accent5"/>
          <w:right w:val="nil"/>
        </w:tcBorders>
      </w:tcPr>
    </w:tblStylePr>
  </w:style>
  <w:style w:type="table" w:styleId="ListTable3-Accent6">
    <w:name w:val="List Table 3 Accent 6"/>
    <w:basedOn w:val="TableNormal"/>
    <w:uiPriority w:val="48"/>
    <w:semiHidden/>
    <w:rsid w:val="0022698D"/>
    <w:pPr>
      <w:spacing w:line="240" w:lineRule="auto"/>
    </w:pPr>
    <w:tblPr>
      <w:tblStyleRowBandSize w:val="1"/>
      <w:tblStyleColBandSize w:val="1"/>
      <w:tblBorders>
        <w:top w:val="single" w:sz="4" w:space="0" w:color="797391" w:themeColor="accent6"/>
        <w:left w:val="single" w:sz="4" w:space="0" w:color="797391" w:themeColor="accent6"/>
        <w:bottom w:val="single" w:sz="4" w:space="0" w:color="797391" w:themeColor="accent6"/>
        <w:right w:val="single" w:sz="4" w:space="0" w:color="797391" w:themeColor="accent6"/>
      </w:tblBorders>
    </w:tblPr>
    <w:tblStylePr w:type="firstRow">
      <w:rPr>
        <w:b/>
        <w:bCs/>
        <w:color w:val="FFFFFF" w:themeColor="background1"/>
      </w:rPr>
      <w:tblPr/>
      <w:tcPr>
        <w:shd w:val="clear" w:color="auto" w:fill="797391" w:themeFill="accent6"/>
      </w:tcPr>
    </w:tblStylePr>
    <w:tblStylePr w:type="lastRow">
      <w:rPr>
        <w:b/>
        <w:bCs/>
      </w:rPr>
      <w:tblPr/>
      <w:tcPr>
        <w:tcBorders>
          <w:top w:val="double" w:sz="4" w:space="0" w:color="797391"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97391" w:themeColor="accent6"/>
          <w:right w:val="single" w:sz="4" w:space="0" w:color="797391" w:themeColor="accent6"/>
        </w:tcBorders>
      </w:tcPr>
    </w:tblStylePr>
    <w:tblStylePr w:type="band1Horz">
      <w:tblPr/>
      <w:tcPr>
        <w:tcBorders>
          <w:top w:val="single" w:sz="4" w:space="0" w:color="797391" w:themeColor="accent6"/>
          <w:bottom w:val="single" w:sz="4" w:space="0" w:color="797391"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97391" w:themeColor="accent6"/>
          <w:left w:val="nil"/>
        </w:tcBorders>
      </w:tcPr>
    </w:tblStylePr>
    <w:tblStylePr w:type="swCell">
      <w:tblPr/>
      <w:tcPr>
        <w:tcBorders>
          <w:top w:val="double" w:sz="4" w:space="0" w:color="797391" w:themeColor="accent6"/>
          <w:right w:val="nil"/>
        </w:tcBorders>
      </w:tcPr>
    </w:tblStylePr>
  </w:style>
  <w:style w:type="table" w:styleId="ListTable4">
    <w:name w:val="List Table 4"/>
    <w:basedOn w:val="TableNormal"/>
    <w:uiPriority w:val="49"/>
    <w:semiHidden/>
    <w:rsid w:val="0022698D"/>
    <w:pPr>
      <w:spacing w:line="240" w:lineRule="auto"/>
    </w:pPr>
    <w:tblPr>
      <w:tblStyleRowBandSize w:val="1"/>
      <w:tblStyleColBandSize w:val="1"/>
      <w:tblBorders>
        <w:top w:val="single" w:sz="4" w:space="0" w:color="888583" w:themeColor="text1" w:themeTint="99"/>
        <w:left w:val="single" w:sz="4" w:space="0" w:color="888583" w:themeColor="text1" w:themeTint="99"/>
        <w:bottom w:val="single" w:sz="4" w:space="0" w:color="888583" w:themeColor="text1" w:themeTint="99"/>
        <w:right w:val="single" w:sz="4" w:space="0" w:color="888583" w:themeColor="text1" w:themeTint="99"/>
        <w:insideH w:val="single" w:sz="4" w:space="0" w:color="888583" w:themeColor="text1" w:themeTint="99"/>
      </w:tblBorders>
    </w:tblPr>
    <w:tblStylePr w:type="firstRow">
      <w:rPr>
        <w:b/>
        <w:bCs/>
        <w:color w:val="FFFFFF" w:themeColor="background1"/>
      </w:rPr>
      <w:tblPr/>
      <w:tcPr>
        <w:tcBorders>
          <w:top w:val="single" w:sz="4" w:space="0" w:color="363534" w:themeColor="text1"/>
          <w:left w:val="single" w:sz="4" w:space="0" w:color="363534" w:themeColor="text1"/>
          <w:bottom w:val="single" w:sz="4" w:space="0" w:color="363534" w:themeColor="text1"/>
          <w:right w:val="single" w:sz="4" w:space="0" w:color="363534" w:themeColor="text1"/>
          <w:insideH w:val="nil"/>
        </w:tcBorders>
        <w:shd w:val="clear" w:color="auto" w:fill="363534" w:themeFill="text1"/>
      </w:tcPr>
    </w:tblStylePr>
    <w:tblStylePr w:type="lastRow">
      <w:rPr>
        <w:b/>
        <w:bCs/>
      </w:rPr>
      <w:tblPr/>
      <w:tcPr>
        <w:tcBorders>
          <w:top w:val="double" w:sz="4" w:space="0" w:color="888583" w:themeColor="text1" w:themeTint="99"/>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4-Accent1">
    <w:name w:val="List Table 4 Accent 1"/>
    <w:basedOn w:val="TableNormal"/>
    <w:uiPriority w:val="49"/>
    <w:semiHidden/>
    <w:rsid w:val="0022698D"/>
    <w:pPr>
      <w:spacing w:line="240" w:lineRule="auto"/>
    </w:pPr>
    <w:tblPr>
      <w:tblStyleRowBandSize w:val="1"/>
      <w:tblStyleColBandSize w:val="1"/>
      <w:tblBorders>
        <w:top w:val="single" w:sz="4" w:space="0" w:color="5B3DC5" w:themeColor="accent1" w:themeTint="99"/>
        <w:left w:val="single" w:sz="4" w:space="0" w:color="5B3DC5" w:themeColor="accent1" w:themeTint="99"/>
        <w:bottom w:val="single" w:sz="4" w:space="0" w:color="5B3DC5" w:themeColor="accent1" w:themeTint="99"/>
        <w:right w:val="single" w:sz="4" w:space="0" w:color="5B3DC5" w:themeColor="accent1" w:themeTint="99"/>
        <w:insideH w:val="single" w:sz="4" w:space="0" w:color="5B3DC5" w:themeColor="accent1" w:themeTint="99"/>
      </w:tblBorders>
    </w:tblPr>
    <w:tblStylePr w:type="firstRow">
      <w:rPr>
        <w:b/>
        <w:bCs/>
        <w:color w:val="FFFFFF" w:themeColor="background1"/>
      </w:rPr>
      <w:tblPr/>
      <w:tcPr>
        <w:tcBorders>
          <w:top w:val="single" w:sz="4" w:space="0" w:color="201547" w:themeColor="accent1"/>
          <w:left w:val="single" w:sz="4" w:space="0" w:color="201547" w:themeColor="accent1"/>
          <w:bottom w:val="single" w:sz="4" w:space="0" w:color="201547" w:themeColor="accent1"/>
          <w:right w:val="single" w:sz="4" w:space="0" w:color="201547" w:themeColor="accent1"/>
          <w:insideH w:val="nil"/>
        </w:tcBorders>
        <w:shd w:val="clear" w:color="auto" w:fill="201547" w:themeFill="accent1"/>
      </w:tcPr>
    </w:tblStylePr>
    <w:tblStylePr w:type="lastRow">
      <w:rPr>
        <w:b/>
        <w:bCs/>
      </w:rPr>
      <w:tblPr/>
      <w:tcPr>
        <w:tcBorders>
          <w:top w:val="double" w:sz="4" w:space="0" w:color="5B3DC5" w:themeColor="accent1" w:themeTint="99"/>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4-Accent2">
    <w:name w:val="List Table 4 Accent 2"/>
    <w:basedOn w:val="TableNormal"/>
    <w:uiPriority w:val="49"/>
    <w:semiHidden/>
    <w:rsid w:val="0022698D"/>
    <w:pPr>
      <w:spacing w:line="240" w:lineRule="auto"/>
    </w:pPr>
    <w:tblPr>
      <w:tblStyleRowBandSize w:val="1"/>
      <w:tblStyleColBandSize w:val="1"/>
      <w:tblBorders>
        <w:top w:val="single" w:sz="4" w:space="0" w:color="A3E3DF" w:themeColor="accent2" w:themeTint="99"/>
        <w:left w:val="single" w:sz="4" w:space="0" w:color="A3E3DF" w:themeColor="accent2" w:themeTint="99"/>
        <w:bottom w:val="single" w:sz="4" w:space="0" w:color="A3E3DF" w:themeColor="accent2" w:themeTint="99"/>
        <w:right w:val="single" w:sz="4" w:space="0" w:color="A3E3DF" w:themeColor="accent2" w:themeTint="99"/>
        <w:insideH w:val="single" w:sz="4" w:space="0" w:color="A3E3DF" w:themeColor="accent2" w:themeTint="99"/>
      </w:tblBorders>
    </w:tblPr>
    <w:tblStylePr w:type="firstRow">
      <w:rPr>
        <w:b/>
        <w:bCs/>
        <w:color w:val="FFFFFF" w:themeColor="background1"/>
      </w:rPr>
      <w:tblPr/>
      <w:tcPr>
        <w:tcBorders>
          <w:top w:val="single" w:sz="4" w:space="0" w:color="66D1CB" w:themeColor="accent2"/>
          <w:left w:val="single" w:sz="4" w:space="0" w:color="66D1CB" w:themeColor="accent2"/>
          <w:bottom w:val="single" w:sz="4" w:space="0" w:color="66D1CB" w:themeColor="accent2"/>
          <w:right w:val="single" w:sz="4" w:space="0" w:color="66D1CB" w:themeColor="accent2"/>
          <w:insideH w:val="nil"/>
        </w:tcBorders>
        <w:shd w:val="clear" w:color="auto" w:fill="66D1CB" w:themeFill="accent2"/>
      </w:tcPr>
    </w:tblStylePr>
    <w:tblStylePr w:type="lastRow">
      <w:rPr>
        <w:b/>
        <w:bCs/>
      </w:rPr>
      <w:tblPr/>
      <w:tcPr>
        <w:tcBorders>
          <w:top w:val="double" w:sz="4" w:space="0" w:color="A3E3DF" w:themeColor="accent2" w:themeTint="99"/>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4-Accent3">
    <w:name w:val="List Table 4 Accent 3"/>
    <w:basedOn w:val="TableNormal"/>
    <w:uiPriority w:val="49"/>
    <w:semiHidden/>
    <w:rsid w:val="0022698D"/>
    <w:pPr>
      <w:spacing w:line="240" w:lineRule="auto"/>
    </w:pPr>
    <w:tblPr>
      <w:tblStyleRowBandSize w:val="1"/>
      <w:tblStyleColBandSize w:val="1"/>
      <w:tblBorders>
        <w:top w:val="single" w:sz="4" w:space="0" w:color="C1ECEA" w:themeColor="accent3" w:themeTint="99"/>
        <w:left w:val="single" w:sz="4" w:space="0" w:color="C1ECEA" w:themeColor="accent3" w:themeTint="99"/>
        <w:bottom w:val="single" w:sz="4" w:space="0" w:color="C1ECEA" w:themeColor="accent3" w:themeTint="99"/>
        <w:right w:val="single" w:sz="4" w:space="0" w:color="C1ECEA" w:themeColor="accent3" w:themeTint="99"/>
        <w:insideH w:val="single" w:sz="4" w:space="0" w:color="C1ECEA" w:themeColor="accent3" w:themeTint="99"/>
      </w:tblBorders>
    </w:tblPr>
    <w:tblStylePr w:type="firstRow">
      <w:rPr>
        <w:b/>
        <w:bCs/>
        <w:color w:val="FFFFFF" w:themeColor="background1"/>
      </w:rPr>
      <w:tblPr/>
      <w:tcPr>
        <w:tcBorders>
          <w:top w:val="single" w:sz="4" w:space="0" w:color="99E0DD" w:themeColor="accent3"/>
          <w:left w:val="single" w:sz="4" w:space="0" w:color="99E0DD" w:themeColor="accent3"/>
          <w:bottom w:val="single" w:sz="4" w:space="0" w:color="99E0DD" w:themeColor="accent3"/>
          <w:right w:val="single" w:sz="4" w:space="0" w:color="99E0DD" w:themeColor="accent3"/>
          <w:insideH w:val="nil"/>
        </w:tcBorders>
        <w:shd w:val="clear" w:color="auto" w:fill="99E0DD" w:themeFill="accent3"/>
      </w:tcPr>
    </w:tblStylePr>
    <w:tblStylePr w:type="lastRow">
      <w:rPr>
        <w:b/>
        <w:bCs/>
      </w:rPr>
      <w:tblPr/>
      <w:tcPr>
        <w:tcBorders>
          <w:top w:val="double" w:sz="4" w:space="0" w:color="C1ECEA" w:themeColor="accent3" w:themeTint="99"/>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4-Accent4">
    <w:name w:val="List Table 4 Accent 4"/>
    <w:basedOn w:val="TableNormal"/>
    <w:uiPriority w:val="49"/>
    <w:semiHidden/>
    <w:rsid w:val="0022698D"/>
    <w:pPr>
      <w:spacing w:line="240" w:lineRule="auto"/>
    </w:pPr>
    <w:tblPr>
      <w:tblStyleRowBandSize w:val="1"/>
      <w:tblStyleColBandSize w:val="1"/>
      <w:tblBorders>
        <w:top w:val="single" w:sz="4" w:space="0" w:color="37FFF4" w:themeColor="accent4" w:themeTint="99"/>
        <w:left w:val="single" w:sz="4" w:space="0" w:color="37FFF4" w:themeColor="accent4" w:themeTint="99"/>
        <w:bottom w:val="single" w:sz="4" w:space="0" w:color="37FFF4" w:themeColor="accent4" w:themeTint="99"/>
        <w:right w:val="single" w:sz="4" w:space="0" w:color="37FFF4" w:themeColor="accent4" w:themeTint="99"/>
        <w:insideH w:val="single" w:sz="4" w:space="0" w:color="37FFF4" w:themeColor="accent4" w:themeTint="99"/>
      </w:tblBorders>
    </w:tblPr>
    <w:tblStylePr w:type="firstRow">
      <w:rPr>
        <w:b/>
        <w:bCs/>
        <w:color w:val="FFFFFF" w:themeColor="background1"/>
      </w:rPr>
      <w:tblPr/>
      <w:tcPr>
        <w:tcBorders>
          <w:top w:val="single" w:sz="4" w:space="0" w:color="00B2A9" w:themeColor="accent4"/>
          <w:left w:val="single" w:sz="4" w:space="0" w:color="00B2A9" w:themeColor="accent4"/>
          <w:bottom w:val="single" w:sz="4" w:space="0" w:color="00B2A9" w:themeColor="accent4"/>
          <w:right w:val="single" w:sz="4" w:space="0" w:color="00B2A9" w:themeColor="accent4"/>
          <w:insideH w:val="nil"/>
        </w:tcBorders>
        <w:shd w:val="clear" w:color="auto" w:fill="00B2A9" w:themeFill="accent4"/>
      </w:tcPr>
    </w:tblStylePr>
    <w:tblStylePr w:type="lastRow">
      <w:rPr>
        <w:b/>
        <w:bCs/>
      </w:rPr>
      <w:tblPr/>
      <w:tcPr>
        <w:tcBorders>
          <w:top w:val="double" w:sz="4" w:space="0" w:color="37FFF4" w:themeColor="accent4" w:themeTint="99"/>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4-Accent5">
    <w:name w:val="List Table 4 Accent 5"/>
    <w:basedOn w:val="TableNormal"/>
    <w:uiPriority w:val="49"/>
    <w:semiHidden/>
    <w:rsid w:val="0022698D"/>
    <w:pPr>
      <w:spacing w:line="240" w:lineRule="auto"/>
    </w:pPr>
    <w:tblPr>
      <w:tblStyleRowBandSize w:val="1"/>
      <w:tblStyleColBandSize w:val="1"/>
      <w:tblBorders>
        <w:top w:val="single" w:sz="4" w:space="0" w:color="8E83B1" w:themeColor="accent5" w:themeTint="99"/>
        <w:left w:val="single" w:sz="4" w:space="0" w:color="8E83B1" w:themeColor="accent5" w:themeTint="99"/>
        <w:bottom w:val="single" w:sz="4" w:space="0" w:color="8E83B1" w:themeColor="accent5" w:themeTint="99"/>
        <w:right w:val="single" w:sz="4" w:space="0" w:color="8E83B1" w:themeColor="accent5" w:themeTint="99"/>
        <w:insideH w:val="single" w:sz="4" w:space="0" w:color="8E83B1" w:themeColor="accent5" w:themeTint="99"/>
      </w:tblBorders>
    </w:tblPr>
    <w:tblStylePr w:type="firstRow">
      <w:rPr>
        <w:b/>
        <w:bCs/>
        <w:color w:val="FFFFFF" w:themeColor="background1"/>
      </w:rPr>
      <w:tblPr/>
      <w:tcPr>
        <w:tcBorders>
          <w:top w:val="single" w:sz="4" w:space="0" w:color="4D446C" w:themeColor="accent5"/>
          <w:left w:val="single" w:sz="4" w:space="0" w:color="4D446C" w:themeColor="accent5"/>
          <w:bottom w:val="single" w:sz="4" w:space="0" w:color="4D446C" w:themeColor="accent5"/>
          <w:right w:val="single" w:sz="4" w:space="0" w:color="4D446C" w:themeColor="accent5"/>
          <w:insideH w:val="nil"/>
        </w:tcBorders>
        <w:shd w:val="clear" w:color="auto" w:fill="4D446C" w:themeFill="accent5"/>
      </w:tcPr>
    </w:tblStylePr>
    <w:tblStylePr w:type="lastRow">
      <w:rPr>
        <w:b/>
        <w:bCs/>
      </w:rPr>
      <w:tblPr/>
      <w:tcPr>
        <w:tcBorders>
          <w:top w:val="double" w:sz="4" w:space="0" w:color="8E83B1" w:themeColor="accent5" w:themeTint="99"/>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4-Accent6">
    <w:name w:val="List Table 4 Accent 6"/>
    <w:basedOn w:val="TableNormal"/>
    <w:uiPriority w:val="49"/>
    <w:semiHidden/>
    <w:rsid w:val="0022698D"/>
    <w:pPr>
      <w:spacing w:line="240" w:lineRule="auto"/>
    </w:pPr>
    <w:tblPr>
      <w:tblStyleRowBandSize w:val="1"/>
      <w:tblStyleColBandSize w:val="1"/>
      <w:tblBorders>
        <w:top w:val="single" w:sz="4" w:space="0" w:color="AEABBD" w:themeColor="accent6" w:themeTint="99"/>
        <w:left w:val="single" w:sz="4" w:space="0" w:color="AEABBD" w:themeColor="accent6" w:themeTint="99"/>
        <w:bottom w:val="single" w:sz="4" w:space="0" w:color="AEABBD" w:themeColor="accent6" w:themeTint="99"/>
        <w:right w:val="single" w:sz="4" w:space="0" w:color="AEABBD" w:themeColor="accent6" w:themeTint="99"/>
        <w:insideH w:val="single" w:sz="4" w:space="0" w:color="AEABBD" w:themeColor="accent6" w:themeTint="99"/>
      </w:tblBorders>
    </w:tblPr>
    <w:tblStylePr w:type="firstRow">
      <w:rPr>
        <w:b/>
        <w:bCs/>
        <w:color w:val="FFFFFF" w:themeColor="background1"/>
      </w:rPr>
      <w:tblPr/>
      <w:tcPr>
        <w:tcBorders>
          <w:top w:val="single" w:sz="4" w:space="0" w:color="797391" w:themeColor="accent6"/>
          <w:left w:val="single" w:sz="4" w:space="0" w:color="797391" w:themeColor="accent6"/>
          <w:bottom w:val="single" w:sz="4" w:space="0" w:color="797391" w:themeColor="accent6"/>
          <w:right w:val="single" w:sz="4" w:space="0" w:color="797391" w:themeColor="accent6"/>
          <w:insideH w:val="nil"/>
        </w:tcBorders>
        <w:shd w:val="clear" w:color="auto" w:fill="797391" w:themeFill="accent6"/>
      </w:tcPr>
    </w:tblStylePr>
    <w:tblStylePr w:type="lastRow">
      <w:rPr>
        <w:b/>
        <w:bCs/>
      </w:rPr>
      <w:tblPr/>
      <w:tcPr>
        <w:tcBorders>
          <w:top w:val="double" w:sz="4" w:space="0" w:color="AEABBD" w:themeColor="accent6" w:themeTint="99"/>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5Dark">
    <w:name w:val="List Table 5 Dark"/>
    <w:basedOn w:val="TableNormal"/>
    <w:uiPriority w:val="50"/>
    <w:semiHidden/>
    <w:rsid w:val="0022698D"/>
    <w:pPr>
      <w:spacing w:line="240" w:lineRule="auto"/>
    </w:pPr>
    <w:rPr>
      <w:color w:val="FFFFFF" w:themeColor="background1"/>
    </w:rPr>
    <w:tblPr>
      <w:tblStyleRowBandSize w:val="1"/>
      <w:tblStyleColBandSize w:val="1"/>
      <w:tblBorders>
        <w:top w:val="single" w:sz="24" w:space="0" w:color="363534" w:themeColor="text1"/>
        <w:left w:val="single" w:sz="24" w:space="0" w:color="363534" w:themeColor="text1"/>
        <w:bottom w:val="single" w:sz="24" w:space="0" w:color="363534" w:themeColor="text1"/>
        <w:right w:val="single" w:sz="24" w:space="0" w:color="363534" w:themeColor="text1"/>
      </w:tblBorders>
    </w:tblPr>
    <w:tcPr>
      <w:shd w:val="clear" w:color="auto" w:fill="363534"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2698D"/>
    <w:pPr>
      <w:spacing w:line="240" w:lineRule="auto"/>
    </w:pPr>
    <w:rPr>
      <w:color w:val="FFFFFF" w:themeColor="background1"/>
    </w:rPr>
    <w:tblPr>
      <w:tblStyleRowBandSize w:val="1"/>
      <w:tblStyleColBandSize w:val="1"/>
      <w:tblBorders>
        <w:top w:val="single" w:sz="24" w:space="0" w:color="201547" w:themeColor="accent1"/>
        <w:left w:val="single" w:sz="24" w:space="0" w:color="201547" w:themeColor="accent1"/>
        <w:bottom w:val="single" w:sz="24" w:space="0" w:color="201547" w:themeColor="accent1"/>
        <w:right w:val="single" w:sz="24" w:space="0" w:color="201547" w:themeColor="accent1"/>
      </w:tblBorders>
    </w:tblPr>
    <w:tcPr>
      <w:shd w:val="clear" w:color="auto" w:fill="20154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2698D"/>
    <w:pPr>
      <w:spacing w:line="240" w:lineRule="auto"/>
    </w:pPr>
    <w:rPr>
      <w:color w:val="FFFFFF" w:themeColor="background1"/>
    </w:rPr>
    <w:tblPr>
      <w:tblStyleRowBandSize w:val="1"/>
      <w:tblStyleColBandSize w:val="1"/>
      <w:tblBorders>
        <w:top w:val="single" w:sz="24" w:space="0" w:color="66D1CB" w:themeColor="accent2"/>
        <w:left w:val="single" w:sz="24" w:space="0" w:color="66D1CB" w:themeColor="accent2"/>
        <w:bottom w:val="single" w:sz="24" w:space="0" w:color="66D1CB" w:themeColor="accent2"/>
        <w:right w:val="single" w:sz="24" w:space="0" w:color="66D1CB" w:themeColor="accent2"/>
      </w:tblBorders>
    </w:tblPr>
    <w:tcPr>
      <w:shd w:val="clear" w:color="auto" w:fill="66D1C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2698D"/>
    <w:pPr>
      <w:spacing w:line="240" w:lineRule="auto"/>
    </w:pPr>
    <w:rPr>
      <w:color w:val="FFFFFF" w:themeColor="background1"/>
    </w:rPr>
    <w:tblPr>
      <w:tblStyleRowBandSize w:val="1"/>
      <w:tblStyleColBandSize w:val="1"/>
      <w:tblBorders>
        <w:top w:val="single" w:sz="24" w:space="0" w:color="99E0DD" w:themeColor="accent3"/>
        <w:left w:val="single" w:sz="24" w:space="0" w:color="99E0DD" w:themeColor="accent3"/>
        <w:bottom w:val="single" w:sz="24" w:space="0" w:color="99E0DD" w:themeColor="accent3"/>
        <w:right w:val="single" w:sz="24" w:space="0" w:color="99E0DD" w:themeColor="accent3"/>
      </w:tblBorders>
    </w:tblPr>
    <w:tcPr>
      <w:shd w:val="clear" w:color="auto" w:fill="99E0D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2698D"/>
    <w:pPr>
      <w:spacing w:line="240" w:lineRule="auto"/>
    </w:pPr>
    <w:rPr>
      <w:color w:val="FFFFFF" w:themeColor="background1"/>
    </w:rPr>
    <w:tblPr>
      <w:tblStyleRowBandSize w:val="1"/>
      <w:tblStyleColBandSize w:val="1"/>
      <w:tblBorders>
        <w:top w:val="single" w:sz="24" w:space="0" w:color="00B2A9" w:themeColor="accent4"/>
        <w:left w:val="single" w:sz="24" w:space="0" w:color="00B2A9" w:themeColor="accent4"/>
        <w:bottom w:val="single" w:sz="24" w:space="0" w:color="00B2A9" w:themeColor="accent4"/>
        <w:right w:val="single" w:sz="24" w:space="0" w:color="00B2A9" w:themeColor="accent4"/>
      </w:tblBorders>
    </w:tblPr>
    <w:tcPr>
      <w:shd w:val="clear" w:color="auto" w:fill="00B2A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2698D"/>
    <w:pPr>
      <w:spacing w:line="240" w:lineRule="auto"/>
    </w:pPr>
    <w:rPr>
      <w:color w:val="FFFFFF" w:themeColor="background1"/>
    </w:rPr>
    <w:tblPr>
      <w:tblStyleRowBandSize w:val="1"/>
      <w:tblStyleColBandSize w:val="1"/>
      <w:tblBorders>
        <w:top w:val="single" w:sz="24" w:space="0" w:color="4D446C" w:themeColor="accent5"/>
        <w:left w:val="single" w:sz="24" w:space="0" w:color="4D446C" w:themeColor="accent5"/>
        <w:bottom w:val="single" w:sz="24" w:space="0" w:color="4D446C" w:themeColor="accent5"/>
        <w:right w:val="single" w:sz="24" w:space="0" w:color="4D446C" w:themeColor="accent5"/>
      </w:tblBorders>
    </w:tblPr>
    <w:tcPr>
      <w:shd w:val="clear" w:color="auto" w:fill="4D446C"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2698D"/>
    <w:pPr>
      <w:spacing w:line="240" w:lineRule="auto"/>
    </w:pPr>
    <w:rPr>
      <w:color w:val="FFFFFF" w:themeColor="background1"/>
    </w:rPr>
    <w:tblPr>
      <w:tblStyleRowBandSize w:val="1"/>
      <w:tblStyleColBandSize w:val="1"/>
      <w:tblBorders>
        <w:top w:val="single" w:sz="24" w:space="0" w:color="797391" w:themeColor="accent6"/>
        <w:left w:val="single" w:sz="24" w:space="0" w:color="797391" w:themeColor="accent6"/>
        <w:bottom w:val="single" w:sz="24" w:space="0" w:color="797391" w:themeColor="accent6"/>
        <w:right w:val="single" w:sz="24" w:space="0" w:color="797391" w:themeColor="accent6"/>
      </w:tblBorders>
    </w:tblPr>
    <w:tcPr>
      <w:shd w:val="clear" w:color="auto" w:fill="797391"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2698D"/>
    <w:pPr>
      <w:spacing w:line="240" w:lineRule="auto"/>
    </w:pPr>
    <w:tblPr>
      <w:tblStyleRowBandSize w:val="1"/>
      <w:tblStyleColBandSize w:val="1"/>
      <w:tblBorders>
        <w:top w:val="single" w:sz="4" w:space="0" w:color="363534" w:themeColor="text1"/>
        <w:bottom w:val="single" w:sz="4" w:space="0" w:color="363534" w:themeColor="text1"/>
      </w:tblBorders>
    </w:tblPr>
    <w:tblStylePr w:type="firstRow">
      <w:rPr>
        <w:b/>
        <w:bCs/>
      </w:rPr>
      <w:tblPr/>
      <w:tcPr>
        <w:tcBorders>
          <w:bottom w:val="single" w:sz="4" w:space="0" w:color="363534" w:themeColor="text1"/>
        </w:tcBorders>
      </w:tcPr>
    </w:tblStylePr>
    <w:tblStylePr w:type="lastRow">
      <w:rPr>
        <w:b/>
        <w:bCs/>
      </w:rPr>
      <w:tblPr/>
      <w:tcPr>
        <w:tcBorders>
          <w:top w:val="double" w:sz="4" w:space="0" w:color="363534" w:themeColor="text1"/>
        </w:tcBorders>
      </w:tcPr>
    </w:tblStylePr>
    <w:tblStylePr w:type="firstCol">
      <w:rPr>
        <w:b/>
        <w:bCs/>
      </w:rPr>
    </w:tblStylePr>
    <w:tblStylePr w:type="lastCol">
      <w:rPr>
        <w:b/>
        <w:bCs/>
      </w:rPr>
    </w:tblStylePr>
    <w:tblStylePr w:type="band1Vert">
      <w:tblPr/>
      <w:tcPr>
        <w:shd w:val="clear" w:color="auto" w:fill="D7D6D5" w:themeFill="text1" w:themeFillTint="33"/>
      </w:tcPr>
    </w:tblStylePr>
    <w:tblStylePr w:type="band1Horz">
      <w:tblPr/>
      <w:tcPr>
        <w:shd w:val="clear" w:color="auto" w:fill="D7D6D5" w:themeFill="text1" w:themeFillTint="33"/>
      </w:tcPr>
    </w:tblStylePr>
  </w:style>
  <w:style w:type="table" w:styleId="ListTable6Colorful-Accent1">
    <w:name w:val="List Table 6 Colorful Accent 1"/>
    <w:basedOn w:val="TableNormal"/>
    <w:uiPriority w:val="51"/>
    <w:semiHidden/>
    <w:rsid w:val="0022698D"/>
    <w:pPr>
      <w:spacing w:line="240" w:lineRule="auto"/>
    </w:pPr>
    <w:rPr>
      <w:color w:val="170F34" w:themeColor="accent1" w:themeShade="BF"/>
    </w:rPr>
    <w:tblPr>
      <w:tblStyleRowBandSize w:val="1"/>
      <w:tblStyleColBandSize w:val="1"/>
      <w:tblBorders>
        <w:top w:val="single" w:sz="4" w:space="0" w:color="201547" w:themeColor="accent1"/>
        <w:bottom w:val="single" w:sz="4" w:space="0" w:color="201547" w:themeColor="accent1"/>
      </w:tblBorders>
    </w:tblPr>
    <w:tblStylePr w:type="firstRow">
      <w:rPr>
        <w:b/>
        <w:bCs/>
      </w:rPr>
      <w:tblPr/>
      <w:tcPr>
        <w:tcBorders>
          <w:bottom w:val="single" w:sz="4" w:space="0" w:color="201547" w:themeColor="accent1"/>
        </w:tcBorders>
      </w:tcPr>
    </w:tblStylePr>
    <w:tblStylePr w:type="lastRow">
      <w:rPr>
        <w:b/>
        <w:bCs/>
      </w:rPr>
      <w:tblPr/>
      <w:tcPr>
        <w:tcBorders>
          <w:top w:val="double" w:sz="4" w:space="0" w:color="201547" w:themeColor="accent1"/>
        </w:tcBorders>
      </w:tcPr>
    </w:tblStylePr>
    <w:tblStylePr w:type="firstCol">
      <w:rPr>
        <w:b/>
        <w:bCs/>
      </w:rPr>
    </w:tblStylePr>
    <w:tblStylePr w:type="lastCol">
      <w:rPr>
        <w:b/>
        <w:bCs/>
      </w:rPr>
    </w:tblStylePr>
    <w:tblStylePr w:type="band1Vert">
      <w:tblPr/>
      <w:tcPr>
        <w:shd w:val="clear" w:color="auto" w:fill="C8BEEC" w:themeFill="accent1" w:themeFillTint="33"/>
      </w:tcPr>
    </w:tblStylePr>
    <w:tblStylePr w:type="band1Horz">
      <w:tblPr/>
      <w:tcPr>
        <w:shd w:val="clear" w:color="auto" w:fill="C8BEEC" w:themeFill="accent1" w:themeFillTint="33"/>
      </w:tcPr>
    </w:tblStylePr>
  </w:style>
  <w:style w:type="table" w:styleId="ListTable6Colorful-Accent2">
    <w:name w:val="List Table 6 Colorful Accent 2"/>
    <w:basedOn w:val="TableNormal"/>
    <w:uiPriority w:val="51"/>
    <w:semiHidden/>
    <w:rsid w:val="0022698D"/>
    <w:pPr>
      <w:spacing w:line="240" w:lineRule="auto"/>
    </w:pPr>
    <w:rPr>
      <w:color w:val="35B2AB" w:themeColor="accent2" w:themeShade="BF"/>
    </w:rPr>
    <w:tblPr>
      <w:tblStyleRowBandSize w:val="1"/>
      <w:tblStyleColBandSize w:val="1"/>
      <w:tblBorders>
        <w:top w:val="single" w:sz="4" w:space="0" w:color="66D1CB" w:themeColor="accent2"/>
        <w:bottom w:val="single" w:sz="4" w:space="0" w:color="66D1CB" w:themeColor="accent2"/>
      </w:tblBorders>
    </w:tblPr>
    <w:tblStylePr w:type="firstRow">
      <w:rPr>
        <w:b/>
        <w:bCs/>
      </w:rPr>
      <w:tblPr/>
      <w:tcPr>
        <w:tcBorders>
          <w:bottom w:val="single" w:sz="4" w:space="0" w:color="66D1CB" w:themeColor="accent2"/>
        </w:tcBorders>
      </w:tcPr>
    </w:tblStylePr>
    <w:tblStylePr w:type="lastRow">
      <w:rPr>
        <w:b/>
        <w:bCs/>
      </w:rPr>
      <w:tblPr/>
      <w:tcPr>
        <w:tcBorders>
          <w:top w:val="double" w:sz="4" w:space="0" w:color="66D1CB" w:themeColor="accent2"/>
        </w:tcBorders>
      </w:tcPr>
    </w:tblStylePr>
    <w:tblStylePr w:type="firstCol">
      <w:rPr>
        <w:b/>
        <w:bCs/>
      </w:rPr>
    </w:tblStylePr>
    <w:tblStylePr w:type="lastCol">
      <w:rPr>
        <w:b/>
        <w:bCs/>
      </w:rPr>
    </w:tblStylePr>
    <w:tblStylePr w:type="band1Vert">
      <w:tblPr/>
      <w:tcPr>
        <w:shd w:val="clear" w:color="auto" w:fill="E0F5F4" w:themeFill="accent2" w:themeFillTint="33"/>
      </w:tcPr>
    </w:tblStylePr>
    <w:tblStylePr w:type="band1Horz">
      <w:tblPr/>
      <w:tcPr>
        <w:shd w:val="clear" w:color="auto" w:fill="E0F5F4" w:themeFill="accent2" w:themeFillTint="33"/>
      </w:tcPr>
    </w:tblStylePr>
  </w:style>
  <w:style w:type="table" w:styleId="ListTable6Colorful-Accent3">
    <w:name w:val="List Table 6 Colorful Accent 3"/>
    <w:basedOn w:val="TableNormal"/>
    <w:uiPriority w:val="51"/>
    <w:semiHidden/>
    <w:rsid w:val="0022698D"/>
    <w:pPr>
      <w:spacing w:line="240" w:lineRule="auto"/>
    </w:pPr>
    <w:rPr>
      <w:color w:val="50CAC4" w:themeColor="accent3" w:themeShade="BF"/>
    </w:rPr>
    <w:tblPr>
      <w:tblStyleRowBandSize w:val="1"/>
      <w:tblStyleColBandSize w:val="1"/>
      <w:tblBorders>
        <w:top w:val="single" w:sz="4" w:space="0" w:color="99E0DD" w:themeColor="accent3"/>
        <w:bottom w:val="single" w:sz="4" w:space="0" w:color="99E0DD" w:themeColor="accent3"/>
      </w:tblBorders>
    </w:tblPr>
    <w:tblStylePr w:type="firstRow">
      <w:rPr>
        <w:b/>
        <w:bCs/>
      </w:rPr>
      <w:tblPr/>
      <w:tcPr>
        <w:tcBorders>
          <w:bottom w:val="single" w:sz="4" w:space="0" w:color="99E0DD" w:themeColor="accent3"/>
        </w:tcBorders>
      </w:tcPr>
    </w:tblStylePr>
    <w:tblStylePr w:type="lastRow">
      <w:rPr>
        <w:b/>
        <w:bCs/>
      </w:rPr>
      <w:tblPr/>
      <w:tcPr>
        <w:tcBorders>
          <w:top w:val="double" w:sz="4" w:space="0" w:color="99E0DD" w:themeColor="accent3"/>
        </w:tcBorders>
      </w:tcPr>
    </w:tblStylePr>
    <w:tblStylePr w:type="firstCol">
      <w:rPr>
        <w:b/>
        <w:bCs/>
      </w:rPr>
    </w:tblStylePr>
    <w:tblStylePr w:type="lastCol">
      <w:rPr>
        <w:b/>
        <w:bCs/>
      </w:rPr>
    </w:tblStylePr>
    <w:tblStylePr w:type="band1Vert">
      <w:tblPr/>
      <w:tcPr>
        <w:shd w:val="clear" w:color="auto" w:fill="EAF8F8" w:themeFill="accent3" w:themeFillTint="33"/>
      </w:tcPr>
    </w:tblStylePr>
    <w:tblStylePr w:type="band1Horz">
      <w:tblPr/>
      <w:tcPr>
        <w:shd w:val="clear" w:color="auto" w:fill="EAF8F8" w:themeFill="accent3" w:themeFillTint="33"/>
      </w:tcPr>
    </w:tblStylePr>
  </w:style>
  <w:style w:type="table" w:styleId="ListTable6Colorful-Accent4">
    <w:name w:val="List Table 6 Colorful Accent 4"/>
    <w:basedOn w:val="TableNormal"/>
    <w:uiPriority w:val="51"/>
    <w:semiHidden/>
    <w:rsid w:val="0022698D"/>
    <w:pPr>
      <w:spacing w:line="240" w:lineRule="auto"/>
    </w:pPr>
    <w:rPr>
      <w:color w:val="00857E" w:themeColor="accent4" w:themeShade="BF"/>
    </w:rPr>
    <w:tblPr>
      <w:tblStyleRowBandSize w:val="1"/>
      <w:tblStyleColBandSize w:val="1"/>
      <w:tblBorders>
        <w:top w:val="single" w:sz="4" w:space="0" w:color="00B2A9" w:themeColor="accent4"/>
        <w:bottom w:val="single" w:sz="4" w:space="0" w:color="00B2A9" w:themeColor="accent4"/>
      </w:tblBorders>
    </w:tblPr>
    <w:tblStylePr w:type="firstRow">
      <w:rPr>
        <w:b/>
        <w:bCs/>
      </w:rPr>
      <w:tblPr/>
      <w:tcPr>
        <w:tcBorders>
          <w:bottom w:val="single" w:sz="4" w:space="0" w:color="00B2A9" w:themeColor="accent4"/>
        </w:tcBorders>
      </w:tcPr>
    </w:tblStylePr>
    <w:tblStylePr w:type="lastRow">
      <w:rPr>
        <w:b/>
        <w:bCs/>
      </w:rPr>
      <w:tblPr/>
      <w:tcPr>
        <w:tcBorders>
          <w:top w:val="double" w:sz="4" w:space="0" w:color="00B2A9" w:themeColor="accent4"/>
        </w:tcBorders>
      </w:tcPr>
    </w:tblStylePr>
    <w:tblStylePr w:type="firstCol">
      <w:rPr>
        <w:b/>
        <w:bCs/>
      </w:rPr>
    </w:tblStylePr>
    <w:tblStylePr w:type="lastCol">
      <w:rPr>
        <w:b/>
        <w:bCs/>
      </w:rPr>
    </w:tblStylePr>
    <w:tblStylePr w:type="band1Vert">
      <w:tblPr/>
      <w:tcPr>
        <w:shd w:val="clear" w:color="auto" w:fill="BCFFFB" w:themeFill="accent4" w:themeFillTint="33"/>
      </w:tcPr>
    </w:tblStylePr>
    <w:tblStylePr w:type="band1Horz">
      <w:tblPr/>
      <w:tcPr>
        <w:shd w:val="clear" w:color="auto" w:fill="BCFFFB" w:themeFill="accent4" w:themeFillTint="33"/>
      </w:tcPr>
    </w:tblStylePr>
  </w:style>
  <w:style w:type="table" w:styleId="ListTable6Colorful-Accent5">
    <w:name w:val="List Table 6 Colorful Accent 5"/>
    <w:basedOn w:val="TableNormal"/>
    <w:uiPriority w:val="51"/>
    <w:semiHidden/>
    <w:rsid w:val="0022698D"/>
    <w:pPr>
      <w:spacing w:line="240" w:lineRule="auto"/>
    </w:pPr>
    <w:rPr>
      <w:color w:val="393350" w:themeColor="accent5" w:themeShade="BF"/>
    </w:rPr>
    <w:tblPr>
      <w:tblStyleRowBandSize w:val="1"/>
      <w:tblStyleColBandSize w:val="1"/>
      <w:tblBorders>
        <w:top w:val="single" w:sz="4" w:space="0" w:color="4D446C" w:themeColor="accent5"/>
        <w:bottom w:val="single" w:sz="4" w:space="0" w:color="4D446C" w:themeColor="accent5"/>
      </w:tblBorders>
    </w:tblPr>
    <w:tblStylePr w:type="firstRow">
      <w:rPr>
        <w:b/>
        <w:bCs/>
      </w:rPr>
      <w:tblPr/>
      <w:tcPr>
        <w:tcBorders>
          <w:bottom w:val="single" w:sz="4" w:space="0" w:color="4D446C" w:themeColor="accent5"/>
        </w:tcBorders>
      </w:tcPr>
    </w:tblStylePr>
    <w:tblStylePr w:type="lastRow">
      <w:rPr>
        <w:b/>
        <w:bCs/>
      </w:rPr>
      <w:tblPr/>
      <w:tcPr>
        <w:tcBorders>
          <w:top w:val="double" w:sz="4" w:space="0" w:color="4D446C" w:themeColor="accent5"/>
        </w:tcBorders>
      </w:tcPr>
    </w:tblStylePr>
    <w:tblStylePr w:type="firstCol">
      <w:rPr>
        <w:b/>
        <w:bCs/>
      </w:rPr>
    </w:tblStylePr>
    <w:tblStylePr w:type="lastCol">
      <w:rPr>
        <w:b/>
        <w:bCs/>
      </w:rPr>
    </w:tblStylePr>
    <w:tblStylePr w:type="band1Vert">
      <w:tblPr/>
      <w:tcPr>
        <w:shd w:val="clear" w:color="auto" w:fill="D9D5E5" w:themeFill="accent5" w:themeFillTint="33"/>
      </w:tcPr>
    </w:tblStylePr>
    <w:tblStylePr w:type="band1Horz">
      <w:tblPr/>
      <w:tcPr>
        <w:shd w:val="clear" w:color="auto" w:fill="D9D5E5" w:themeFill="accent5" w:themeFillTint="33"/>
      </w:tcPr>
    </w:tblStylePr>
  </w:style>
  <w:style w:type="table" w:styleId="ListTable6Colorful-Accent6">
    <w:name w:val="List Table 6 Colorful Accent 6"/>
    <w:basedOn w:val="TableNormal"/>
    <w:uiPriority w:val="51"/>
    <w:semiHidden/>
    <w:rsid w:val="0022698D"/>
    <w:pPr>
      <w:spacing w:line="240" w:lineRule="auto"/>
    </w:pPr>
    <w:rPr>
      <w:color w:val="5A556C" w:themeColor="accent6" w:themeShade="BF"/>
    </w:rPr>
    <w:tblPr>
      <w:tblStyleRowBandSize w:val="1"/>
      <w:tblStyleColBandSize w:val="1"/>
      <w:tblBorders>
        <w:top w:val="single" w:sz="4" w:space="0" w:color="797391" w:themeColor="accent6"/>
        <w:bottom w:val="single" w:sz="4" w:space="0" w:color="797391" w:themeColor="accent6"/>
      </w:tblBorders>
    </w:tblPr>
    <w:tblStylePr w:type="firstRow">
      <w:rPr>
        <w:b/>
        <w:bCs/>
      </w:rPr>
      <w:tblPr/>
      <w:tcPr>
        <w:tcBorders>
          <w:bottom w:val="single" w:sz="4" w:space="0" w:color="797391" w:themeColor="accent6"/>
        </w:tcBorders>
      </w:tcPr>
    </w:tblStylePr>
    <w:tblStylePr w:type="lastRow">
      <w:rPr>
        <w:b/>
        <w:bCs/>
      </w:rPr>
      <w:tblPr/>
      <w:tcPr>
        <w:tcBorders>
          <w:top w:val="double" w:sz="4" w:space="0" w:color="797391" w:themeColor="accent6"/>
        </w:tcBorders>
      </w:tcPr>
    </w:tblStylePr>
    <w:tblStylePr w:type="firstCol">
      <w:rPr>
        <w:b/>
        <w:bCs/>
      </w:rPr>
    </w:tblStylePr>
    <w:tblStylePr w:type="lastCol">
      <w:rPr>
        <w:b/>
        <w:bCs/>
      </w:rPr>
    </w:tblStylePr>
    <w:tblStylePr w:type="band1Vert">
      <w:tblPr/>
      <w:tcPr>
        <w:shd w:val="clear" w:color="auto" w:fill="E4E3E9" w:themeFill="accent6" w:themeFillTint="33"/>
      </w:tcPr>
    </w:tblStylePr>
    <w:tblStylePr w:type="band1Horz">
      <w:tblPr/>
      <w:tcPr>
        <w:shd w:val="clear" w:color="auto" w:fill="E4E3E9" w:themeFill="accent6" w:themeFillTint="33"/>
      </w:tcPr>
    </w:tblStylePr>
  </w:style>
  <w:style w:type="table" w:styleId="ListTable7Colorful">
    <w:name w:val="List Table 7 Colorful"/>
    <w:basedOn w:val="TableNormal"/>
    <w:uiPriority w:val="52"/>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3534"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3534"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3534"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3534" w:themeColor="text1"/>
        </w:tcBorders>
        <w:shd w:val="clear" w:color="auto" w:fill="FFFFFF" w:themeFill="background1"/>
      </w:tcPr>
    </w:tblStylePr>
    <w:tblStylePr w:type="band1Vert">
      <w:tblPr/>
      <w:tcPr>
        <w:shd w:val="clear" w:color="auto" w:fill="D7D6D5" w:themeFill="text1" w:themeFillTint="33"/>
      </w:tcPr>
    </w:tblStylePr>
    <w:tblStylePr w:type="band1Horz">
      <w:tblPr/>
      <w:tcPr>
        <w:shd w:val="clear" w:color="auto" w:fill="D7D6D5"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2698D"/>
    <w:pPr>
      <w:spacing w:line="240" w:lineRule="auto"/>
    </w:pPr>
    <w:rPr>
      <w:color w:val="170F34"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1"/>
        </w:tcBorders>
        <w:shd w:val="clear" w:color="auto" w:fill="FFFFFF" w:themeFill="background1"/>
      </w:tcPr>
    </w:tblStylePr>
    <w:tblStylePr w:type="band1Vert">
      <w:tblPr/>
      <w:tcPr>
        <w:shd w:val="clear" w:color="auto" w:fill="C8BEEC" w:themeFill="accent1" w:themeFillTint="33"/>
      </w:tcPr>
    </w:tblStylePr>
    <w:tblStylePr w:type="band1Horz">
      <w:tblPr/>
      <w:tcPr>
        <w:shd w:val="clear" w:color="auto" w:fill="C8BEE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2698D"/>
    <w:pPr>
      <w:spacing w:line="240" w:lineRule="auto"/>
    </w:pPr>
    <w:rPr>
      <w:color w:val="35B2A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D1CB"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D1CB"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D1CB"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D1CB" w:themeColor="accent2"/>
        </w:tcBorders>
        <w:shd w:val="clear" w:color="auto" w:fill="FFFFFF" w:themeFill="background1"/>
      </w:tcPr>
    </w:tblStylePr>
    <w:tblStylePr w:type="band1Vert">
      <w:tblPr/>
      <w:tcPr>
        <w:shd w:val="clear" w:color="auto" w:fill="E0F5F4" w:themeFill="accent2" w:themeFillTint="33"/>
      </w:tcPr>
    </w:tblStylePr>
    <w:tblStylePr w:type="band1Horz">
      <w:tblPr/>
      <w:tcPr>
        <w:shd w:val="clear" w:color="auto" w:fill="E0F5F4"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2698D"/>
    <w:pPr>
      <w:spacing w:line="240" w:lineRule="auto"/>
    </w:pPr>
    <w:rPr>
      <w:color w:val="50CAC4"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0D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0D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0D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0DD" w:themeColor="accent3"/>
        </w:tcBorders>
        <w:shd w:val="clear" w:color="auto" w:fill="FFFFFF" w:themeFill="background1"/>
      </w:tcPr>
    </w:tblStylePr>
    <w:tblStylePr w:type="band1Vert">
      <w:tblPr/>
      <w:tcPr>
        <w:shd w:val="clear" w:color="auto" w:fill="EAF8F8" w:themeFill="accent3" w:themeFillTint="33"/>
      </w:tcPr>
    </w:tblStylePr>
    <w:tblStylePr w:type="band1Horz">
      <w:tblPr/>
      <w:tcPr>
        <w:shd w:val="clear" w:color="auto" w:fill="EAF8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2698D"/>
    <w:pPr>
      <w:spacing w:line="240" w:lineRule="auto"/>
    </w:pPr>
    <w:rPr>
      <w:color w:val="00857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4"/>
        </w:tcBorders>
        <w:shd w:val="clear" w:color="auto" w:fill="FFFFFF" w:themeFill="background1"/>
      </w:tcPr>
    </w:tblStylePr>
    <w:tblStylePr w:type="band1Vert">
      <w:tblPr/>
      <w:tcPr>
        <w:shd w:val="clear" w:color="auto" w:fill="BCFFFB" w:themeFill="accent4" w:themeFillTint="33"/>
      </w:tcPr>
    </w:tblStylePr>
    <w:tblStylePr w:type="band1Horz">
      <w:tblPr/>
      <w:tcPr>
        <w:shd w:val="clear" w:color="auto" w:fill="BCFF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2698D"/>
    <w:pPr>
      <w:spacing w:line="240" w:lineRule="auto"/>
    </w:pPr>
    <w:rPr>
      <w:color w:val="39335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46C"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46C"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46C"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46C" w:themeColor="accent5"/>
        </w:tcBorders>
        <w:shd w:val="clear" w:color="auto" w:fill="FFFFFF" w:themeFill="background1"/>
      </w:tcPr>
    </w:tblStylePr>
    <w:tblStylePr w:type="band1Vert">
      <w:tblPr/>
      <w:tcPr>
        <w:shd w:val="clear" w:color="auto" w:fill="D9D5E5" w:themeFill="accent5" w:themeFillTint="33"/>
      </w:tcPr>
    </w:tblStylePr>
    <w:tblStylePr w:type="band1Horz">
      <w:tblPr/>
      <w:tcPr>
        <w:shd w:val="clear" w:color="auto" w:fill="D9D5E5"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2698D"/>
    <w:pPr>
      <w:spacing w:line="240" w:lineRule="auto"/>
    </w:pPr>
    <w:rPr>
      <w:color w:val="5A556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97391"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97391"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97391"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97391" w:themeColor="accent6"/>
        </w:tcBorders>
        <w:shd w:val="clear" w:color="auto" w:fill="FFFFFF" w:themeFill="background1"/>
      </w:tcPr>
    </w:tblStylePr>
    <w:tblStylePr w:type="band1Vert">
      <w:tblPr/>
      <w:tcPr>
        <w:shd w:val="clear" w:color="auto" w:fill="E4E3E9" w:themeFill="accent6" w:themeFillTint="33"/>
      </w:tcPr>
    </w:tblStylePr>
    <w:tblStylePr w:type="band1Horz">
      <w:tblPr/>
      <w:tcPr>
        <w:shd w:val="clear" w:color="auto" w:fill="E4E3E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insideV w:val="single" w:sz="8" w:space="0" w:color="696765" w:themeColor="text1" w:themeTint="BF"/>
      </w:tblBorders>
    </w:tblPr>
    <w:tcPr>
      <w:shd w:val="clear" w:color="auto" w:fill="CECCCC" w:themeFill="text1" w:themeFillTint="3F"/>
    </w:tcPr>
    <w:tblStylePr w:type="firstRow">
      <w:rPr>
        <w:b/>
        <w:bCs/>
      </w:rPr>
    </w:tblStylePr>
    <w:tblStylePr w:type="lastRow">
      <w:rPr>
        <w:b/>
        <w:bCs/>
      </w:rPr>
      <w:tblPr/>
      <w:tcPr>
        <w:tcBorders>
          <w:top w:val="single" w:sz="18" w:space="0" w:color="696765" w:themeColor="text1" w:themeTint="BF"/>
        </w:tcBorders>
      </w:tcPr>
    </w:tblStylePr>
    <w:tblStylePr w:type="firstCol">
      <w:rPr>
        <w:b/>
        <w:bCs/>
      </w:rPr>
    </w:tblStylePr>
    <w:tblStylePr w:type="lastCol">
      <w:rPr>
        <w:b/>
        <w:bCs/>
      </w:rPr>
    </w:tblStylePr>
    <w:tblStylePr w:type="band1Vert">
      <w:tblPr/>
      <w:tcPr>
        <w:shd w:val="clear" w:color="auto" w:fill="9C9A98" w:themeFill="text1" w:themeFillTint="7F"/>
      </w:tcPr>
    </w:tblStylePr>
    <w:tblStylePr w:type="band1Horz">
      <w:tblPr/>
      <w:tcPr>
        <w:shd w:val="clear" w:color="auto" w:fill="9C9A98" w:themeFill="text1" w:themeFillTint="7F"/>
      </w:tcPr>
    </w:tblStylePr>
  </w:style>
  <w:style w:type="table" w:styleId="MediumGrid1-Accent1">
    <w:name w:val="Medium Grid 1 Accent 1"/>
    <w:basedOn w:val="TableNormal"/>
    <w:uiPriority w:val="67"/>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insideV w:val="single" w:sz="8" w:space="0" w:color="442D97" w:themeColor="accent1" w:themeTint="BF"/>
      </w:tblBorders>
    </w:tblPr>
    <w:tcPr>
      <w:shd w:val="clear" w:color="auto" w:fill="BBAFE7" w:themeFill="accent1" w:themeFillTint="3F"/>
    </w:tcPr>
    <w:tblStylePr w:type="firstRow">
      <w:rPr>
        <w:b/>
        <w:bCs/>
      </w:rPr>
    </w:tblStylePr>
    <w:tblStylePr w:type="lastRow">
      <w:rPr>
        <w:b/>
        <w:bCs/>
      </w:rPr>
      <w:tblPr/>
      <w:tcPr>
        <w:tcBorders>
          <w:top w:val="single" w:sz="18" w:space="0" w:color="442D97" w:themeColor="accent1" w:themeTint="BF"/>
        </w:tcBorders>
      </w:tcPr>
    </w:tblStylePr>
    <w:tblStylePr w:type="firstCol">
      <w:rPr>
        <w:b/>
        <w:bCs/>
      </w:rPr>
    </w:tblStylePr>
    <w:tblStylePr w:type="lastCol">
      <w:rPr>
        <w:b/>
        <w:bCs/>
      </w:rPr>
    </w:tblStylePr>
    <w:tblStylePr w:type="band1Vert">
      <w:tblPr/>
      <w:tcPr>
        <w:shd w:val="clear" w:color="auto" w:fill="775ECF" w:themeFill="accent1" w:themeFillTint="7F"/>
      </w:tcPr>
    </w:tblStylePr>
    <w:tblStylePr w:type="band1Horz">
      <w:tblPr/>
      <w:tcPr>
        <w:shd w:val="clear" w:color="auto" w:fill="775ECF" w:themeFill="accent1" w:themeFillTint="7F"/>
      </w:tcPr>
    </w:tblStylePr>
  </w:style>
  <w:style w:type="table" w:styleId="MediumGrid1-Accent2">
    <w:name w:val="Medium Grid 1 Accent 2"/>
    <w:basedOn w:val="TableNormal"/>
    <w:uiPriority w:val="67"/>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insideV w:val="single" w:sz="8" w:space="0" w:color="8CDCD7" w:themeColor="accent2" w:themeTint="BF"/>
      </w:tblBorders>
    </w:tblPr>
    <w:tcPr>
      <w:shd w:val="clear" w:color="auto" w:fill="D9F3F2" w:themeFill="accent2" w:themeFillTint="3F"/>
    </w:tcPr>
    <w:tblStylePr w:type="firstRow">
      <w:rPr>
        <w:b/>
        <w:bCs/>
      </w:rPr>
    </w:tblStylePr>
    <w:tblStylePr w:type="lastRow">
      <w:rPr>
        <w:b/>
        <w:bCs/>
      </w:rPr>
      <w:tblPr/>
      <w:tcPr>
        <w:tcBorders>
          <w:top w:val="single" w:sz="18" w:space="0" w:color="8CDCD7" w:themeColor="accent2" w:themeTint="BF"/>
        </w:tcBorders>
      </w:tcPr>
    </w:tblStylePr>
    <w:tblStylePr w:type="firstCol">
      <w:rPr>
        <w:b/>
        <w:bCs/>
      </w:rPr>
    </w:tblStylePr>
    <w:tblStylePr w:type="lastCol">
      <w:rPr>
        <w:b/>
        <w:bCs/>
      </w:rPr>
    </w:tblStylePr>
    <w:tblStylePr w:type="band1Vert">
      <w:tblPr/>
      <w:tcPr>
        <w:shd w:val="clear" w:color="auto" w:fill="B2E8E5" w:themeFill="accent2" w:themeFillTint="7F"/>
      </w:tcPr>
    </w:tblStylePr>
    <w:tblStylePr w:type="band1Horz">
      <w:tblPr/>
      <w:tcPr>
        <w:shd w:val="clear" w:color="auto" w:fill="B2E8E5" w:themeFill="accent2" w:themeFillTint="7F"/>
      </w:tcPr>
    </w:tblStylePr>
  </w:style>
  <w:style w:type="table" w:styleId="MediumGrid1-Accent3">
    <w:name w:val="Medium Grid 1 Accent 3"/>
    <w:basedOn w:val="TableNormal"/>
    <w:uiPriority w:val="67"/>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insideV w:val="single" w:sz="8" w:space="0" w:color="B2E7E5" w:themeColor="accent3" w:themeTint="BF"/>
      </w:tblBorders>
    </w:tblPr>
    <w:tcPr>
      <w:shd w:val="clear" w:color="auto" w:fill="E5F7F6" w:themeFill="accent3" w:themeFillTint="3F"/>
    </w:tcPr>
    <w:tblStylePr w:type="firstRow">
      <w:rPr>
        <w:b/>
        <w:bCs/>
      </w:rPr>
    </w:tblStylePr>
    <w:tblStylePr w:type="lastRow">
      <w:rPr>
        <w:b/>
        <w:bCs/>
      </w:rPr>
      <w:tblPr/>
      <w:tcPr>
        <w:tcBorders>
          <w:top w:val="single" w:sz="18" w:space="0" w:color="B2E7E5" w:themeColor="accent3" w:themeTint="BF"/>
        </w:tcBorders>
      </w:tcPr>
    </w:tblStylePr>
    <w:tblStylePr w:type="firstCol">
      <w:rPr>
        <w:b/>
        <w:bCs/>
      </w:rPr>
    </w:tblStylePr>
    <w:tblStylePr w:type="lastCol">
      <w:rPr>
        <w:b/>
        <w:bCs/>
      </w:rPr>
    </w:tblStylePr>
    <w:tblStylePr w:type="band1Vert">
      <w:tblPr/>
      <w:tcPr>
        <w:shd w:val="clear" w:color="auto" w:fill="CCEFEE" w:themeFill="accent3" w:themeFillTint="7F"/>
      </w:tcPr>
    </w:tblStylePr>
    <w:tblStylePr w:type="band1Horz">
      <w:tblPr/>
      <w:tcPr>
        <w:shd w:val="clear" w:color="auto" w:fill="CCEFEE" w:themeFill="accent3" w:themeFillTint="7F"/>
      </w:tcPr>
    </w:tblStylePr>
  </w:style>
  <w:style w:type="table" w:styleId="MediumGrid1-Accent4">
    <w:name w:val="Medium Grid 1 Accent 4"/>
    <w:basedOn w:val="TableNormal"/>
    <w:uiPriority w:val="67"/>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insideV w:val="single" w:sz="8" w:space="0" w:color="06FFF2" w:themeColor="accent4" w:themeTint="BF"/>
      </w:tblBorders>
    </w:tblPr>
    <w:tcPr>
      <w:shd w:val="clear" w:color="auto" w:fill="ACFFFA" w:themeFill="accent4" w:themeFillTint="3F"/>
    </w:tcPr>
    <w:tblStylePr w:type="firstRow">
      <w:rPr>
        <w:b/>
        <w:bCs/>
      </w:rPr>
    </w:tblStylePr>
    <w:tblStylePr w:type="lastRow">
      <w:rPr>
        <w:b/>
        <w:bCs/>
      </w:rPr>
      <w:tblPr/>
      <w:tcPr>
        <w:tcBorders>
          <w:top w:val="single" w:sz="18" w:space="0" w:color="06FFF2" w:themeColor="accent4" w:themeTint="BF"/>
        </w:tcBorders>
      </w:tcPr>
    </w:tblStylePr>
    <w:tblStylePr w:type="firstCol">
      <w:rPr>
        <w:b/>
        <w:bCs/>
      </w:rPr>
    </w:tblStylePr>
    <w:tblStylePr w:type="lastCol">
      <w:rPr>
        <w:b/>
        <w:bCs/>
      </w:rPr>
    </w:tblStylePr>
    <w:tblStylePr w:type="band1Vert">
      <w:tblPr/>
      <w:tcPr>
        <w:shd w:val="clear" w:color="auto" w:fill="59FFF6" w:themeFill="accent4" w:themeFillTint="7F"/>
      </w:tcPr>
    </w:tblStylePr>
    <w:tblStylePr w:type="band1Horz">
      <w:tblPr/>
      <w:tcPr>
        <w:shd w:val="clear" w:color="auto" w:fill="59FFF6" w:themeFill="accent4" w:themeFillTint="7F"/>
      </w:tcPr>
    </w:tblStylePr>
  </w:style>
  <w:style w:type="table" w:styleId="MediumGrid1-Accent5">
    <w:name w:val="Medium Grid 1 Accent 5"/>
    <w:basedOn w:val="TableNormal"/>
    <w:uiPriority w:val="67"/>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insideV w:val="single" w:sz="8" w:space="0" w:color="72659E" w:themeColor="accent5" w:themeTint="BF"/>
      </w:tblBorders>
    </w:tblPr>
    <w:tcPr>
      <w:shd w:val="clear" w:color="auto" w:fill="D0CCDF" w:themeFill="accent5" w:themeFillTint="3F"/>
    </w:tcPr>
    <w:tblStylePr w:type="firstRow">
      <w:rPr>
        <w:b/>
        <w:bCs/>
      </w:rPr>
    </w:tblStylePr>
    <w:tblStylePr w:type="lastRow">
      <w:rPr>
        <w:b/>
        <w:bCs/>
      </w:rPr>
      <w:tblPr/>
      <w:tcPr>
        <w:tcBorders>
          <w:top w:val="single" w:sz="18" w:space="0" w:color="72659E" w:themeColor="accent5" w:themeTint="BF"/>
        </w:tcBorders>
      </w:tcPr>
    </w:tblStylePr>
    <w:tblStylePr w:type="firstCol">
      <w:rPr>
        <w:b/>
        <w:bCs/>
      </w:rPr>
    </w:tblStylePr>
    <w:tblStylePr w:type="lastCol">
      <w:rPr>
        <w:b/>
        <w:bCs/>
      </w:rPr>
    </w:tblStylePr>
    <w:tblStylePr w:type="band1Vert">
      <w:tblPr/>
      <w:tcPr>
        <w:shd w:val="clear" w:color="auto" w:fill="A198BE" w:themeFill="accent5" w:themeFillTint="7F"/>
      </w:tcPr>
    </w:tblStylePr>
    <w:tblStylePr w:type="band1Horz">
      <w:tblPr/>
      <w:tcPr>
        <w:shd w:val="clear" w:color="auto" w:fill="A198BE" w:themeFill="accent5" w:themeFillTint="7F"/>
      </w:tcPr>
    </w:tblStylePr>
  </w:style>
  <w:style w:type="table" w:styleId="MediumGrid1-Accent6">
    <w:name w:val="Medium Grid 1 Accent 6"/>
    <w:basedOn w:val="TableNormal"/>
    <w:uiPriority w:val="67"/>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insideV w:val="single" w:sz="8" w:space="0" w:color="9A96AC" w:themeColor="accent6" w:themeTint="BF"/>
      </w:tblBorders>
    </w:tblPr>
    <w:tcPr>
      <w:shd w:val="clear" w:color="auto" w:fill="DDDCE3" w:themeFill="accent6" w:themeFillTint="3F"/>
    </w:tcPr>
    <w:tblStylePr w:type="firstRow">
      <w:rPr>
        <w:b/>
        <w:bCs/>
      </w:rPr>
    </w:tblStylePr>
    <w:tblStylePr w:type="lastRow">
      <w:rPr>
        <w:b/>
        <w:bCs/>
      </w:rPr>
      <w:tblPr/>
      <w:tcPr>
        <w:tcBorders>
          <w:top w:val="single" w:sz="18" w:space="0" w:color="9A96AC" w:themeColor="accent6" w:themeTint="BF"/>
        </w:tcBorders>
      </w:tcPr>
    </w:tblStylePr>
    <w:tblStylePr w:type="firstCol">
      <w:rPr>
        <w:b/>
        <w:bCs/>
      </w:rPr>
    </w:tblStylePr>
    <w:tblStylePr w:type="lastCol">
      <w:rPr>
        <w:b/>
        <w:bCs/>
      </w:rPr>
    </w:tblStylePr>
    <w:tblStylePr w:type="band1Vert">
      <w:tblPr/>
      <w:tcPr>
        <w:shd w:val="clear" w:color="auto" w:fill="BCB9C8" w:themeFill="accent6" w:themeFillTint="7F"/>
      </w:tcPr>
    </w:tblStylePr>
    <w:tblStylePr w:type="band1Horz">
      <w:tblPr/>
      <w:tcPr>
        <w:shd w:val="clear" w:color="auto" w:fill="BCB9C8" w:themeFill="accent6" w:themeFillTint="7F"/>
      </w:tcPr>
    </w:tblStylePr>
  </w:style>
  <w:style w:type="table" w:styleId="MediumGrid2">
    <w:name w:val="Medium Grid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insideH w:val="single" w:sz="8" w:space="0" w:color="363534" w:themeColor="text1"/>
        <w:insideV w:val="single" w:sz="8" w:space="0" w:color="363534" w:themeColor="text1"/>
      </w:tblBorders>
    </w:tblPr>
    <w:tcPr>
      <w:shd w:val="clear" w:color="auto" w:fill="CECCCC" w:themeFill="text1" w:themeFillTint="3F"/>
    </w:tcPr>
    <w:tblStylePr w:type="firstRow">
      <w:rPr>
        <w:b/>
        <w:bCs/>
        <w:color w:val="363534" w:themeColor="text1"/>
      </w:rPr>
      <w:tblPr/>
      <w:tcPr>
        <w:shd w:val="clear" w:color="auto" w:fill="EBEBEA" w:themeFill="tex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7D6D5" w:themeFill="text1" w:themeFillTint="33"/>
      </w:tcPr>
    </w:tblStylePr>
    <w:tblStylePr w:type="band1Vert">
      <w:tblPr/>
      <w:tcPr>
        <w:shd w:val="clear" w:color="auto" w:fill="9C9A98" w:themeFill="text1" w:themeFillTint="7F"/>
      </w:tcPr>
    </w:tblStylePr>
    <w:tblStylePr w:type="band1Horz">
      <w:tblPr/>
      <w:tcPr>
        <w:tcBorders>
          <w:insideH w:val="single" w:sz="6" w:space="0" w:color="363534" w:themeColor="text1"/>
          <w:insideV w:val="single" w:sz="6" w:space="0" w:color="363534" w:themeColor="text1"/>
        </w:tcBorders>
        <w:shd w:val="clear" w:color="auto" w:fill="9C9A98"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insideH w:val="single" w:sz="8" w:space="0" w:color="201547" w:themeColor="accent1"/>
        <w:insideV w:val="single" w:sz="8" w:space="0" w:color="201547" w:themeColor="accent1"/>
      </w:tblBorders>
    </w:tblPr>
    <w:tcPr>
      <w:shd w:val="clear" w:color="auto" w:fill="BBAFE7" w:themeFill="accent1" w:themeFillTint="3F"/>
    </w:tcPr>
    <w:tblStylePr w:type="firstRow">
      <w:rPr>
        <w:b/>
        <w:bCs/>
        <w:color w:val="363534" w:themeColor="text1"/>
      </w:rPr>
      <w:tblPr/>
      <w:tcPr>
        <w:shd w:val="clear" w:color="auto" w:fill="E4DFF5" w:themeFill="accent1"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C8BEEC" w:themeFill="accent1" w:themeFillTint="33"/>
      </w:tcPr>
    </w:tblStylePr>
    <w:tblStylePr w:type="band1Vert">
      <w:tblPr/>
      <w:tcPr>
        <w:shd w:val="clear" w:color="auto" w:fill="775ECF" w:themeFill="accent1" w:themeFillTint="7F"/>
      </w:tcPr>
    </w:tblStylePr>
    <w:tblStylePr w:type="band1Horz">
      <w:tblPr/>
      <w:tcPr>
        <w:tcBorders>
          <w:insideH w:val="single" w:sz="6" w:space="0" w:color="201547" w:themeColor="accent1"/>
          <w:insideV w:val="single" w:sz="6" w:space="0" w:color="201547" w:themeColor="accent1"/>
        </w:tcBorders>
        <w:shd w:val="clear" w:color="auto" w:fill="775EC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insideH w:val="single" w:sz="8" w:space="0" w:color="66D1CB" w:themeColor="accent2"/>
        <w:insideV w:val="single" w:sz="8" w:space="0" w:color="66D1CB" w:themeColor="accent2"/>
      </w:tblBorders>
    </w:tblPr>
    <w:tcPr>
      <w:shd w:val="clear" w:color="auto" w:fill="D9F3F2" w:themeFill="accent2" w:themeFillTint="3F"/>
    </w:tcPr>
    <w:tblStylePr w:type="firstRow">
      <w:rPr>
        <w:b/>
        <w:bCs/>
        <w:color w:val="363534" w:themeColor="text1"/>
      </w:rPr>
      <w:tblPr/>
      <w:tcPr>
        <w:shd w:val="clear" w:color="auto" w:fill="EFFAF9" w:themeFill="accent2"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0F5F4" w:themeFill="accent2" w:themeFillTint="33"/>
      </w:tcPr>
    </w:tblStylePr>
    <w:tblStylePr w:type="band1Vert">
      <w:tblPr/>
      <w:tcPr>
        <w:shd w:val="clear" w:color="auto" w:fill="B2E8E5" w:themeFill="accent2" w:themeFillTint="7F"/>
      </w:tcPr>
    </w:tblStylePr>
    <w:tblStylePr w:type="band1Horz">
      <w:tblPr/>
      <w:tcPr>
        <w:tcBorders>
          <w:insideH w:val="single" w:sz="6" w:space="0" w:color="66D1CB" w:themeColor="accent2"/>
          <w:insideV w:val="single" w:sz="6" w:space="0" w:color="66D1CB" w:themeColor="accent2"/>
        </w:tcBorders>
        <w:shd w:val="clear" w:color="auto" w:fill="B2E8E5"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insideH w:val="single" w:sz="8" w:space="0" w:color="99E0DD" w:themeColor="accent3"/>
        <w:insideV w:val="single" w:sz="8" w:space="0" w:color="99E0DD" w:themeColor="accent3"/>
      </w:tblBorders>
    </w:tblPr>
    <w:tcPr>
      <w:shd w:val="clear" w:color="auto" w:fill="E5F7F6" w:themeFill="accent3" w:themeFillTint="3F"/>
    </w:tcPr>
    <w:tblStylePr w:type="firstRow">
      <w:rPr>
        <w:b/>
        <w:bCs/>
        <w:color w:val="363534" w:themeColor="text1"/>
      </w:rPr>
      <w:tblPr/>
      <w:tcPr>
        <w:shd w:val="clear" w:color="auto" w:fill="F4FCFB" w:themeFill="accent3"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AF8F8" w:themeFill="accent3" w:themeFillTint="33"/>
      </w:tcPr>
    </w:tblStylePr>
    <w:tblStylePr w:type="band1Vert">
      <w:tblPr/>
      <w:tcPr>
        <w:shd w:val="clear" w:color="auto" w:fill="CCEFEE" w:themeFill="accent3" w:themeFillTint="7F"/>
      </w:tcPr>
    </w:tblStylePr>
    <w:tblStylePr w:type="band1Horz">
      <w:tblPr/>
      <w:tcPr>
        <w:tcBorders>
          <w:insideH w:val="single" w:sz="6" w:space="0" w:color="99E0DD" w:themeColor="accent3"/>
          <w:insideV w:val="single" w:sz="6" w:space="0" w:color="99E0DD" w:themeColor="accent3"/>
        </w:tcBorders>
        <w:shd w:val="clear" w:color="auto" w:fill="CCEF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insideH w:val="single" w:sz="8" w:space="0" w:color="00B2A9" w:themeColor="accent4"/>
        <w:insideV w:val="single" w:sz="8" w:space="0" w:color="00B2A9" w:themeColor="accent4"/>
      </w:tblBorders>
    </w:tblPr>
    <w:tcPr>
      <w:shd w:val="clear" w:color="auto" w:fill="ACFFFA" w:themeFill="accent4" w:themeFillTint="3F"/>
    </w:tcPr>
    <w:tblStylePr w:type="firstRow">
      <w:rPr>
        <w:b/>
        <w:bCs/>
        <w:color w:val="363534" w:themeColor="text1"/>
      </w:rPr>
      <w:tblPr/>
      <w:tcPr>
        <w:shd w:val="clear" w:color="auto" w:fill="DEFFFD" w:themeFill="accent4"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BCFFFB" w:themeFill="accent4" w:themeFillTint="33"/>
      </w:tcPr>
    </w:tblStylePr>
    <w:tblStylePr w:type="band1Vert">
      <w:tblPr/>
      <w:tcPr>
        <w:shd w:val="clear" w:color="auto" w:fill="59FFF6" w:themeFill="accent4" w:themeFillTint="7F"/>
      </w:tcPr>
    </w:tblStylePr>
    <w:tblStylePr w:type="band1Horz">
      <w:tblPr/>
      <w:tcPr>
        <w:tcBorders>
          <w:insideH w:val="single" w:sz="6" w:space="0" w:color="00B2A9" w:themeColor="accent4"/>
          <w:insideV w:val="single" w:sz="6" w:space="0" w:color="00B2A9" w:themeColor="accent4"/>
        </w:tcBorders>
        <w:shd w:val="clear" w:color="auto" w:fill="59FFF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insideH w:val="single" w:sz="8" w:space="0" w:color="4D446C" w:themeColor="accent5"/>
        <w:insideV w:val="single" w:sz="8" w:space="0" w:color="4D446C" w:themeColor="accent5"/>
      </w:tblBorders>
    </w:tblPr>
    <w:tcPr>
      <w:shd w:val="clear" w:color="auto" w:fill="D0CCDF" w:themeFill="accent5" w:themeFillTint="3F"/>
    </w:tcPr>
    <w:tblStylePr w:type="firstRow">
      <w:rPr>
        <w:b/>
        <w:bCs/>
        <w:color w:val="363534" w:themeColor="text1"/>
      </w:rPr>
      <w:tblPr/>
      <w:tcPr>
        <w:shd w:val="clear" w:color="auto" w:fill="ECEAF2" w:themeFill="accent5"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D9D5E5" w:themeFill="accent5" w:themeFillTint="33"/>
      </w:tcPr>
    </w:tblStylePr>
    <w:tblStylePr w:type="band1Vert">
      <w:tblPr/>
      <w:tcPr>
        <w:shd w:val="clear" w:color="auto" w:fill="A198BE" w:themeFill="accent5" w:themeFillTint="7F"/>
      </w:tcPr>
    </w:tblStylePr>
    <w:tblStylePr w:type="band1Horz">
      <w:tblPr/>
      <w:tcPr>
        <w:tcBorders>
          <w:insideH w:val="single" w:sz="6" w:space="0" w:color="4D446C" w:themeColor="accent5"/>
          <w:insideV w:val="single" w:sz="6" w:space="0" w:color="4D446C" w:themeColor="accent5"/>
        </w:tcBorders>
        <w:shd w:val="clear" w:color="auto" w:fill="A198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insideH w:val="single" w:sz="8" w:space="0" w:color="797391" w:themeColor="accent6"/>
        <w:insideV w:val="single" w:sz="8" w:space="0" w:color="797391" w:themeColor="accent6"/>
      </w:tblBorders>
    </w:tblPr>
    <w:tcPr>
      <w:shd w:val="clear" w:color="auto" w:fill="DDDCE3" w:themeFill="accent6" w:themeFillTint="3F"/>
    </w:tcPr>
    <w:tblStylePr w:type="firstRow">
      <w:rPr>
        <w:b/>
        <w:bCs/>
        <w:color w:val="363534" w:themeColor="text1"/>
      </w:rPr>
      <w:tblPr/>
      <w:tcPr>
        <w:shd w:val="clear" w:color="auto" w:fill="F1F1F4" w:themeFill="accent6" w:themeFillTint="19"/>
      </w:tcPr>
    </w:tblStylePr>
    <w:tblStylePr w:type="lastRow">
      <w:rPr>
        <w:b/>
        <w:bCs/>
        <w:color w:val="363534" w:themeColor="text1"/>
      </w:rPr>
      <w:tblPr/>
      <w:tcPr>
        <w:tcBorders>
          <w:top w:val="single" w:sz="12" w:space="0" w:color="363534" w:themeColor="text1"/>
          <w:left w:val="nil"/>
          <w:bottom w:val="nil"/>
          <w:right w:val="nil"/>
          <w:insideH w:val="nil"/>
          <w:insideV w:val="nil"/>
        </w:tcBorders>
        <w:shd w:val="clear" w:color="auto" w:fill="FFFFFF" w:themeFill="background1"/>
      </w:tcPr>
    </w:tblStylePr>
    <w:tblStylePr w:type="firstCol">
      <w:rPr>
        <w:b/>
        <w:bCs/>
        <w:color w:val="363534"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363534" w:themeColor="text1"/>
      </w:rPr>
      <w:tblPr/>
      <w:tcPr>
        <w:tcBorders>
          <w:top w:val="nil"/>
          <w:left w:val="nil"/>
          <w:bottom w:val="nil"/>
          <w:right w:val="nil"/>
          <w:insideH w:val="nil"/>
          <w:insideV w:val="nil"/>
        </w:tcBorders>
        <w:shd w:val="clear" w:color="auto" w:fill="E4E3E9" w:themeFill="accent6" w:themeFillTint="33"/>
      </w:tcPr>
    </w:tblStylePr>
    <w:tblStylePr w:type="band1Vert">
      <w:tblPr/>
      <w:tcPr>
        <w:shd w:val="clear" w:color="auto" w:fill="BCB9C8" w:themeFill="accent6" w:themeFillTint="7F"/>
      </w:tcPr>
    </w:tblStylePr>
    <w:tblStylePr w:type="band1Horz">
      <w:tblPr/>
      <w:tcPr>
        <w:tcBorders>
          <w:insideH w:val="single" w:sz="6" w:space="0" w:color="797391" w:themeColor="accent6"/>
          <w:insideV w:val="single" w:sz="6" w:space="0" w:color="797391" w:themeColor="accent6"/>
        </w:tcBorders>
        <w:shd w:val="clear" w:color="auto" w:fill="BCB9C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CCC"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3534"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3534"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3534"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9A98"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9A98" w:themeFill="text1" w:themeFillTint="7F"/>
      </w:tcPr>
    </w:tblStylePr>
  </w:style>
  <w:style w:type="table" w:styleId="MediumGrid3-Accent1">
    <w:name w:val="Medium Grid 3 Accent 1"/>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1" w:themeFillTint="7F"/>
      </w:tcPr>
    </w:tblStylePr>
  </w:style>
  <w:style w:type="table" w:styleId="MediumGrid3-Accent2">
    <w:name w:val="Medium Grid 3 Accent 2"/>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F3F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D1CB"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D1CB"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D1CB"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E8E5"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E8E5" w:themeFill="accent2" w:themeFillTint="7F"/>
      </w:tcPr>
    </w:tblStylePr>
  </w:style>
  <w:style w:type="table" w:styleId="MediumGrid3-Accent3">
    <w:name w:val="Medium Grid 3 Accent 3"/>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7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0D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0D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0D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EF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EFEE" w:themeFill="accent3" w:themeFillTint="7F"/>
      </w:tcPr>
    </w:tblStylePr>
  </w:style>
  <w:style w:type="table" w:styleId="MediumGrid3-Accent4">
    <w:name w:val="Medium Grid 3 Accent 4"/>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4" w:themeFillTint="7F"/>
      </w:tcPr>
    </w:tblStylePr>
  </w:style>
  <w:style w:type="table" w:styleId="MediumGrid3-Accent5">
    <w:name w:val="Medium Grid 3 Accent 5"/>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CC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46C"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46C"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46C"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98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98BE" w:themeFill="accent5" w:themeFillTint="7F"/>
      </w:tcPr>
    </w:tblStylePr>
  </w:style>
  <w:style w:type="table" w:styleId="MediumGrid3-Accent6">
    <w:name w:val="Medium Grid 3 Accent 6"/>
    <w:basedOn w:val="TableNormal"/>
    <w:uiPriority w:val="69"/>
    <w:semiHidden/>
    <w:rsid w:val="0022698D"/>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9739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9739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9739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B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B9C8" w:themeFill="accent6" w:themeFillTint="7F"/>
      </w:tcPr>
    </w:tblStylePr>
  </w:style>
  <w:style w:type="table" w:styleId="MediumList1">
    <w:name w:val="Medium List 1"/>
    <w:basedOn w:val="TableNormal"/>
    <w:uiPriority w:val="65"/>
    <w:semiHidden/>
    <w:rsid w:val="0022698D"/>
    <w:pPr>
      <w:spacing w:line="240" w:lineRule="auto"/>
    </w:pPr>
    <w:tblPr>
      <w:tblStyleRowBandSize w:val="1"/>
      <w:tblStyleColBandSize w:val="1"/>
      <w:tblBorders>
        <w:top w:val="single" w:sz="8" w:space="0" w:color="363534" w:themeColor="text1"/>
        <w:bottom w:val="single" w:sz="8" w:space="0" w:color="363534" w:themeColor="text1"/>
      </w:tblBorders>
    </w:tblPr>
    <w:tblStylePr w:type="firstRow">
      <w:rPr>
        <w:rFonts w:asciiTheme="majorHAnsi" w:eastAsiaTheme="majorEastAsia" w:hAnsiTheme="majorHAnsi" w:cstheme="majorBidi"/>
      </w:rPr>
      <w:tblPr/>
      <w:tcPr>
        <w:tcBorders>
          <w:top w:val="nil"/>
          <w:bottom w:val="single" w:sz="8" w:space="0" w:color="363534" w:themeColor="text1"/>
        </w:tcBorders>
      </w:tcPr>
    </w:tblStylePr>
    <w:tblStylePr w:type="lastRow">
      <w:rPr>
        <w:b/>
        <w:bCs/>
        <w:color w:val="201547" w:themeColor="text2"/>
      </w:rPr>
      <w:tblPr/>
      <w:tcPr>
        <w:tcBorders>
          <w:top w:val="single" w:sz="8" w:space="0" w:color="363534" w:themeColor="text1"/>
          <w:bottom w:val="single" w:sz="8" w:space="0" w:color="363534" w:themeColor="text1"/>
        </w:tcBorders>
      </w:tcPr>
    </w:tblStylePr>
    <w:tblStylePr w:type="firstCol">
      <w:rPr>
        <w:b/>
        <w:bCs/>
      </w:rPr>
    </w:tblStylePr>
    <w:tblStylePr w:type="lastCol">
      <w:rPr>
        <w:b/>
        <w:bCs/>
      </w:rPr>
      <w:tblPr/>
      <w:tcPr>
        <w:tcBorders>
          <w:top w:val="single" w:sz="8" w:space="0" w:color="363534" w:themeColor="text1"/>
          <w:bottom w:val="single" w:sz="8" w:space="0" w:color="363534" w:themeColor="text1"/>
        </w:tcBorders>
      </w:tcPr>
    </w:tblStylePr>
    <w:tblStylePr w:type="band1Vert">
      <w:tblPr/>
      <w:tcPr>
        <w:shd w:val="clear" w:color="auto" w:fill="CECCCC" w:themeFill="text1" w:themeFillTint="3F"/>
      </w:tcPr>
    </w:tblStylePr>
    <w:tblStylePr w:type="band1Horz">
      <w:tblPr/>
      <w:tcPr>
        <w:shd w:val="clear" w:color="auto" w:fill="CECCCC" w:themeFill="text1" w:themeFillTint="3F"/>
      </w:tcPr>
    </w:tblStylePr>
  </w:style>
  <w:style w:type="table" w:styleId="MediumList1-Accent1">
    <w:name w:val="Medium List 1 Accent 1"/>
    <w:basedOn w:val="TableNormal"/>
    <w:uiPriority w:val="65"/>
    <w:semiHidden/>
    <w:rsid w:val="0022698D"/>
    <w:pPr>
      <w:spacing w:line="240" w:lineRule="auto"/>
    </w:pPr>
    <w:tblPr>
      <w:tblStyleRowBandSize w:val="1"/>
      <w:tblStyleColBandSize w:val="1"/>
      <w:tblBorders>
        <w:top w:val="single" w:sz="8" w:space="0" w:color="201547" w:themeColor="accent1"/>
        <w:bottom w:val="single" w:sz="8" w:space="0" w:color="201547" w:themeColor="accent1"/>
      </w:tblBorders>
    </w:tblPr>
    <w:tblStylePr w:type="firstRow">
      <w:rPr>
        <w:rFonts w:asciiTheme="majorHAnsi" w:eastAsiaTheme="majorEastAsia" w:hAnsiTheme="majorHAnsi" w:cstheme="majorBidi"/>
      </w:rPr>
      <w:tblPr/>
      <w:tcPr>
        <w:tcBorders>
          <w:top w:val="nil"/>
          <w:bottom w:val="single" w:sz="8" w:space="0" w:color="201547" w:themeColor="accent1"/>
        </w:tcBorders>
      </w:tcPr>
    </w:tblStylePr>
    <w:tblStylePr w:type="lastRow">
      <w:rPr>
        <w:b/>
        <w:bCs/>
        <w:color w:val="201547" w:themeColor="text2"/>
      </w:rPr>
      <w:tblPr/>
      <w:tcPr>
        <w:tcBorders>
          <w:top w:val="single" w:sz="8" w:space="0" w:color="201547" w:themeColor="accent1"/>
          <w:bottom w:val="single" w:sz="8" w:space="0" w:color="201547" w:themeColor="accent1"/>
        </w:tcBorders>
      </w:tcPr>
    </w:tblStylePr>
    <w:tblStylePr w:type="firstCol">
      <w:rPr>
        <w:b/>
        <w:bCs/>
      </w:rPr>
    </w:tblStylePr>
    <w:tblStylePr w:type="lastCol">
      <w:rPr>
        <w:b/>
        <w:bCs/>
      </w:rPr>
      <w:tblPr/>
      <w:tcPr>
        <w:tcBorders>
          <w:top w:val="single" w:sz="8" w:space="0" w:color="201547" w:themeColor="accent1"/>
          <w:bottom w:val="single" w:sz="8" w:space="0" w:color="201547" w:themeColor="accent1"/>
        </w:tcBorders>
      </w:tcPr>
    </w:tblStylePr>
    <w:tblStylePr w:type="band1Vert">
      <w:tblPr/>
      <w:tcPr>
        <w:shd w:val="clear" w:color="auto" w:fill="BBAFE7" w:themeFill="accent1" w:themeFillTint="3F"/>
      </w:tcPr>
    </w:tblStylePr>
    <w:tblStylePr w:type="band1Horz">
      <w:tblPr/>
      <w:tcPr>
        <w:shd w:val="clear" w:color="auto" w:fill="BBAFE7" w:themeFill="accent1" w:themeFillTint="3F"/>
      </w:tcPr>
    </w:tblStylePr>
  </w:style>
  <w:style w:type="table" w:styleId="MediumList1-Accent2">
    <w:name w:val="Medium List 1 Accent 2"/>
    <w:basedOn w:val="TableNormal"/>
    <w:uiPriority w:val="65"/>
    <w:semiHidden/>
    <w:rsid w:val="0022698D"/>
    <w:pPr>
      <w:spacing w:line="240" w:lineRule="auto"/>
    </w:pPr>
    <w:tblPr>
      <w:tblStyleRowBandSize w:val="1"/>
      <w:tblStyleColBandSize w:val="1"/>
      <w:tblBorders>
        <w:top w:val="single" w:sz="8" w:space="0" w:color="66D1CB" w:themeColor="accent2"/>
        <w:bottom w:val="single" w:sz="8" w:space="0" w:color="66D1CB" w:themeColor="accent2"/>
      </w:tblBorders>
    </w:tblPr>
    <w:tblStylePr w:type="firstRow">
      <w:rPr>
        <w:rFonts w:asciiTheme="majorHAnsi" w:eastAsiaTheme="majorEastAsia" w:hAnsiTheme="majorHAnsi" w:cstheme="majorBidi"/>
      </w:rPr>
      <w:tblPr/>
      <w:tcPr>
        <w:tcBorders>
          <w:top w:val="nil"/>
          <w:bottom w:val="single" w:sz="8" w:space="0" w:color="66D1CB" w:themeColor="accent2"/>
        </w:tcBorders>
      </w:tcPr>
    </w:tblStylePr>
    <w:tblStylePr w:type="lastRow">
      <w:rPr>
        <w:b/>
        <w:bCs/>
        <w:color w:val="201547" w:themeColor="text2"/>
      </w:rPr>
      <w:tblPr/>
      <w:tcPr>
        <w:tcBorders>
          <w:top w:val="single" w:sz="8" w:space="0" w:color="66D1CB" w:themeColor="accent2"/>
          <w:bottom w:val="single" w:sz="8" w:space="0" w:color="66D1CB" w:themeColor="accent2"/>
        </w:tcBorders>
      </w:tcPr>
    </w:tblStylePr>
    <w:tblStylePr w:type="firstCol">
      <w:rPr>
        <w:b/>
        <w:bCs/>
      </w:rPr>
    </w:tblStylePr>
    <w:tblStylePr w:type="lastCol">
      <w:rPr>
        <w:b/>
        <w:bCs/>
      </w:rPr>
      <w:tblPr/>
      <w:tcPr>
        <w:tcBorders>
          <w:top w:val="single" w:sz="8" w:space="0" w:color="66D1CB" w:themeColor="accent2"/>
          <w:bottom w:val="single" w:sz="8" w:space="0" w:color="66D1CB" w:themeColor="accent2"/>
        </w:tcBorders>
      </w:tcPr>
    </w:tblStylePr>
    <w:tblStylePr w:type="band1Vert">
      <w:tblPr/>
      <w:tcPr>
        <w:shd w:val="clear" w:color="auto" w:fill="D9F3F2" w:themeFill="accent2" w:themeFillTint="3F"/>
      </w:tcPr>
    </w:tblStylePr>
    <w:tblStylePr w:type="band1Horz">
      <w:tblPr/>
      <w:tcPr>
        <w:shd w:val="clear" w:color="auto" w:fill="D9F3F2" w:themeFill="accent2" w:themeFillTint="3F"/>
      </w:tcPr>
    </w:tblStylePr>
  </w:style>
  <w:style w:type="table" w:styleId="MediumList1-Accent3">
    <w:name w:val="Medium List 1 Accent 3"/>
    <w:basedOn w:val="TableNormal"/>
    <w:uiPriority w:val="65"/>
    <w:semiHidden/>
    <w:rsid w:val="0022698D"/>
    <w:pPr>
      <w:spacing w:line="240" w:lineRule="auto"/>
    </w:pPr>
    <w:tblPr>
      <w:tblStyleRowBandSize w:val="1"/>
      <w:tblStyleColBandSize w:val="1"/>
      <w:tblBorders>
        <w:top w:val="single" w:sz="8" w:space="0" w:color="99E0DD" w:themeColor="accent3"/>
        <w:bottom w:val="single" w:sz="8" w:space="0" w:color="99E0DD" w:themeColor="accent3"/>
      </w:tblBorders>
    </w:tblPr>
    <w:tblStylePr w:type="firstRow">
      <w:rPr>
        <w:rFonts w:asciiTheme="majorHAnsi" w:eastAsiaTheme="majorEastAsia" w:hAnsiTheme="majorHAnsi" w:cstheme="majorBidi"/>
      </w:rPr>
      <w:tblPr/>
      <w:tcPr>
        <w:tcBorders>
          <w:top w:val="nil"/>
          <w:bottom w:val="single" w:sz="8" w:space="0" w:color="99E0DD" w:themeColor="accent3"/>
        </w:tcBorders>
      </w:tcPr>
    </w:tblStylePr>
    <w:tblStylePr w:type="lastRow">
      <w:rPr>
        <w:b/>
        <w:bCs/>
        <w:color w:val="201547" w:themeColor="text2"/>
      </w:rPr>
      <w:tblPr/>
      <w:tcPr>
        <w:tcBorders>
          <w:top w:val="single" w:sz="8" w:space="0" w:color="99E0DD" w:themeColor="accent3"/>
          <w:bottom w:val="single" w:sz="8" w:space="0" w:color="99E0DD" w:themeColor="accent3"/>
        </w:tcBorders>
      </w:tcPr>
    </w:tblStylePr>
    <w:tblStylePr w:type="firstCol">
      <w:rPr>
        <w:b/>
        <w:bCs/>
      </w:rPr>
    </w:tblStylePr>
    <w:tblStylePr w:type="lastCol">
      <w:rPr>
        <w:b/>
        <w:bCs/>
      </w:rPr>
      <w:tblPr/>
      <w:tcPr>
        <w:tcBorders>
          <w:top w:val="single" w:sz="8" w:space="0" w:color="99E0DD" w:themeColor="accent3"/>
          <w:bottom w:val="single" w:sz="8" w:space="0" w:color="99E0DD" w:themeColor="accent3"/>
        </w:tcBorders>
      </w:tcPr>
    </w:tblStylePr>
    <w:tblStylePr w:type="band1Vert">
      <w:tblPr/>
      <w:tcPr>
        <w:shd w:val="clear" w:color="auto" w:fill="E5F7F6" w:themeFill="accent3" w:themeFillTint="3F"/>
      </w:tcPr>
    </w:tblStylePr>
    <w:tblStylePr w:type="band1Horz">
      <w:tblPr/>
      <w:tcPr>
        <w:shd w:val="clear" w:color="auto" w:fill="E5F7F6" w:themeFill="accent3" w:themeFillTint="3F"/>
      </w:tcPr>
    </w:tblStylePr>
  </w:style>
  <w:style w:type="table" w:styleId="MediumList1-Accent4">
    <w:name w:val="Medium List 1 Accent 4"/>
    <w:basedOn w:val="TableNormal"/>
    <w:uiPriority w:val="65"/>
    <w:semiHidden/>
    <w:rsid w:val="0022698D"/>
    <w:pPr>
      <w:spacing w:line="240" w:lineRule="auto"/>
    </w:pPr>
    <w:tblPr>
      <w:tblStyleRowBandSize w:val="1"/>
      <w:tblStyleColBandSize w:val="1"/>
      <w:tblBorders>
        <w:top w:val="single" w:sz="8" w:space="0" w:color="00B2A9" w:themeColor="accent4"/>
        <w:bottom w:val="single" w:sz="8" w:space="0" w:color="00B2A9" w:themeColor="accent4"/>
      </w:tblBorders>
    </w:tblPr>
    <w:tblStylePr w:type="firstRow">
      <w:rPr>
        <w:rFonts w:asciiTheme="majorHAnsi" w:eastAsiaTheme="majorEastAsia" w:hAnsiTheme="majorHAnsi" w:cstheme="majorBidi"/>
      </w:rPr>
      <w:tblPr/>
      <w:tcPr>
        <w:tcBorders>
          <w:top w:val="nil"/>
          <w:bottom w:val="single" w:sz="8" w:space="0" w:color="00B2A9" w:themeColor="accent4"/>
        </w:tcBorders>
      </w:tcPr>
    </w:tblStylePr>
    <w:tblStylePr w:type="lastRow">
      <w:rPr>
        <w:b/>
        <w:bCs/>
        <w:color w:val="201547" w:themeColor="text2"/>
      </w:rPr>
      <w:tblPr/>
      <w:tcPr>
        <w:tcBorders>
          <w:top w:val="single" w:sz="8" w:space="0" w:color="00B2A9" w:themeColor="accent4"/>
          <w:bottom w:val="single" w:sz="8" w:space="0" w:color="00B2A9" w:themeColor="accent4"/>
        </w:tcBorders>
      </w:tcPr>
    </w:tblStylePr>
    <w:tblStylePr w:type="firstCol">
      <w:rPr>
        <w:b/>
        <w:bCs/>
      </w:rPr>
    </w:tblStylePr>
    <w:tblStylePr w:type="lastCol">
      <w:rPr>
        <w:b/>
        <w:bCs/>
      </w:rPr>
      <w:tblPr/>
      <w:tcPr>
        <w:tcBorders>
          <w:top w:val="single" w:sz="8" w:space="0" w:color="00B2A9" w:themeColor="accent4"/>
          <w:bottom w:val="single" w:sz="8" w:space="0" w:color="00B2A9" w:themeColor="accent4"/>
        </w:tcBorders>
      </w:tcPr>
    </w:tblStylePr>
    <w:tblStylePr w:type="band1Vert">
      <w:tblPr/>
      <w:tcPr>
        <w:shd w:val="clear" w:color="auto" w:fill="ACFFFA" w:themeFill="accent4" w:themeFillTint="3F"/>
      </w:tcPr>
    </w:tblStylePr>
    <w:tblStylePr w:type="band1Horz">
      <w:tblPr/>
      <w:tcPr>
        <w:shd w:val="clear" w:color="auto" w:fill="ACFFFA" w:themeFill="accent4" w:themeFillTint="3F"/>
      </w:tcPr>
    </w:tblStylePr>
  </w:style>
  <w:style w:type="table" w:styleId="MediumList1-Accent5">
    <w:name w:val="Medium List 1 Accent 5"/>
    <w:basedOn w:val="TableNormal"/>
    <w:uiPriority w:val="65"/>
    <w:semiHidden/>
    <w:rsid w:val="0022698D"/>
    <w:pPr>
      <w:spacing w:line="240" w:lineRule="auto"/>
    </w:pPr>
    <w:tblPr>
      <w:tblStyleRowBandSize w:val="1"/>
      <w:tblStyleColBandSize w:val="1"/>
      <w:tblBorders>
        <w:top w:val="single" w:sz="8" w:space="0" w:color="4D446C" w:themeColor="accent5"/>
        <w:bottom w:val="single" w:sz="8" w:space="0" w:color="4D446C" w:themeColor="accent5"/>
      </w:tblBorders>
    </w:tblPr>
    <w:tblStylePr w:type="firstRow">
      <w:rPr>
        <w:rFonts w:asciiTheme="majorHAnsi" w:eastAsiaTheme="majorEastAsia" w:hAnsiTheme="majorHAnsi" w:cstheme="majorBidi"/>
      </w:rPr>
      <w:tblPr/>
      <w:tcPr>
        <w:tcBorders>
          <w:top w:val="nil"/>
          <w:bottom w:val="single" w:sz="8" w:space="0" w:color="4D446C" w:themeColor="accent5"/>
        </w:tcBorders>
      </w:tcPr>
    </w:tblStylePr>
    <w:tblStylePr w:type="lastRow">
      <w:rPr>
        <w:b/>
        <w:bCs/>
        <w:color w:val="201547" w:themeColor="text2"/>
      </w:rPr>
      <w:tblPr/>
      <w:tcPr>
        <w:tcBorders>
          <w:top w:val="single" w:sz="8" w:space="0" w:color="4D446C" w:themeColor="accent5"/>
          <w:bottom w:val="single" w:sz="8" w:space="0" w:color="4D446C" w:themeColor="accent5"/>
        </w:tcBorders>
      </w:tcPr>
    </w:tblStylePr>
    <w:tblStylePr w:type="firstCol">
      <w:rPr>
        <w:b/>
        <w:bCs/>
      </w:rPr>
    </w:tblStylePr>
    <w:tblStylePr w:type="lastCol">
      <w:rPr>
        <w:b/>
        <w:bCs/>
      </w:rPr>
      <w:tblPr/>
      <w:tcPr>
        <w:tcBorders>
          <w:top w:val="single" w:sz="8" w:space="0" w:color="4D446C" w:themeColor="accent5"/>
          <w:bottom w:val="single" w:sz="8" w:space="0" w:color="4D446C" w:themeColor="accent5"/>
        </w:tcBorders>
      </w:tcPr>
    </w:tblStylePr>
    <w:tblStylePr w:type="band1Vert">
      <w:tblPr/>
      <w:tcPr>
        <w:shd w:val="clear" w:color="auto" w:fill="D0CCDF" w:themeFill="accent5" w:themeFillTint="3F"/>
      </w:tcPr>
    </w:tblStylePr>
    <w:tblStylePr w:type="band1Horz">
      <w:tblPr/>
      <w:tcPr>
        <w:shd w:val="clear" w:color="auto" w:fill="D0CCDF" w:themeFill="accent5" w:themeFillTint="3F"/>
      </w:tcPr>
    </w:tblStylePr>
  </w:style>
  <w:style w:type="table" w:styleId="MediumList1-Accent6">
    <w:name w:val="Medium List 1 Accent 6"/>
    <w:basedOn w:val="TableNormal"/>
    <w:uiPriority w:val="65"/>
    <w:semiHidden/>
    <w:rsid w:val="0022698D"/>
    <w:pPr>
      <w:spacing w:line="240" w:lineRule="auto"/>
    </w:pPr>
    <w:tblPr>
      <w:tblStyleRowBandSize w:val="1"/>
      <w:tblStyleColBandSize w:val="1"/>
      <w:tblBorders>
        <w:top w:val="single" w:sz="8" w:space="0" w:color="797391" w:themeColor="accent6"/>
        <w:bottom w:val="single" w:sz="8" w:space="0" w:color="797391" w:themeColor="accent6"/>
      </w:tblBorders>
    </w:tblPr>
    <w:tblStylePr w:type="firstRow">
      <w:rPr>
        <w:rFonts w:asciiTheme="majorHAnsi" w:eastAsiaTheme="majorEastAsia" w:hAnsiTheme="majorHAnsi" w:cstheme="majorBidi"/>
      </w:rPr>
      <w:tblPr/>
      <w:tcPr>
        <w:tcBorders>
          <w:top w:val="nil"/>
          <w:bottom w:val="single" w:sz="8" w:space="0" w:color="797391" w:themeColor="accent6"/>
        </w:tcBorders>
      </w:tcPr>
    </w:tblStylePr>
    <w:tblStylePr w:type="lastRow">
      <w:rPr>
        <w:b/>
        <w:bCs/>
        <w:color w:val="201547" w:themeColor="text2"/>
      </w:rPr>
      <w:tblPr/>
      <w:tcPr>
        <w:tcBorders>
          <w:top w:val="single" w:sz="8" w:space="0" w:color="797391" w:themeColor="accent6"/>
          <w:bottom w:val="single" w:sz="8" w:space="0" w:color="797391" w:themeColor="accent6"/>
        </w:tcBorders>
      </w:tcPr>
    </w:tblStylePr>
    <w:tblStylePr w:type="firstCol">
      <w:rPr>
        <w:b/>
        <w:bCs/>
      </w:rPr>
    </w:tblStylePr>
    <w:tblStylePr w:type="lastCol">
      <w:rPr>
        <w:b/>
        <w:bCs/>
      </w:rPr>
      <w:tblPr/>
      <w:tcPr>
        <w:tcBorders>
          <w:top w:val="single" w:sz="8" w:space="0" w:color="797391" w:themeColor="accent6"/>
          <w:bottom w:val="single" w:sz="8" w:space="0" w:color="797391" w:themeColor="accent6"/>
        </w:tcBorders>
      </w:tcPr>
    </w:tblStylePr>
    <w:tblStylePr w:type="band1Vert">
      <w:tblPr/>
      <w:tcPr>
        <w:shd w:val="clear" w:color="auto" w:fill="DDDCE3" w:themeFill="accent6" w:themeFillTint="3F"/>
      </w:tcPr>
    </w:tblStylePr>
    <w:tblStylePr w:type="band1Horz">
      <w:tblPr/>
      <w:tcPr>
        <w:shd w:val="clear" w:color="auto" w:fill="DDDCE3" w:themeFill="accent6" w:themeFillTint="3F"/>
      </w:tcPr>
    </w:tblStylePr>
  </w:style>
  <w:style w:type="table" w:styleId="MediumList2">
    <w:name w:val="Medium Lis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363534" w:themeColor="text1"/>
        <w:left w:val="single" w:sz="8" w:space="0" w:color="363534" w:themeColor="text1"/>
        <w:bottom w:val="single" w:sz="8" w:space="0" w:color="363534" w:themeColor="text1"/>
        <w:right w:val="single" w:sz="8" w:space="0" w:color="363534" w:themeColor="text1"/>
      </w:tblBorders>
    </w:tblPr>
    <w:tblStylePr w:type="firstRow">
      <w:rPr>
        <w:sz w:val="24"/>
        <w:szCs w:val="24"/>
      </w:rPr>
      <w:tblPr/>
      <w:tcPr>
        <w:tcBorders>
          <w:top w:val="nil"/>
          <w:left w:val="nil"/>
          <w:bottom w:val="single" w:sz="24" w:space="0" w:color="363534" w:themeColor="text1"/>
          <w:right w:val="nil"/>
          <w:insideH w:val="nil"/>
          <w:insideV w:val="nil"/>
        </w:tcBorders>
        <w:shd w:val="clear" w:color="auto" w:fill="FFFFFF" w:themeFill="background1"/>
      </w:tcPr>
    </w:tblStylePr>
    <w:tblStylePr w:type="lastRow">
      <w:tblPr/>
      <w:tcPr>
        <w:tcBorders>
          <w:top w:val="single" w:sz="8" w:space="0" w:color="363534"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3534" w:themeColor="text1"/>
          <w:insideH w:val="nil"/>
          <w:insideV w:val="nil"/>
        </w:tcBorders>
        <w:shd w:val="clear" w:color="auto" w:fill="FFFFFF" w:themeFill="background1"/>
      </w:tcPr>
    </w:tblStylePr>
    <w:tblStylePr w:type="lastCol">
      <w:tblPr/>
      <w:tcPr>
        <w:tcBorders>
          <w:top w:val="nil"/>
          <w:left w:val="single" w:sz="8" w:space="0" w:color="363534"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CCC" w:themeFill="text1" w:themeFillTint="3F"/>
      </w:tcPr>
    </w:tblStylePr>
    <w:tblStylePr w:type="band1Horz">
      <w:tblPr/>
      <w:tcPr>
        <w:tcBorders>
          <w:top w:val="nil"/>
          <w:bottom w:val="nil"/>
          <w:insideH w:val="nil"/>
          <w:insideV w:val="nil"/>
        </w:tcBorders>
        <w:shd w:val="clear" w:color="auto" w:fill="CECCCC"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201547" w:themeColor="accent1"/>
        <w:left w:val="single" w:sz="8" w:space="0" w:color="201547" w:themeColor="accent1"/>
        <w:bottom w:val="single" w:sz="8" w:space="0" w:color="201547" w:themeColor="accent1"/>
        <w:right w:val="single" w:sz="8" w:space="0" w:color="201547" w:themeColor="accent1"/>
      </w:tblBorders>
    </w:tblPr>
    <w:tblStylePr w:type="firstRow">
      <w:rPr>
        <w:sz w:val="24"/>
        <w:szCs w:val="24"/>
      </w:rPr>
      <w:tblPr/>
      <w:tcPr>
        <w:tcBorders>
          <w:top w:val="nil"/>
          <w:left w:val="nil"/>
          <w:bottom w:val="single" w:sz="24" w:space="0" w:color="201547" w:themeColor="accent1"/>
          <w:right w:val="nil"/>
          <w:insideH w:val="nil"/>
          <w:insideV w:val="nil"/>
        </w:tcBorders>
        <w:shd w:val="clear" w:color="auto" w:fill="FFFFFF" w:themeFill="background1"/>
      </w:tcPr>
    </w:tblStylePr>
    <w:tblStylePr w:type="lastRow">
      <w:tblPr/>
      <w:tcPr>
        <w:tcBorders>
          <w:top w:val="single" w:sz="8" w:space="0" w:color="20154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1"/>
          <w:insideH w:val="nil"/>
          <w:insideV w:val="nil"/>
        </w:tcBorders>
        <w:shd w:val="clear" w:color="auto" w:fill="FFFFFF" w:themeFill="background1"/>
      </w:tcPr>
    </w:tblStylePr>
    <w:tblStylePr w:type="lastCol">
      <w:tblPr/>
      <w:tcPr>
        <w:tcBorders>
          <w:top w:val="nil"/>
          <w:left w:val="single" w:sz="8" w:space="0" w:color="20154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1" w:themeFillTint="3F"/>
      </w:tcPr>
    </w:tblStylePr>
    <w:tblStylePr w:type="band1Horz">
      <w:tblPr/>
      <w:tcPr>
        <w:tcBorders>
          <w:top w:val="nil"/>
          <w:bottom w:val="nil"/>
          <w:insideH w:val="nil"/>
          <w:insideV w:val="nil"/>
        </w:tcBorders>
        <w:shd w:val="clear" w:color="auto" w:fill="BBAFE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66D1CB" w:themeColor="accent2"/>
        <w:left w:val="single" w:sz="8" w:space="0" w:color="66D1CB" w:themeColor="accent2"/>
        <w:bottom w:val="single" w:sz="8" w:space="0" w:color="66D1CB" w:themeColor="accent2"/>
        <w:right w:val="single" w:sz="8" w:space="0" w:color="66D1CB" w:themeColor="accent2"/>
      </w:tblBorders>
    </w:tblPr>
    <w:tblStylePr w:type="firstRow">
      <w:rPr>
        <w:sz w:val="24"/>
        <w:szCs w:val="24"/>
      </w:rPr>
      <w:tblPr/>
      <w:tcPr>
        <w:tcBorders>
          <w:top w:val="nil"/>
          <w:left w:val="nil"/>
          <w:bottom w:val="single" w:sz="24" w:space="0" w:color="66D1CB" w:themeColor="accent2"/>
          <w:right w:val="nil"/>
          <w:insideH w:val="nil"/>
          <w:insideV w:val="nil"/>
        </w:tcBorders>
        <w:shd w:val="clear" w:color="auto" w:fill="FFFFFF" w:themeFill="background1"/>
      </w:tcPr>
    </w:tblStylePr>
    <w:tblStylePr w:type="lastRow">
      <w:tblPr/>
      <w:tcPr>
        <w:tcBorders>
          <w:top w:val="single" w:sz="8" w:space="0" w:color="66D1CB"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66D1CB" w:themeColor="accent2"/>
          <w:insideH w:val="nil"/>
          <w:insideV w:val="nil"/>
        </w:tcBorders>
        <w:shd w:val="clear" w:color="auto" w:fill="FFFFFF" w:themeFill="background1"/>
      </w:tcPr>
    </w:tblStylePr>
    <w:tblStylePr w:type="lastCol">
      <w:tblPr/>
      <w:tcPr>
        <w:tcBorders>
          <w:top w:val="nil"/>
          <w:left w:val="single" w:sz="8" w:space="0" w:color="66D1CB"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F3F2" w:themeFill="accent2" w:themeFillTint="3F"/>
      </w:tcPr>
    </w:tblStylePr>
    <w:tblStylePr w:type="band1Horz">
      <w:tblPr/>
      <w:tcPr>
        <w:tcBorders>
          <w:top w:val="nil"/>
          <w:bottom w:val="nil"/>
          <w:insideH w:val="nil"/>
          <w:insideV w:val="nil"/>
        </w:tcBorders>
        <w:shd w:val="clear" w:color="auto" w:fill="D9F3F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99E0DD" w:themeColor="accent3"/>
        <w:left w:val="single" w:sz="8" w:space="0" w:color="99E0DD" w:themeColor="accent3"/>
        <w:bottom w:val="single" w:sz="8" w:space="0" w:color="99E0DD" w:themeColor="accent3"/>
        <w:right w:val="single" w:sz="8" w:space="0" w:color="99E0DD" w:themeColor="accent3"/>
      </w:tblBorders>
    </w:tblPr>
    <w:tblStylePr w:type="firstRow">
      <w:rPr>
        <w:sz w:val="24"/>
        <w:szCs w:val="24"/>
      </w:rPr>
      <w:tblPr/>
      <w:tcPr>
        <w:tcBorders>
          <w:top w:val="nil"/>
          <w:left w:val="nil"/>
          <w:bottom w:val="single" w:sz="24" w:space="0" w:color="99E0DD" w:themeColor="accent3"/>
          <w:right w:val="nil"/>
          <w:insideH w:val="nil"/>
          <w:insideV w:val="nil"/>
        </w:tcBorders>
        <w:shd w:val="clear" w:color="auto" w:fill="FFFFFF" w:themeFill="background1"/>
      </w:tcPr>
    </w:tblStylePr>
    <w:tblStylePr w:type="lastRow">
      <w:tblPr/>
      <w:tcPr>
        <w:tcBorders>
          <w:top w:val="single" w:sz="8" w:space="0" w:color="99E0D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0DD" w:themeColor="accent3"/>
          <w:insideH w:val="nil"/>
          <w:insideV w:val="nil"/>
        </w:tcBorders>
        <w:shd w:val="clear" w:color="auto" w:fill="FFFFFF" w:themeFill="background1"/>
      </w:tcPr>
    </w:tblStylePr>
    <w:tblStylePr w:type="lastCol">
      <w:tblPr/>
      <w:tcPr>
        <w:tcBorders>
          <w:top w:val="nil"/>
          <w:left w:val="single" w:sz="8" w:space="0" w:color="99E0D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7F6" w:themeFill="accent3" w:themeFillTint="3F"/>
      </w:tcPr>
    </w:tblStylePr>
    <w:tblStylePr w:type="band1Horz">
      <w:tblPr/>
      <w:tcPr>
        <w:tcBorders>
          <w:top w:val="nil"/>
          <w:bottom w:val="nil"/>
          <w:insideH w:val="nil"/>
          <w:insideV w:val="nil"/>
        </w:tcBorders>
        <w:shd w:val="clear" w:color="auto" w:fill="E5F7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00B2A9" w:themeColor="accent4"/>
        <w:left w:val="single" w:sz="8" w:space="0" w:color="00B2A9" w:themeColor="accent4"/>
        <w:bottom w:val="single" w:sz="8" w:space="0" w:color="00B2A9" w:themeColor="accent4"/>
        <w:right w:val="single" w:sz="8" w:space="0" w:color="00B2A9" w:themeColor="accent4"/>
      </w:tblBorders>
    </w:tblPr>
    <w:tblStylePr w:type="firstRow">
      <w:rPr>
        <w:sz w:val="24"/>
        <w:szCs w:val="24"/>
      </w:rPr>
      <w:tblPr/>
      <w:tcPr>
        <w:tcBorders>
          <w:top w:val="nil"/>
          <w:left w:val="nil"/>
          <w:bottom w:val="single" w:sz="24" w:space="0" w:color="00B2A9" w:themeColor="accent4"/>
          <w:right w:val="nil"/>
          <w:insideH w:val="nil"/>
          <w:insideV w:val="nil"/>
        </w:tcBorders>
        <w:shd w:val="clear" w:color="auto" w:fill="FFFFFF" w:themeFill="background1"/>
      </w:tcPr>
    </w:tblStylePr>
    <w:tblStylePr w:type="lastRow">
      <w:tblPr/>
      <w:tcPr>
        <w:tcBorders>
          <w:top w:val="single" w:sz="8" w:space="0" w:color="00B2A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4"/>
          <w:insideH w:val="nil"/>
          <w:insideV w:val="nil"/>
        </w:tcBorders>
        <w:shd w:val="clear" w:color="auto" w:fill="FFFFFF" w:themeFill="background1"/>
      </w:tcPr>
    </w:tblStylePr>
    <w:tblStylePr w:type="lastCol">
      <w:tblPr/>
      <w:tcPr>
        <w:tcBorders>
          <w:top w:val="nil"/>
          <w:left w:val="single" w:sz="8" w:space="0" w:color="00B2A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4" w:themeFillTint="3F"/>
      </w:tcPr>
    </w:tblStylePr>
    <w:tblStylePr w:type="band1Horz">
      <w:tblPr/>
      <w:tcPr>
        <w:tcBorders>
          <w:top w:val="nil"/>
          <w:bottom w:val="nil"/>
          <w:insideH w:val="nil"/>
          <w:insideV w:val="nil"/>
        </w:tcBorders>
        <w:shd w:val="clear" w:color="auto" w:fill="ACFF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4D446C" w:themeColor="accent5"/>
        <w:left w:val="single" w:sz="8" w:space="0" w:color="4D446C" w:themeColor="accent5"/>
        <w:bottom w:val="single" w:sz="8" w:space="0" w:color="4D446C" w:themeColor="accent5"/>
        <w:right w:val="single" w:sz="8" w:space="0" w:color="4D446C" w:themeColor="accent5"/>
      </w:tblBorders>
    </w:tblPr>
    <w:tblStylePr w:type="firstRow">
      <w:rPr>
        <w:sz w:val="24"/>
        <w:szCs w:val="24"/>
      </w:rPr>
      <w:tblPr/>
      <w:tcPr>
        <w:tcBorders>
          <w:top w:val="nil"/>
          <w:left w:val="nil"/>
          <w:bottom w:val="single" w:sz="24" w:space="0" w:color="4D446C" w:themeColor="accent5"/>
          <w:right w:val="nil"/>
          <w:insideH w:val="nil"/>
          <w:insideV w:val="nil"/>
        </w:tcBorders>
        <w:shd w:val="clear" w:color="auto" w:fill="FFFFFF" w:themeFill="background1"/>
      </w:tcPr>
    </w:tblStylePr>
    <w:tblStylePr w:type="lastRow">
      <w:tblPr/>
      <w:tcPr>
        <w:tcBorders>
          <w:top w:val="single" w:sz="8" w:space="0" w:color="4D446C"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46C" w:themeColor="accent5"/>
          <w:insideH w:val="nil"/>
          <w:insideV w:val="nil"/>
        </w:tcBorders>
        <w:shd w:val="clear" w:color="auto" w:fill="FFFFFF" w:themeFill="background1"/>
      </w:tcPr>
    </w:tblStylePr>
    <w:tblStylePr w:type="lastCol">
      <w:tblPr/>
      <w:tcPr>
        <w:tcBorders>
          <w:top w:val="nil"/>
          <w:left w:val="single" w:sz="8" w:space="0" w:color="4D446C"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CCDF" w:themeFill="accent5" w:themeFillTint="3F"/>
      </w:tcPr>
    </w:tblStylePr>
    <w:tblStylePr w:type="band1Horz">
      <w:tblPr/>
      <w:tcPr>
        <w:tcBorders>
          <w:top w:val="nil"/>
          <w:bottom w:val="nil"/>
          <w:insideH w:val="nil"/>
          <w:insideV w:val="nil"/>
        </w:tcBorders>
        <w:shd w:val="clear" w:color="auto" w:fill="D0CC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2698D"/>
    <w:pPr>
      <w:spacing w:line="240" w:lineRule="auto"/>
    </w:pPr>
    <w:rPr>
      <w:rFonts w:asciiTheme="majorHAnsi" w:eastAsiaTheme="majorEastAsia" w:hAnsiTheme="majorHAnsi" w:cstheme="majorBidi"/>
    </w:rPr>
    <w:tblPr>
      <w:tblStyleRowBandSize w:val="1"/>
      <w:tblStyleColBandSize w:val="1"/>
      <w:tblBorders>
        <w:top w:val="single" w:sz="8" w:space="0" w:color="797391" w:themeColor="accent6"/>
        <w:left w:val="single" w:sz="8" w:space="0" w:color="797391" w:themeColor="accent6"/>
        <w:bottom w:val="single" w:sz="8" w:space="0" w:color="797391" w:themeColor="accent6"/>
        <w:right w:val="single" w:sz="8" w:space="0" w:color="797391" w:themeColor="accent6"/>
      </w:tblBorders>
    </w:tblPr>
    <w:tblStylePr w:type="firstRow">
      <w:rPr>
        <w:sz w:val="24"/>
        <w:szCs w:val="24"/>
      </w:rPr>
      <w:tblPr/>
      <w:tcPr>
        <w:tcBorders>
          <w:top w:val="nil"/>
          <w:left w:val="nil"/>
          <w:bottom w:val="single" w:sz="24" w:space="0" w:color="797391" w:themeColor="accent6"/>
          <w:right w:val="nil"/>
          <w:insideH w:val="nil"/>
          <w:insideV w:val="nil"/>
        </w:tcBorders>
        <w:shd w:val="clear" w:color="auto" w:fill="FFFFFF" w:themeFill="background1"/>
      </w:tcPr>
    </w:tblStylePr>
    <w:tblStylePr w:type="lastRow">
      <w:tblPr/>
      <w:tcPr>
        <w:tcBorders>
          <w:top w:val="single" w:sz="8" w:space="0" w:color="79739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97391" w:themeColor="accent6"/>
          <w:insideH w:val="nil"/>
          <w:insideV w:val="nil"/>
        </w:tcBorders>
        <w:shd w:val="clear" w:color="auto" w:fill="FFFFFF" w:themeFill="background1"/>
      </w:tcPr>
    </w:tblStylePr>
    <w:tblStylePr w:type="lastCol">
      <w:tblPr/>
      <w:tcPr>
        <w:tcBorders>
          <w:top w:val="nil"/>
          <w:left w:val="single" w:sz="8" w:space="0" w:color="79739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CE3" w:themeFill="accent6" w:themeFillTint="3F"/>
      </w:tcPr>
    </w:tblStylePr>
    <w:tblStylePr w:type="band1Horz">
      <w:tblPr/>
      <w:tcPr>
        <w:tcBorders>
          <w:top w:val="nil"/>
          <w:bottom w:val="nil"/>
          <w:insideH w:val="nil"/>
          <w:insideV w:val="nil"/>
        </w:tcBorders>
        <w:shd w:val="clear" w:color="auto" w:fill="DDDCE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2698D"/>
    <w:pPr>
      <w:spacing w:line="240" w:lineRule="auto"/>
    </w:pPr>
    <w:tblPr>
      <w:tblStyleRowBandSize w:val="1"/>
      <w:tblStyleColBandSize w:val="1"/>
      <w:tbl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single" w:sz="8" w:space="0" w:color="696765" w:themeColor="text1" w:themeTint="BF"/>
      </w:tblBorders>
    </w:tblPr>
    <w:tblStylePr w:type="firstRow">
      <w:pPr>
        <w:spacing w:before="0" w:after="0" w:line="240" w:lineRule="auto"/>
      </w:pPr>
      <w:rPr>
        <w:b/>
        <w:bCs/>
        <w:color w:val="FFFFFF" w:themeColor="background1"/>
      </w:rPr>
      <w:tblPr/>
      <w:tcPr>
        <w:tcBorders>
          <w:top w:val="single" w:sz="8"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shd w:val="clear" w:color="auto" w:fill="363534" w:themeFill="text1"/>
      </w:tcPr>
    </w:tblStylePr>
    <w:tblStylePr w:type="lastRow">
      <w:pPr>
        <w:spacing w:before="0" w:after="0" w:line="240" w:lineRule="auto"/>
      </w:pPr>
      <w:rPr>
        <w:b/>
        <w:bCs/>
      </w:rPr>
      <w:tblPr/>
      <w:tcPr>
        <w:tcBorders>
          <w:top w:val="double" w:sz="6" w:space="0" w:color="696765" w:themeColor="text1" w:themeTint="BF"/>
          <w:left w:val="single" w:sz="8" w:space="0" w:color="696765" w:themeColor="text1" w:themeTint="BF"/>
          <w:bottom w:val="single" w:sz="8" w:space="0" w:color="696765" w:themeColor="text1" w:themeTint="BF"/>
          <w:right w:val="single" w:sz="8" w:space="0" w:color="696765" w:themeColor="text1" w:themeTint="BF"/>
          <w:insideH w:val="nil"/>
          <w:insideV w:val="nil"/>
        </w:tcBorders>
      </w:tcPr>
    </w:tblStylePr>
    <w:tblStylePr w:type="firstCol">
      <w:rPr>
        <w:b/>
        <w:bCs/>
      </w:rPr>
    </w:tblStylePr>
    <w:tblStylePr w:type="lastCol">
      <w:rPr>
        <w:b/>
        <w:bCs/>
      </w:rPr>
    </w:tblStylePr>
    <w:tblStylePr w:type="band1Vert">
      <w:tblPr/>
      <w:tcPr>
        <w:shd w:val="clear" w:color="auto" w:fill="CECCCC" w:themeFill="text1" w:themeFillTint="3F"/>
      </w:tcPr>
    </w:tblStylePr>
    <w:tblStylePr w:type="band1Horz">
      <w:tblPr/>
      <w:tcPr>
        <w:tcBorders>
          <w:insideH w:val="nil"/>
          <w:insideV w:val="nil"/>
        </w:tcBorders>
        <w:shd w:val="clear" w:color="auto" w:fill="CECCCC"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2698D"/>
    <w:pPr>
      <w:spacing w:line="240" w:lineRule="auto"/>
    </w:pPr>
    <w:tblPr>
      <w:tblStyleRowBandSize w:val="1"/>
      <w:tblStyleColBandSize w:val="1"/>
      <w:tbl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single" w:sz="8" w:space="0" w:color="442D97" w:themeColor="accent1" w:themeTint="BF"/>
      </w:tblBorders>
    </w:tblPr>
    <w:tblStylePr w:type="firstRow">
      <w:pPr>
        <w:spacing w:before="0" w:after="0" w:line="240" w:lineRule="auto"/>
      </w:pPr>
      <w:rPr>
        <w:b/>
        <w:bCs/>
        <w:color w:val="FFFFFF" w:themeColor="background1"/>
      </w:rPr>
      <w:tblPr/>
      <w:tcPr>
        <w:tcBorders>
          <w:top w:val="single" w:sz="8"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shd w:val="clear" w:color="auto" w:fill="201547" w:themeFill="accent1"/>
      </w:tcPr>
    </w:tblStylePr>
    <w:tblStylePr w:type="lastRow">
      <w:pPr>
        <w:spacing w:before="0" w:after="0" w:line="240" w:lineRule="auto"/>
      </w:pPr>
      <w:rPr>
        <w:b/>
        <w:bCs/>
      </w:rPr>
      <w:tblPr/>
      <w:tcPr>
        <w:tcBorders>
          <w:top w:val="double" w:sz="6" w:space="0" w:color="442D97" w:themeColor="accent1" w:themeTint="BF"/>
          <w:left w:val="single" w:sz="8" w:space="0" w:color="442D97" w:themeColor="accent1" w:themeTint="BF"/>
          <w:bottom w:val="single" w:sz="8" w:space="0" w:color="442D97" w:themeColor="accent1" w:themeTint="BF"/>
          <w:right w:val="single" w:sz="8" w:space="0" w:color="442D9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1" w:themeFillTint="3F"/>
      </w:tcPr>
    </w:tblStylePr>
    <w:tblStylePr w:type="band1Horz">
      <w:tblPr/>
      <w:tcPr>
        <w:tcBorders>
          <w:insideH w:val="nil"/>
          <w:insideV w:val="nil"/>
        </w:tcBorders>
        <w:shd w:val="clear" w:color="auto" w:fill="BBAFE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2698D"/>
    <w:pPr>
      <w:spacing w:line="240" w:lineRule="auto"/>
    </w:pPr>
    <w:tblPr>
      <w:tblStyleRowBandSize w:val="1"/>
      <w:tblStyleColBandSize w:val="1"/>
      <w:tbl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single" w:sz="8" w:space="0" w:color="8CDCD7" w:themeColor="accent2" w:themeTint="BF"/>
      </w:tblBorders>
    </w:tblPr>
    <w:tblStylePr w:type="firstRow">
      <w:pPr>
        <w:spacing w:before="0" w:after="0" w:line="240" w:lineRule="auto"/>
      </w:pPr>
      <w:rPr>
        <w:b/>
        <w:bCs/>
        <w:color w:val="FFFFFF" w:themeColor="background1"/>
      </w:rPr>
      <w:tblPr/>
      <w:tcPr>
        <w:tcBorders>
          <w:top w:val="single" w:sz="8"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shd w:val="clear" w:color="auto" w:fill="66D1CB" w:themeFill="accent2"/>
      </w:tcPr>
    </w:tblStylePr>
    <w:tblStylePr w:type="lastRow">
      <w:pPr>
        <w:spacing w:before="0" w:after="0" w:line="240" w:lineRule="auto"/>
      </w:pPr>
      <w:rPr>
        <w:b/>
        <w:bCs/>
      </w:rPr>
      <w:tblPr/>
      <w:tcPr>
        <w:tcBorders>
          <w:top w:val="double" w:sz="6" w:space="0" w:color="8CDCD7" w:themeColor="accent2" w:themeTint="BF"/>
          <w:left w:val="single" w:sz="8" w:space="0" w:color="8CDCD7" w:themeColor="accent2" w:themeTint="BF"/>
          <w:bottom w:val="single" w:sz="8" w:space="0" w:color="8CDCD7" w:themeColor="accent2" w:themeTint="BF"/>
          <w:right w:val="single" w:sz="8" w:space="0" w:color="8CDCD7" w:themeColor="accent2" w:themeTint="BF"/>
          <w:insideH w:val="nil"/>
          <w:insideV w:val="nil"/>
        </w:tcBorders>
      </w:tcPr>
    </w:tblStylePr>
    <w:tblStylePr w:type="firstCol">
      <w:rPr>
        <w:b/>
        <w:bCs/>
      </w:rPr>
    </w:tblStylePr>
    <w:tblStylePr w:type="lastCol">
      <w:rPr>
        <w:b/>
        <w:bCs/>
      </w:rPr>
    </w:tblStylePr>
    <w:tblStylePr w:type="band1Vert">
      <w:tblPr/>
      <w:tcPr>
        <w:shd w:val="clear" w:color="auto" w:fill="D9F3F2" w:themeFill="accent2" w:themeFillTint="3F"/>
      </w:tcPr>
    </w:tblStylePr>
    <w:tblStylePr w:type="band1Horz">
      <w:tblPr/>
      <w:tcPr>
        <w:tcBorders>
          <w:insideH w:val="nil"/>
          <w:insideV w:val="nil"/>
        </w:tcBorders>
        <w:shd w:val="clear" w:color="auto" w:fill="D9F3F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2698D"/>
    <w:pPr>
      <w:spacing w:line="240" w:lineRule="auto"/>
    </w:pPr>
    <w:tblPr>
      <w:tblStyleRowBandSize w:val="1"/>
      <w:tblStyleColBandSize w:val="1"/>
      <w:tbl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single" w:sz="8" w:space="0" w:color="B2E7E5" w:themeColor="accent3" w:themeTint="BF"/>
      </w:tblBorders>
    </w:tblPr>
    <w:tblStylePr w:type="firstRow">
      <w:pPr>
        <w:spacing w:before="0" w:after="0" w:line="240" w:lineRule="auto"/>
      </w:pPr>
      <w:rPr>
        <w:b/>
        <w:bCs/>
        <w:color w:val="FFFFFF" w:themeColor="background1"/>
      </w:rPr>
      <w:tblPr/>
      <w:tcPr>
        <w:tcBorders>
          <w:top w:val="single" w:sz="8"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shd w:val="clear" w:color="auto" w:fill="99E0DD" w:themeFill="accent3"/>
      </w:tcPr>
    </w:tblStylePr>
    <w:tblStylePr w:type="lastRow">
      <w:pPr>
        <w:spacing w:before="0" w:after="0" w:line="240" w:lineRule="auto"/>
      </w:pPr>
      <w:rPr>
        <w:b/>
        <w:bCs/>
      </w:rPr>
      <w:tblPr/>
      <w:tcPr>
        <w:tcBorders>
          <w:top w:val="double" w:sz="6" w:space="0" w:color="B2E7E5" w:themeColor="accent3" w:themeTint="BF"/>
          <w:left w:val="single" w:sz="8" w:space="0" w:color="B2E7E5" w:themeColor="accent3" w:themeTint="BF"/>
          <w:bottom w:val="single" w:sz="8" w:space="0" w:color="B2E7E5" w:themeColor="accent3" w:themeTint="BF"/>
          <w:right w:val="single" w:sz="8" w:space="0" w:color="B2E7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E5F7F6" w:themeFill="accent3" w:themeFillTint="3F"/>
      </w:tcPr>
    </w:tblStylePr>
    <w:tblStylePr w:type="band1Horz">
      <w:tblPr/>
      <w:tcPr>
        <w:tcBorders>
          <w:insideH w:val="nil"/>
          <w:insideV w:val="nil"/>
        </w:tcBorders>
        <w:shd w:val="clear" w:color="auto" w:fill="E5F7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2698D"/>
    <w:pPr>
      <w:spacing w:line="240" w:lineRule="auto"/>
    </w:pPr>
    <w:tblPr>
      <w:tblStyleRowBandSize w:val="1"/>
      <w:tblStyleColBandSize w:val="1"/>
      <w:tbl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single" w:sz="8" w:space="0" w:color="06FFF2" w:themeColor="accent4" w:themeTint="BF"/>
      </w:tblBorders>
    </w:tblPr>
    <w:tblStylePr w:type="firstRow">
      <w:pPr>
        <w:spacing w:before="0" w:after="0" w:line="240" w:lineRule="auto"/>
      </w:pPr>
      <w:rPr>
        <w:b/>
        <w:bCs/>
        <w:color w:val="FFFFFF" w:themeColor="background1"/>
      </w:rPr>
      <w:tblPr/>
      <w:tcPr>
        <w:tcBorders>
          <w:top w:val="single" w:sz="8"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shd w:val="clear" w:color="auto" w:fill="00B2A9" w:themeFill="accent4"/>
      </w:tcPr>
    </w:tblStylePr>
    <w:tblStylePr w:type="lastRow">
      <w:pPr>
        <w:spacing w:before="0" w:after="0" w:line="240" w:lineRule="auto"/>
      </w:pPr>
      <w:rPr>
        <w:b/>
        <w:bCs/>
      </w:rPr>
      <w:tblPr/>
      <w:tcPr>
        <w:tcBorders>
          <w:top w:val="double" w:sz="6" w:space="0" w:color="06FFF2" w:themeColor="accent4" w:themeTint="BF"/>
          <w:left w:val="single" w:sz="8" w:space="0" w:color="06FFF2" w:themeColor="accent4" w:themeTint="BF"/>
          <w:bottom w:val="single" w:sz="8" w:space="0" w:color="06FFF2" w:themeColor="accent4" w:themeTint="BF"/>
          <w:right w:val="single" w:sz="8" w:space="0" w:color="06FFF2" w:themeColor="accent4"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4" w:themeFillTint="3F"/>
      </w:tcPr>
    </w:tblStylePr>
    <w:tblStylePr w:type="band1Horz">
      <w:tblPr/>
      <w:tcPr>
        <w:tcBorders>
          <w:insideH w:val="nil"/>
          <w:insideV w:val="nil"/>
        </w:tcBorders>
        <w:shd w:val="clear" w:color="auto" w:fill="ACFF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2698D"/>
    <w:pPr>
      <w:spacing w:line="240" w:lineRule="auto"/>
    </w:pPr>
    <w:tblPr>
      <w:tblStyleRowBandSize w:val="1"/>
      <w:tblStyleColBandSize w:val="1"/>
      <w:tbl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single" w:sz="8" w:space="0" w:color="72659E" w:themeColor="accent5" w:themeTint="BF"/>
      </w:tblBorders>
    </w:tblPr>
    <w:tblStylePr w:type="firstRow">
      <w:pPr>
        <w:spacing w:before="0" w:after="0" w:line="240" w:lineRule="auto"/>
      </w:pPr>
      <w:rPr>
        <w:b/>
        <w:bCs/>
        <w:color w:val="FFFFFF" w:themeColor="background1"/>
      </w:rPr>
      <w:tblPr/>
      <w:tcPr>
        <w:tcBorders>
          <w:top w:val="single" w:sz="8"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shd w:val="clear" w:color="auto" w:fill="4D446C" w:themeFill="accent5"/>
      </w:tcPr>
    </w:tblStylePr>
    <w:tblStylePr w:type="lastRow">
      <w:pPr>
        <w:spacing w:before="0" w:after="0" w:line="240" w:lineRule="auto"/>
      </w:pPr>
      <w:rPr>
        <w:b/>
        <w:bCs/>
      </w:rPr>
      <w:tblPr/>
      <w:tcPr>
        <w:tcBorders>
          <w:top w:val="double" w:sz="6" w:space="0" w:color="72659E" w:themeColor="accent5" w:themeTint="BF"/>
          <w:left w:val="single" w:sz="8" w:space="0" w:color="72659E" w:themeColor="accent5" w:themeTint="BF"/>
          <w:bottom w:val="single" w:sz="8" w:space="0" w:color="72659E" w:themeColor="accent5" w:themeTint="BF"/>
          <w:right w:val="single" w:sz="8" w:space="0" w:color="7265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CCDF" w:themeFill="accent5" w:themeFillTint="3F"/>
      </w:tcPr>
    </w:tblStylePr>
    <w:tblStylePr w:type="band1Horz">
      <w:tblPr/>
      <w:tcPr>
        <w:tcBorders>
          <w:insideH w:val="nil"/>
          <w:insideV w:val="nil"/>
        </w:tcBorders>
        <w:shd w:val="clear" w:color="auto" w:fill="D0CC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2698D"/>
    <w:pPr>
      <w:spacing w:line="240" w:lineRule="auto"/>
    </w:pPr>
    <w:tblPr>
      <w:tblStyleRowBandSize w:val="1"/>
      <w:tblStyleColBandSize w:val="1"/>
      <w:tbl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single" w:sz="8" w:space="0" w:color="9A96AC" w:themeColor="accent6" w:themeTint="BF"/>
      </w:tblBorders>
    </w:tblPr>
    <w:tblStylePr w:type="firstRow">
      <w:pPr>
        <w:spacing w:before="0" w:after="0" w:line="240" w:lineRule="auto"/>
      </w:pPr>
      <w:rPr>
        <w:b/>
        <w:bCs/>
        <w:color w:val="FFFFFF" w:themeColor="background1"/>
      </w:rPr>
      <w:tblPr/>
      <w:tcPr>
        <w:tcBorders>
          <w:top w:val="single" w:sz="8"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shd w:val="clear" w:color="auto" w:fill="797391" w:themeFill="accent6"/>
      </w:tcPr>
    </w:tblStylePr>
    <w:tblStylePr w:type="lastRow">
      <w:pPr>
        <w:spacing w:before="0" w:after="0" w:line="240" w:lineRule="auto"/>
      </w:pPr>
      <w:rPr>
        <w:b/>
        <w:bCs/>
      </w:rPr>
      <w:tblPr/>
      <w:tcPr>
        <w:tcBorders>
          <w:top w:val="double" w:sz="6" w:space="0" w:color="9A96AC" w:themeColor="accent6" w:themeTint="BF"/>
          <w:left w:val="single" w:sz="8" w:space="0" w:color="9A96AC" w:themeColor="accent6" w:themeTint="BF"/>
          <w:bottom w:val="single" w:sz="8" w:space="0" w:color="9A96AC" w:themeColor="accent6" w:themeTint="BF"/>
          <w:right w:val="single" w:sz="8" w:space="0" w:color="9A96AC" w:themeColor="accent6" w:themeTint="BF"/>
          <w:insideH w:val="nil"/>
          <w:insideV w:val="nil"/>
        </w:tcBorders>
      </w:tcPr>
    </w:tblStylePr>
    <w:tblStylePr w:type="firstCol">
      <w:rPr>
        <w:b/>
        <w:bCs/>
      </w:rPr>
    </w:tblStylePr>
    <w:tblStylePr w:type="lastCol">
      <w:rPr>
        <w:b/>
        <w:bCs/>
      </w:rPr>
    </w:tblStylePr>
    <w:tblStylePr w:type="band1Vert">
      <w:tblPr/>
      <w:tcPr>
        <w:shd w:val="clear" w:color="auto" w:fill="DDDCE3" w:themeFill="accent6" w:themeFillTint="3F"/>
      </w:tcPr>
    </w:tblStylePr>
    <w:tblStylePr w:type="band1Horz">
      <w:tblPr/>
      <w:tcPr>
        <w:tcBorders>
          <w:insideH w:val="nil"/>
          <w:insideV w:val="nil"/>
        </w:tcBorders>
        <w:shd w:val="clear" w:color="auto" w:fill="DDDCE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3534"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3534" w:themeFill="text1"/>
      </w:tcPr>
    </w:tblStylePr>
    <w:tblStylePr w:type="lastCol">
      <w:rPr>
        <w:b/>
        <w:bCs/>
        <w:color w:val="FFFFFF" w:themeColor="background1"/>
      </w:rPr>
      <w:tblPr/>
      <w:tcPr>
        <w:tcBorders>
          <w:left w:val="nil"/>
          <w:right w:val="nil"/>
          <w:insideH w:val="nil"/>
          <w:insideV w:val="nil"/>
        </w:tcBorders>
        <w:shd w:val="clear" w:color="auto" w:fill="363534"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1"/>
      </w:tcPr>
    </w:tblStylePr>
    <w:tblStylePr w:type="lastCol">
      <w:rPr>
        <w:b/>
        <w:bCs/>
        <w:color w:val="FFFFFF" w:themeColor="background1"/>
      </w:rPr>
      <w:tblPr/>
      <w:tcPr>
        <w:tcBorders>
          <w:left w:val="nil"/>
          <w:right w:val="nil"/>
          <w:insideH w:val="nil"/>
          <w:insideV w:val="nil"/>
        </w:tcBorders>
        <w:shd w:val="clear" w:color="auto" w:fill="20154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D1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D1CB" w:themeFill="accent2"/>
      </w:tcPr>
    </w:tblStylePr>
    <w:tblStylePr w:type="lastCol">
      <w:rPr>
        <w:b/>
        <w:bCs/>
        <w:color w:val="FFFFFF" w:themeColor="background1"/>
      </w:rPr>
      <w:tblPr/>
      <w:tcPr>
        <w:tcBorders>
          <w:left w:val="nil"/>
          <w:right w:val="nil"/>
          <w:insideH w:val="nil"/>
          <w:insideV w:val="nil"/>
        </w:tcBorders>
        <w:shd w:val="clear" w:color="auto" w:fill="66D1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0D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0DD" w:themeFill="accent3"/>
      </w:tcPr>
    </w:tblStylePr>
    <w:tblStylePr w:type="lastCol">
      <w:rPr>
        <w:b/>
        <w:bCs/>
        <w:color w:val="FFFFFF" w:themeColor="background1"/>
      </w:rPr>
      <w:tblPr/>
      <w:tcPr>
        <w:tcBorders>
          <w:left w:val="nil"/>
          <w:right w:val="nil"/>
          <w:insideH w:val="nil"/>
          <w:insideV w:val="nil"/>
        </w:tcBorders>
        <w:shd w:val="clear" w:color="auto" w:fill="99E0D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4"/>
      </w:tcPr>
    </w:tblStylePr>
    <w:tblStylePr w:type="lastCol">
      <w:rPr>
        <w:b/>
        <w:bCs/>
        <w:color w:val="FFFFFF" w:themeColor="background1"/>
      </w:rPr>
      <w:tblPr/>
      <w:tcPr>
        <w:tcBorders>
          <w:left w:val="nil"/>
          <w:right w:val="nil"/>
          <w:insideH w:val="nil"/>
          <w:insideV w:val="nil"/>
        </w:tcBorders>
        <w:shd w:val="clear" w:color="auto" w:fill="00B2A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46C"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46C" w:themeFill="accent5"/>
      </w:tcPr>
    </w:tblStylePr>
    <w:tblStylePr w:type="lastCol">
      <w:rPr>
        <w:b/>
        <w:bCs/>
        <w:color w:val="FFFFFF" w:themeColor="background1"/>
      </w:rPr>
      <w:tblPr/>
      <w:tcPr>
        <w:tcBorders>
          <w:left w:val="nil"/>
          <w:right w:val="nil"/>
          <w:insideH w:val="nil"/>
          <w:insideV w:val="nil"/>
        </w:tcBorders>
        <w:shd w:val="clear" w:color="auto" w:fill="4D446C"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2698D"/>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9739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97391" w:themeFill="accent6"/>
      </w:tcPr>
    </w:tblStylePr>
    <w:tblStylePr w:type="lastCol">
      <w:rPr>
        <w:b/>
        <w:bCs/>
        <w:color w:val="FFFFFF" w:themeColor="background1"/>
      </w:rPr>
      <w:tblPr/>
      <w:tcPr>
        <w:tcBorders>
          <w:left w:val="nil"/>
          <w:right w:val="nil"/>
          <w:insideH w:val="nil"/>
          <w:insideV w:val="nil"/>
        </w:tcBorders>
        <w:shd w:val="clear" w:color="auto" w:fill="79739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22698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2698D"/>
    <w:pPr>
      <w:spacing w:line="240" w:lineRule="auto"/>
    </w:pPr>
    <w:tblPr>
      <w:tblStyleRowBandSize w:val="1"/>
      <w:tblStyleColBandSize w:val="1"/>
      <w:tblBorders>
        <w:top w:val="single" w:sz="4" w:space="0" w:color="9B9997" w:themeColor="text1" w:themeTint="80"/>
        <w:bottom w:val="single" w:sz="4" w:space="0" w:color="9B9997" w:themeColor="text1" w:themeTint="80"/>
      </w:tblBorders>
    </w:tblPr>
    <w:tblStylePr w:type="firstRow">
      <w:rPr>
        <w:b/>
        <w:bCs/>
      </w:rPr>
      <w:tblPr/>
      <w:tcPr>
        <w:tcBorders>
          <w:bottom w:val="single" w:sz="4" w:space="0" w:color="9B9997" w:themeColor="text1" w:themeTint="80"/>
        </w:tcBorders>
      </w:tcPr>
    </w:tblStylePr>
    <w:tblStylePr w:type="lastRow">
      <w:rPr>
        <w:b/>
        <w:bCs/>
      </w:rPr>
      <w:tblPr/>
      <w:tcPr>
        <w:tcBorders>
          <w:top w:val="single" w:sz="4" w:space="0" w:color="9B9997" w:themeColor="text1" w:themeTint="80"/>
        </w:tcBorders>
      </w:tcPr>
    </w:tblStylePr>
    <w:tblStylePr w:type="firstCol">
      <w:rPr>
        <w:b/>
        <w:bCs/>
      </w:rPr>
    </w:tblStylePr>
    <w:tblStylePr w:type="lastCol">
      <w:rPr>
        <w:b/>
        <w:bCs/>
      </w:rPr>
    </w:tblStylePr>
    <w:tblStylePr w:type="band1Vert">
      <w:tblPr/>
      <w:tcPr>
        <w:tcBorders>
          <w:left w:val="single" w:sz="4" w:space="0" w:color="9B9997" w:themeColor="text1" w:themeTint="80"/>
          <w:right w:val="single" w:sz="4" w:space="0" w:color="9B9997" w:themeColor="text1" w:themeTint="80"/>
        </w:tcBorders>
      </w:tcPr>
    </w:tblStylePr>
    <w:tblStylePr w:type="band2Vert">
      <w:tblPr/>
      <w:tcPr>
        <w:tcBorders>
          <w:left w:val="single" w:sz="4" w:space="0" w:color="9B9997" w:themeColor="text1" w:themeTint="80"/>
          <w:right w:val="single" w:sz="4" w:space="0" w:color="9B9997" w:themeColor="text1" w:themeTint="80"/>
        </w:tcBorders>
      </w:tcPr>
    </w:tblStylePr>
    <w:tblStylePr w:type="band1Horz">
      <w:tblPr/>
      <w:tcPr>
        <w:tcBorders>
          <w:top w:val="single" w:sz="4" w:space="0" w:color="9B9997" w:themeColor="text1" w:themeTint="80"/>
          <w:bottom w:val="single" w:sz="4" w:space="0" w:color="9B9997" w:themeColor="text1" w:themeTint="80"/>
        </w:tcBorders>
      </w:tcPr>
    </w:tblStylePr>
  </w:style>
  <w:style w:type="table" w:styleId="PlainTable3">
    <w:name w:val="Plain Table 3"/>
    <w:basedOn w:val="TableNormal"/>
    <w:uiPriority w:val="43"/>
    <w:semiHidden/>
    <w:rsid w:val="0022698D"/>
    <w:pPr>
      <w:spacing w:line="240" w:lineRule="auto"/>
    </w:pPr>
    <w:tblPr>
      <w:tblStyleRowBandSize w:val="1"/>
      <w:tblStyleColBandSize w:val="1"/>
    </w:tblPr>
    <w:tblStylePr w:type="firstRow">
      <w:rPr>
        <w:b/>
        <w:bCs/>
        <w:caps/>
      </w:rPr>
      <w:tblPr/>
      <w:tcPr>
        <w:tcBorders>
          <w:bottom w:val="single" w:sz="4" w:space="0" w:color="9B999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B999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2698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2698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9997"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9997"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9997"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9997"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22698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74DF5"/>
    <w:pPr>
      <w:spacing w:line="240" w:lineRule="auto"/>
    </w:pPr>
    <w:tblPr/>
  </w:style>
  <w:style w:type="table" w:customStyle="1" w:styleId="RVStyle2">
    <w:name w:val="RV Style2"/>
    <w:basedOn w:val="TableNormal"/>
    <w:uiPriority w:val="99"/>
    <w:rsid w:val="00274DF5"/>
    <w:pPr>
      <w:spacing w:line="240" w:lineRule="auto"/>
    </w:pPr>
    <w:tblPr/>
    <w:tcPr>
      <w:shd w:val="clear" w:color="auto" w:fill="FFFFFF" w:themeFill="background1"/>
    </w:tcPr>
  </w:style>
  <w:style w:type="table" w:customStyle="1" w:styleId="Style2">
    <w:name w:val="Style2"/>
    <w:basedOn w:val="TableNormal"/>
    <w:uiPriority w:val="99"/>
    <w:rsid w:val="00E37E28"/>
    <w:pPr>
      <w:spacing w:line="240" w:lineRule="auto"/>
    </w:pPr>
    <w:tblPr/>
  </w:style>
  <w:style w:type="paragraph" w:styleId="BodyTextIndent">
    <w:name w:val="Body Text Indent"/>
    <w:basedOn w:val="Normal"/>
    <w:link w:val="BodyTextIndentChar"/>
    <w:semiHidden/>
    <w:rsid w:val="00E76804"/>
    <w:pPr>
      <w:spacing w:after="120" w:line="240" w:lineRule="auto"/>
      <w:ind w:left="283"/>
    </w:pPr>
    <w:rPr>
      <w:rFonts w:ascii="Calibri" w:hAnsi="Calibri" w:cs="Times New Roman"/>
      <w:color w:val="auto"/>
      <w:sz w:val="22"/>
      <w:szCs w:val="24"/>
      <w:lang w:eastAsia="en-US"/>
    </w:rPr>
  </w:style>
  <w:style w:type="character" w:customStyle="1" w:styleId="BodyTextIndentChar">
    <w:name w:val="Body Text Indent Char"/>
    <w:basedOn w:val="DefaultParagraphFont"/>
    <w:link w:val="BodyTextIndent"/>
    <w:semiHidden/>
    <w:rsid w:val="00E76804"/>
    <w:rPr>
      <w:rFonts w:ascii="Calibri" w:hAnsi="Calibri" w:cs="Times New Roman"/>
      <w:color w:val="auto"/>
      <w:sz w:val="22"/>
      <w:szCs w:val="24"/>
      <w:lang w:eastAsia="en-US"/>
    </w:rPr>
  </w:style>
  <w:style w:type="paragraph" w:customStyle="1" w:styleId="DTPLIbodycopy">
    <w:name w:val="DTPLI body copy"/>
    <w:basedOn w:val="Normal"/>
    <w:qFormat/>
    <w:rsid w:val="00E76804"/>
    <w:pPr>
      <w:spacing w:after="120" w:line="240" w:lineRule="auto"/>
      <w:ind w:right="-2"/>
    </w:pPr>
    <w:rPr>
      <w:rFonts w:ascii="Tahoma" w:hAnsi="Tahoma"/>
      <w:color w:val="auto"/>
      <w:sz w:val="18"/>
    </w:rPr>
  </w:style>
  <w:style w:type="paragraph" w:customStyle="1" w:styleId="DTPLIheadinggreen">
    <w:name w:val="DTPLI heading green"/>
    <w:basedOn w:val="Normal"/>
    <w:next w:val="Normal"/>
    <w:qFormat/>
    <w:rsid w:val="00E76804"/>
    <w:pPr>
      <w:keepNext/>
      <w:spacing w:before="480" w:after="120" w:line="240" w:lineRule="auto"/>
      <w:ind w:right="-2"/>
    </w:pPr>
    <w:rPr>
      <w:rFonts w:ascii="Tahoma" w:hAnsi="Tahoma"/>
      <w:color w:val="57A84C"/>
      <w:sz w:val="30"/>
    </w:rPr>
  </w:style>
  <w:style w:type="paragraph" w:customStyle="1" w:styleId="DTPLIheadingtopcolumngreen">
    <w:name w:val="DTPLI heading top column green"/>
    <w:basedOn w:val="Normal"/>
    <w:qFormat/>
    <w:rsid w:val="00E76804"/>
    <w:pPr>
      <w:keepNext/>
      <w:spacing w:after="120" w:line="240" w:lineRule="auto"/>
    </w:pPr>
    <w:rPr>
      <w:rFonts w:ascii="Verdana" w:hAnsi="Verdana" w:cs="Times New Roman"/>
      <w:color w:val="57A84C"/>
      <w:sz w:val="30"/>
    </w:rPr>
  </w:style>
  <w:style w:type="paragraph" w:customStyle="1" w:styleId="Instructions">
    <w:name w:val="Instructions"/>
    <w:locked/>
    <w:rsid w:val="00E76804"/>
    <w:pPr>
      <w:spacing w:before="240" w:after="160"/>
    </w:pPr>
    <w:rPr>
      <w:rFonts w:ascii="Verdana" w:hAnsi="Verdana" w:cs="Times New Roman"/>
      <w:color w:val="0000FF"/>
      <w:szCs w:val="24"/>
    </w:rPr>
  </w:style>
  <w:style w:type="paragraph" w:customStyle="1" w:styleId="zFooterURL">
    <w:name w:val="_zFooterURL"/>
    <w:rsid w:val="00E76804"/>
    <w:pPr>
      <w:spacing w:line="240" w:lineRule="auto"/>
      <w:ind w:left="-34" w:hanging="694"/>
    </w:pPr>
    <w:rPr>
      <w:rFonts w:ascii="Arial" w:hAnsi="Arial"/>
      <w:color w:val="636466"/>
      <w:sz w:val="54"/>
      <w:szCs w:val="24"/>
      <w:lang w:eastAsia="en-US"/>
    </w:rPr>
  </w:style>
  <w:style w:type="character" w:styleId="UnresolvedMention">
    <w:name w:val="Unresolved Mention"/>
    <w:basedOn w:val="DefaultParagraphFont"/>
    <w:uiPriority w:val="99"/>
    <w:semiHidden/>
    <w:unhideWhenUsed/>
    <w:rsid w:val="0095205E"/>
    <w:rPr>
      <w:color w:val="605E5C"/>
      <w:shd w:val="clear" w:color="auto" w:fill="E1DFDD"/>
    </w:rPr>
  </w:style>
  <w:style w:type="paragraph" w:styleId="ListBullet5">
    <w:name w:val="List Bullet 5"/>
    <w:basedOn w:val="Normal"/>
    <w:autoRedefine/>
    <w:rsid w:val="00F149BE"/>
    <w:pPr>
      <w:tabs>
        <w:tab w:val="num" w:pos="1800"/>
      </w:tabs>
      <w:suppressAutoHyphens/>
      <w:spacing w:after="240" w:line="240" w:lineRule="auto"/>
      <w:ind w:left="1800" w:hanging="360"/>
    </w:pPr>
    <w:rPr>
      <w:rFonts w:ascii="Calibri" w:hAnsi="Calibri" w:cs="Times New Roman"/>
      <w:color w:val="000000"/>
      <w:lang w:eastAsia="zh-CN"/>
    </w:rPr>
  </w:style>
  <w:style w:type="paragraph" w:customStyle="1" w:styleId="positiondetails">
    <w:name w:val="position details"/>
    <w:basedOn w:val="Normal"/>
    <w:autoRedefine/>
    <w:qFormat/>
    <w:rsid w:val="00F149BE"/>
    <w:pPr>
      <w:tabs>
        <w:tab w:val="left" w:pos="2268"/>
      </w:tabs>
      <w:suppressAutoHyphens/>
      <w:spacing w:after="120" w:line="240" w:lineRule="auto"/>
      <w:ind w:firstLine="6"/>
    </w:pPr>
    <w:rPr>
      <w:rFonts w:ascii="Calibri" w:hAnsi="Calibri" w:cs="Times New Roman"/>
      <w:color w:val="124172"/>
      <w:lang w:eastAsia="zh-CN"/>
    </w:rPr>
  </w:style>
  <w:style w:type="paragraph" w:customStyle="1" w:styleId="infoheadings">
    <w:name w:val="info_headings"/>
    <w:basedOn w:val="BodyText2"/>
    <w:rsid w:val="000B3812"/>
    <w:pPr>
      <w:suppressAutoHyphens/>
      <w:spacing w:after="240" w:line="240" w:lineRule="auto"/>
      <w:ind w:left="-561" w:right="-667"/>
    </w:pPr>
    <w:rPr>
      <w:rFonts w:ascii="Verdana" w:hAnsi="Verdana" w:cs="Times New Roman"/>
      <w:color w:val="333399"/>
      <w:lang w:eastAsia="zh-CN"/>
    </w:rPr>
  </w:style>
  <w:style w:type="paragraph" w:styleId="BodyText2">
    <w:name w:val="Body Text 2"/>
    <w:basedOn w:val="Normal"/>
    <w:link w:val="BodyText2Char"/>
    <w:semiHidden/>
    <w:unhideWhenUsed/>
    <w:rsid w:val="000B3812"/>
    <w:pPr>
      <w:spacing w:after="120" w:line="480" w:lineRule="auto"/>
    </w:pPr>
  </w:style>
  <w:style w:type="character" w:customStyle="1" w:styleId="BodyText2Char">
    <w:name w:val="Body Text 2 Char"/>
    <w:basedOn w:val="DefaultParagraphFont"/>
    <w:link w:val="BodyText2"/>
    <w:semiHidden/>
    <w:rsid w:val="000B3812"/>
  </w:style>
  <w:style w:type="paragraph" w:styleId="Revision">
    <w:name w:val="Revision"/>
    <w:hidden/>
    <w:uiPriority w:val="99"/>
    <w:semiHidden/>
    <w:rsid w:val="00077E77"/>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895897293">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self.determination@delwp.vic.gov.au" TargetMode="Externa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deeca.vic.gov.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mailto:customer.service@delwp.vic.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5.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3h\Downloads\DEECA_Blank%20A4.dotx" TargetMode="External"/></Relationships>
</file>

<file path=word/theme/theme1.xml><?xml version="1.0" encoding="utf-8"?>
<a:theme xmlns:a="http://schemas.openxmlformats.org/drawingml/2006/main" name="DEECA_Interim">
  <a:themeElements>
    <a:clrScheme name="DEECA_Interim">
      <a:dk1>
        <a:srgbClr val="363534"/>
      </a:dk1>
      <a:lt1>
        <a:sysClr val="window" lastClr="FFFFFF"/>
      </a:lt1>
      <a:dk2>
        <a:srgbClr val="201547"/>
      </a:dk2>
      <a:lt2>
        <a:srgbClr val="E5F7F6"/>
      </a:lt2>
      <a:accent1>
        <a:srgbClr val="201547"/>
      </a:accent1>
      <a:accent2>
        <a:srgbClr val="66D1CB"/>
      </a:accent2>
      <a:accent3>
        <a:srgbClr val="99E0DD"/>
      </a:accent3>
      <a:accent4>
        <a:srgbClr val="00B2A9"/>
      </a:accent4>
      <a:accent5>
        <a:srgbClr val="4D446C"/>
      </a:accent5>
      <a:accent6>
        <a:srgbClr val="797391"/>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DEECA_Interim" id="{8D8631BA-E090-4A41-8272-A7255EEB9787}" vid="{9B254E74-E378-4023-A597-F6A928777983}"/>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e09ae68-4c92-4b41-b154-6c59dcafca18" xsi:nil="true"/>
    <TaxCatchAll xmlns="cb47332c-2762-4f24-8db6-4c40bd258828">
      <Value>8</Value>
      <Value>6</Value>
    </TaxCatchAll>
    <f1fb7fa3d00c45d89903ec9d360b7f77 xmlns="e54f3929-9070-4745-aa24-088eedc8809a">
      <Terms xmlns="http://schemas.microsoft.com/office/infopath/2007/PartnerControls">
        <TermInfo xmlns="http://schemas.microsoft.com/office/infopath/2007/PartnerControls">
          <TermName xmlns="http://schemas.microsoft.com/office/infopath/2007/PartnerControls">Employment Investment and Trade</TermName>
          <TermId xmlns="http://schemas.microsoft.com/office/infopath/2007/PartnerControls">55ce1999-68b6-4f37-bdce-009ad410cd2a</TermId>
        </TermInfo>
      </Terms>
    </f1fb7fa3d00c45d89903ec9d360b7f77>
    <kfc4012af28d4f80866838d9051cb1df xmlns="e54f3929-9070-4745-aa24-088eedc8809a">
      <Terms xmlns="http://schemas.microsoft.com/office/infopath/2007/PartnerControls"/>
    </kfc4012af28d4f80866838d9051cb1df>
    <f0de9fcfe2cc4b1a9a94f52368380476 xmlns="e54f3929-9070-4745-aa24-088eedc8809a">
      <Terms xmlns="http://schemas.microsoft.com/office/infopath/2007/PartnerControls"/>
    </f0de9fcfe2cc4b1a9a94f52368380476>
    <f153940c54cc4b70b4b6fdb92e276b37 xmlns="e54f3929-9070-4745-aa24-088eedc8809a">
      <Terms xmlns="http://schemas.microsoft.com/office/infopath/2007/PartnerControls">
        <TermInfo xmlns="http://schemas.microsoft.com/office/infopath/2007/PartnerControls">
          <TermName xmlns="http://schemas.microsoft.com/office/infopath/2007/PartnerControls">Office of the Chief Operating Officer</TermName>
          <TermId xmlns="http://schemas.microsoft.com/office/infopath/2007/PartnerControls">dabf6008-6a2c-4bd9-b15d-34c4e64458e8</TermId>
        </TermInfo>
      </Terms>
    </f153940c54cc4b70b4b6fdb92e276b37>
    <i37bceac1b51490b8a637fa3052c7830 xmlns="e54f3929-9070-4745-aa24-088eedc8809a">
      <Terms xmlns="http://schemas.microsoft.com/office/infopath/2007/PartnerControls"/>
    </i37bceac1b51490b8a637fa3052c7830>
  </documentManagement>
</p:properties>
</file>

<file path=customXml/item2.xml><?xml version="1.0" encoding="utf-8"?>
<ct:contentTypeSchema xmlns:ct="http://schemas.microsoft.com/office/2006/metadata/contentType" xmlns:ma="http://schemas.microsoft.com/office/2006/metadata/properties/metaAttributes" ct:_="" ma:_="" ma:contentTypeName="DEDJTR Document" ma:contentTypeID="0x010100611F6414DFB111E7BA88F9DF1743E3170005E604A029D90340AA18C6072A59A1F4" ma:contentTypeVersion="14" ma:contentTypeDescription="DEDJTR Document" ma:contentTypeScope="" ma:versionID="73b0d4993d877266cfbec0bc7afc286b">
  <xsd:schema xmlns:xsd="http://www.w3.org/2001/XMLSchema" xmlns:xs="http://www.w3.org/2001/XMLSchema" xmlns:p="http://schemas.microsoft.com/office/2006/metadata/properties" xmlns:ns2="e54f3929-9070-4745-aa24-088eedc8809a" xmlns:ns3="cb47332c-2762-4f24-8db6-4c40bd258828" xmlns:ns4="6e09ae68-4c92-4b41-b154-6c59dcafca18" targetNamespace="http://schemas.microsoft.com/office/2006/metadata/properties" ma:root="true" ma:fieldsID="80bd78141141a60cf38dc20c9350e40d" ns2:_="" ns3:_="" ns4:_="">
    <xsd:import namespace="e54f3929-9070-4745-aa24-088eedc8809a"/>
    <xsd:import namespace="cb47332c-2762-4f24-8db6-4c40bd258828"/>
    <xsd:import namespace="6e09ae68-4c92-4b41-b154-6c59dcafca18"/>
    <xsd:element name="properties">
      <xsd:complexType>
        <xsd:sequence>
          <xsd:element name="documentManagement">
            <xsd:complexType>
              <xsd:all>
                <xsd:element ref="ns2:f1fb7fa3d00c45d89903ec9d360b7f77" minOccurs="0"/>
                <xsd:element ref="ns3:TaxCatchAll" minOccurs="0"/>
                <xsd:element ref="ns3:TaxCatchAllLabel" minOccurs="0"/>
                <xsd:element ref="ns2:f153940c54cc4b70b4b6fdb92e276b37" minOccurs="0"/>
                <xsd:element ref="ns2:i37bceac1b51490b8a637fa3052c7830" minOccurs="0"/>
                <xsd:element ref="ns2:f0de9fcfe2cc4b1a9a94f52368380476" minOccurs="0"/>
                <xsd:element ref="ns2:kfc4012af28d4f80866838d9051cb1df"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4f3929-9070-4745-aa24-088eedc8809a" elementFormDefault="qualified">
    <xsd:import namespace="http://schemas.microsoft.com/office/2006/documentManagement/types"/>
    <xsd:import namespace="http://schemas.microsoft.com/office/infopath/2007/PartnerControls"/>
    <xsd:element name="f1fb7fa3d00c45d89903ec9d360b7f77" ma:index="8" nillable="true" ma:taxonomy="true" ma:internalName="f1fb7fa3d00c45d89903ec9d360b7f77" ma:taxonomyFieldName="DEDJTRPortfolio" ma:displayName="Group" ma:indexed="true" ma:default="" ma:fieldId="{f1fb7fa3-d00c-45d8-9903-ec9d360b7f7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153940c54cc4b70b4b6fdb92e276b37" ma:index="12" nillable="true" ma:taxonomy="true" ma:internalName="f153940c54cc4b70b4b6fdb92e276b37" ma:taxonomyFieldName="DEDJTRDivision" ma:displayName="Division" ma:indexed="true" ma:fieldId="{f153940c-54cc-4b70-b4b6-fdb92e276b37}"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i37bceac1b51490b8a637fa3052c7830" ma:index="14" nillable="true" ma:taxonomy="true" ma:internalName="i37bceac1b51490b8a637fa3052c7830" ma:taxonomyFieldName="DEDJTRBranch" ma:displayName="Branch" ma:indexed="true" ma:fieldId="{237bceac-1b51-490b-8a63-7fa3052c7830}"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f0de9fcfe2cc4b1a9a94f52368380476" ma:index="16" nillable="true" ma:taxonomy="true" ma:internalName="f0de9fcfe2cc4b1a9a94f52368380476" ma:taxonomyFieldName="DEDJTRSection" ma:displayName="Section" ma:indexed="true" ma:fieldId="{f0de9fcf-e2cc-4b1a-9a94-f52368380476}" ma:sspId="9292314e-c97d-49c1-8ae7-4cb6e1c4f97c" ma:termSetId="da3e7bcb-eeaa-4707-acea-ba4da45cec05" ma:anchorId="00000000-0000-0000-0000-000000000000" ma:open="false" ma:isKeyword="false">
      <xsd:complexType>
        <xsd:sequence>
          <xsd:element ref="pc:Terms" minOccurs="0" maxOccurs="1"/>
        </xsd:sequence>
      </xsd:complexType>
    </xsd:element>
    <xsd:element name="kfc4012af28d4f80866838d9051cb1df" ma:index="18" nillable="true" ma:taxonomy="true" ma:internalName="kfc4012af28d4f80866838d9051cb1df" ma:taxonomyFieldName="DEDJTRSecurityClassification" ma:displayName="Security Classification" ma:fieldId="{4fc4012a-f28d-4f80-8668-38d9051cb1df}" ma:sspId="9292314e-c97d-49c1-8ae7-4cb6e1c4f97c" ma:termSetId="e639de15-6b57-4d67-aed9-4113af6bf4b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47332c-2762-4f24-8db6-4c40bd258828"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c7fa4d94-5f30-4b1a-87a3-58656d19c950}" ma:internalName="TaxCatchAll" ma:showField="CatchAllData" ma:web="cb47332c-2762-4f24-8db6-4c40bd25882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7fa4d94-5f30-4b1a-87a3-58656d19c950}" ma:internalName="TaxCatchAllLabel" ma:readOnly="true" ma:showField="CatchAllDataLabel" ma:web="cb47332c-2762-4f24-8db6-4c40bd25882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e09ae68-4c92-4b41-b154-6c59dcafca18" elementFormDefault="qualified">
    <xsd:import namespace="http://schemas.microsoft.com/office/2006/documentManagement/types"/>
    <xsd:import namespace="http://schemas.microsoft.com/office/infopath/2007/PartnerControls"/>
    <xsd:element name="lcf76f155ced4ddcb4097134ff3c332f" ma:index="20"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B64619-9FB2-4D8A-8690-F10D18E9AA28}">
  <ds:schemaRefs>
    <ds:schemaRef ds:uri="http://schemas.microsoft.com/office/2006/metadata/properties"/>
    <ds:schemaRef ds:uri="http://schemas.microsoft.com/office/infopath/2007/PartnerControls"/>
    <ds:schemaRef ds:uri="6e09ae68-4c92-4b41-b154-6c59dcafca18"/>
    <ds:schemaRef ds:uri="cb47332c-2762-4f24-8db6-4c40bd258828"/>
    <ds:schemaRef ds:uri="e54f3929-9070-4745-aa24-088eedc8809a"/>
  </ds:schemaRefs>
</ds:datastoreItem>
</file>

<file path=customXml/itemProps2.xml><?xml version="1.0" encoding="utf-8"?>
<ds:datastoreItem xmlns:ds="http://schemas.openxmlformats.org/officeDocument/2006/customXml" ds:itemID="{B912720B-5F14-4455-996F-B0073B1B9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4f3929-9070-4745-aa24-088eedc8809a"/>
    <ds:schemaRef ds:uri="cb47332c-2762-4f24-8db6-4c40bd258828"/>
    <ds:schemaRef ds:uri="6e09ae68-4c92-4b41-b154-6c59dcafca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4E4FD1-D2C8-423A-92A1-18FE488CF4E0}">
  <ds:schemaRefs>
    <ds:schemaRef ds:uri="http://schemas.openxmlformats.org/officeDocument/2006/bibliography"/>
  </ds:schemaRefs>
</ds:datastoreItem>
</file>

<file path=customXml/itemProps4.xml><?xml version="1.0" encoding="utf-8"?>
<ds:datastoreItem xmlns:ds="http://schemas.openxmlformats.org/officeDocument/2006/customXml" ds:itemID="{BCDDD7B1-844F-43F7-821C-772300E531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DEECA_Blank A4.dotx</Template>
  <TotalTime>3</TotalTime>
  <Pages>4</Pages>
  <Words>1545</Words>
  <Characters>10120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POSITION DESCRIPTION</vt:lpstr>
    </vt:vector>
  </TitlesOfParts>
  <Company/>
  <LinksUpToDate>false</LinksUpToDate>
  <CharactersWithSpaces>11642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dc:title>
  <dc:subject/>
  <dc:creator>Debbie Buchanan (DELWP)</dc:creator>
  <cp:keywords/>
  <dc:description/>
  <cp:lastModifiedBy>Natalie Spilling (DJSIR)</cp:lastModifiedBy>
  <cp:revision>6</cp:revision>
  <cp:lastPrinted>2022-05-26T08:31:00Z</cp:lastPrinted>
  <dcterms:created xsi:type="dcterms:W3CDTF">2023-07-04T01:13:00Z</dcterms:created>
  <dcterms:modified xsi:type="dcterms:W3CDTF">2023-07-04T01:57:00Z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ContentTypeId">
    <vt:lpwstr>0x010100611F6414DFB111E7BA88F9DF1743E3170005E604A029D90340AA18C6072A59A1F4</vt:lpwstr>
  </property>
  <property fmtid="{D5CDD505-2E9C-101B-9397-08002B2CF9AE}" pid="19" name="MediaServiceImageTags">
    <vt:lpwstr/>
  </property>
  <property fmtid="{D5CDD505-2E9C-101B-9397-08002B2CF9AE}" pid="20" name="MSIP_Label_d00a4df9-c942-4b09-b23a-6c1023f6de27_Enabled">
    <vt:lpwstr>true</vt:lpwstr>
  </property>
  <property fmtid="{D5CDD505-2E9C-101B-9397-08002B2CF9AE}" pid="21" name="MSIP_Label_d00a4df9-c942-4b09-b23a-6c1023f6de27_SetDate">
    <vt:lpwstr>2023-03-27T00:02:52Z</vt:lpwstr>
  </property>
  <property fmtid="{D5CDD505-2E9C-101B-9397-08002B2CF9AE}" pid="22" name="MSIP_Label_d00a4df9-c942-4b09-b23a-6c1023f6de27_Method">
    <vt:lpwstr>Standard</vt:lpwstr>
  </property>
  <property fmtid="{D5CDD505-2E9C-101B-9397-08002B2CF9AE}" pid="23" name="MSIP_Label_d00a4df9-c942-4b09-b23a-6c1023f6de27_Name">
    <vt:lpwstr>Official (DJPR)</vt:lpwstr>
  </property>
  <property fmtid="{D5CDD505-2E9C-101B-9397-08002B2CF9AE}" pid="24" name="MSIP_Label_d00a4df9-c942-4b09-b23a-6c1023f6de27_SiteId">
    <vt:lpwstr>722ea0be-3e1c-4b11-ad6f-9401d6856e24</vt:lpwstr>
  </property>
  <property fmtid="{D5CDD505-2E9C-101B-9397-08002B2CF9AE}" pid="25" name="MSIP_Label_d00a4df9-c942-4b09-b23a-6c1023f6de27_ActionId">
    <vt:lpwstr>537214ab-8ca9-4f95-b541-79a8475cae92</vt:lpwstr>
  </property>
  <property fmtid="{D5CDD505-2E9C-101B-9397-08002B2CF9AE}" pid="26" name="MSIP_Label_d00a4df9-c942-4b09-b23a-6c1023f6de27_ContentBits">
    <vt:lpwstr>3</vt:lpwstr>
  </property>
  <property fmtid="{D5CDD505-2E9C-101B-9397-08002B2CF9AE}" pid="27" name="DEDJTRSection">
    <vt:lpwstr/>
  </property>
  <property fmtid="{D5CDD505-2E9C-101B-9397-08002B2CF9AE}" pid="28" name="DEDJTRPortfolio">
    <vt:lpwstr>6;#Employment Investment and Trade|55ce1999-68b6-4f37-bdce-009ad410cd2a</vt:lpwstr>
  </property>
  <property fmtid="{D5CDD505-2E9C-101B-9397-08002B2CF9AE}" pid="29" name="DEDJTRSecurityClassification">
    <vt:lpwstr/>
  </property>
  <property fmtid="{D5CDD505-2E9C-101B-9397-08002B2CF9AE}" pid="30" name="DEDJTRDivision">
    <vt:lpwstr>8;#Office of the Chief Operating Officer|dabf6008-6a2c-4bd9-b15d-34c4e64458e8</vt:lpwstr>
  </property>
  <property fmtid="{D5CDD505-2E9C-101B-9397-08002B2CF9AE}" pid="31" name="DEDJTRBranch">
    <vt:lpwstr/>
  </property>
</Properties>
</file>