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5670" w:rightFromText="5670" w:bottomFromText="284"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5522A8" w:rsidRPr="00975ED3" w14:paraId="64F912AC" w14:textId="77777777">
        <w:trPr>
          <w:trHeight w:hRule="exact" w:val="1418"/>
        </w:trPr>
        <w:tc>
          <w:tcPr>
            <w:tcW w:w="7761" w:type="dxa"/>
            <w:vAlign w:val="center"/>
          </w:tcPr>
          <w:p w14:paraId="3F100769" w14:textId="7E86DF3D" w:rsidR="005522A8" w:rsidRPr="009B1003" w:rsidRDefault="00E76804" w:rsidP="005522A8">
            <w:pPr>
              <w:pStyle w:val="Title"/>
            </w:pPr>
            <w:r>
              <w:t>Department of Energy, Environment and Climate Action</w:t>
            </w:r>
          </w:p>
        </w:tc>
      </w:tr>
      <w:tr w:rsidR="005522A8" w14:paraId="4C447D9E" w14:textId="77777777">
        <w:trPr>
          <w:trHeight w:val="1247"/>
        </w:trPr>
        <w:tc>
          <w:tcPr>
            <w:tcW w:w="7761" w:type="dxa"/>
            <w:vAlign w:val="center"/>
          </w:tcPr>
          <w:p w14:paraId="424E2DEC" w14:textId="4BB7CA08" w:rsidR="005522A8" w:rsidRPr="005522A8" w:rsidRDefault="00E76804" w:rsidP="005522A8">
            <w:pPr>
              <w:pStyle w:val="Subtitle"/>
              <w:rPr>
                <w:rFonts w:asciiTheme="minorHAnsi" w:eastAsia="Times New Roman" w:hAnsiTheme="minorHAnsi" w:cs="Arial"/>
                <w:iCs w:val="0"/>
                <w:color w:val="363534" w:themeColor="text1"/>
                <w:spacing w:val="0"/>
                <w:sz w:val="20"/>
                <w:szCs w:val="20"/>
              </w:rPr>
            </w:pPr>
            <w:r>
              <w:t xml:space="preserve">Position Description </w:t>
            </w:r>
          </w:p>
        </w:tc>
      </w:tr>
    </w:tbl>
    <w:p w14:paraId="1FC1614F" w14:textId="77777777" w:rsidR="007F57BA" w:rsidRDefault="007F57BA" w:rsidP="007F57BA">
      <w:pPr>
        <w:pStyle w:val="BodyText"/>
        <w:spacing w:after="240"/>
      </w:pPr>
    </w:p>
    <w:p w14:paraId="7A93E9CA" w14:textId="104AC702" w:rsidR="00E76804" w:rsidRPr="00E76804" w:rsidRDefault="00E76804" w:rsidP="00E76804">
      <w:pPr>
        <w:rPr>
          <w:lang w:eastAsia="en-US"/>
        </w:rPr>
        <w:sectPr w:rsidR="00E76804" w:rsidRPr="00E76804" w:rsidSect="00361E3D">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851" w:right="851" w:bottom="1985" w:left="851" w:header="567" w:footer="907" w:gutter="0"/>
          <w:cols w:space="284"/>
          <w:titlePg/>
          <w:docGrid w:linePitch="360"/>
        </w:sectPr>
      </w:pP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E76804" w:rsidRPr="001B1027" w14:paraId="3AB2A9D9" w14:textId="77777777">
        <w:trPr>
          <w:trHeight w:val="342"/>
        </w:trPr>
        <w:tc>
          <w:tcPr>
            <w:tcW w:w="10234" w:type="dxa"/>
            <w:gridSpan w:val="2"/>
            <w:tcBorders>
              <w:top w:val="nil"/>
              <w:bottom w:val="nil"/>
              <w:right w:val="nil"/>
            </w:tcBorders>
          </w:tcPr>
          <w:p w14:paraId="5C58188C" w14:textId="77777777" w:rsidR="00E76804" w:rsidRPr="00BB0956" w:rsidRDefault="00E76804">
            <w:pPr>
              <w:pStyle w:val="DTPLIheadinggreen"/>
              <w:tabs>
                <w:tab w:val="right" w:pos="10180"/>
              </w:tabs>
              <w:spacing w:before="120"/>
              <w:rPr>
                <w:rFonts w:ascii="Arial" w:hAnsi="Arial"/>
                <w:bCs/>
                <w:color w:val="797391" w:themeColor="accent6"/>
                <w:sz w:val="28"/>
                <w:szCs w:val="28"/>
                <w:lang w:eastAsia="zh-CN"/>
              </w:rPr>
            </w:pPr>
            <w:bookmarkStart w:id="0" w:name="_Hlk123286925"/>
            <w:r w:rsidRPr="003A2C02">
              <w:rPr>
                <w:rFonts w:ascii="Arial" w:hAnsi="Arial"/>
                <w:bCs/>
                <w:color w:val="442D97" w:themeColor="accent1" w:themeTint="BF"/>
                <w:sz w:val="28"/>
                <w:szCs w:val="28"/>
                <w:lang w:eastAsia="zh-CN"/>
              </w:rPr>
              <w:t>Position details</w:t>
            </w:r>
            <w:r>
              <w:rPr>
                <w:rFonts w:ascii="Arial" w:hAnsi="Arial"/>
                <w:bCs/>
                <w:color w:val="201547" w:themeColor="text2"/>
                <w:sz w:val="28"/>
                <w:szCs w:val="28"/>
                <w:lang w:eastAsia="zh-CN"/>
              </w:rPr>
              <w:tab/>
            </w:r>
          </w:p>
        </w:tc>
      </w:tr>
      <w:tr w:rsidR="00E76804" w:rsidRPr="001B1027" w14:paraId="5814B21F" w14:textId="77777777">
        <w:trPr>
          <w:trHeight w:val="399"/>
        </w:trPr>
        <w:tc>
          <w:tcPr>
            <w:tcW w:w="2580" w:type="dxa"/>
            <w:tcBorders>
              <w:top w:val="nil"/>
              <w:bottom w:val="nil"/>
              <w:right w:val="nil"/>
            </w:tcBorders>
            <w:vAlign w:val="center"/>
          </w:tcPr>
          <w:p w14:paraId="732AAE63" w14:textId="77777777" w:rsidR="00E76804" w:rsidRPr="001B1027" w:rsidRDefault="00E76804">
            <w:pPr>
              <w:ind w:right="-450"/>
              <w:rPr>
                <w:rFonts w:ascii="Arial" w:hAnsi="Arial"/>
                <w:b/>
                <w:szCs w:val="22"/>
              </w:rPr>
            </w:pPr>
            <w:r w:rsidRPr="001B1027">
              <w:rPr>
                <w:rFonts w:ascii="Arial" w:hAnsi="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77113E2" w14:textId="0FA6299F" w:rsidR="00E76804" w:rsidRPr="001B1027" w:rsidRDefault="003D056F">
            <w:pPr>
              <w:ind w:left="57" w:right="-450"/>
              <w:rPr>
                <w:rFonts w:ascii="Arial" w:hAnsi="Arial"/>
                <w:szCs w:val="22"/>
              </w:rPr>
            </w:pPr>
            <w:r>
              <w:rPr>
                <w:rFonts w:ascii="Arial" w:hAnsi="Arial"/>
                <w:szCs w:val="22"/>
              </w:rPr>
              <w:t>Livestock Industry Development Officer</w:t>
            </w:r>
          </w:p>
        </w:tc>
      </w:tr>
      <w:tr w:rsidR="00E76804" w:rsidRPr="001B1027" w14:paraId="43B3D237" w14:textId="77777777">
        <w:trPr>
          <w:trHeight w:val="399"/>
        </w:trPr>
        <w:tc>
          <w:tcPr>
            <w:tcW w:w="2580" w:type="dxa"/>
            <w:tcBorders>
              <w:top w:val="nil"/>
              <w:bottom w:val="nil"/>
              <w:right w:val="nil"/>
            </w:tcBorders>
            <w:vAlign w:val="center"/>
          </w:tcPr>
          <w:p w14:paraId="2D02341E" w14:textId="77777777" w:rsidR="00E76804" w:rsidRPr="001B1027" w:rsidRDefault="00E76804">
            <w:pPr>
              <w:ind w:right="-450"/>
              <w:rPr>
                <w:rFonts w:ascii="Arial" w:hAnsi="Arial"/>
                <w:b/>
                <w:szCs w:val="22"/>
              </w:rPr>
            </w:pPr>
            <w:r w:rsidRPr="001B1027">
              <w:rPr>
                <w:rFonts w:ascii="Arial" w:hAnsi="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896291B" w14:textId="09446056" w:rsidR="00E76804" w:rsidRPr="001B1027" w:rsidRDefault="00595D2C">
            <w:pPr>
              <w:ind w:left="57" w:right="-450"/>
              <w:rPr>
                <w:rFonts w:ascii="Arial" w:hAnsi="Arial"/>
                <w:szCs w:val="22"/>
              </w:rPr>
            </w:pPr>
            <w:r w:rsidRPr="00B3515C">
              <w:t>090669</w:t>
            </w:r>
          </w:p>
        </w:tc>
      </w:tr>
      <w:tr w:rsidR="00E76804" w:rsidRPr="001B1027" w14:paraId="3AEF8553" w14:textId="77777777">
        <w:trPr>
          <w:trHeight w:val="399"/>
        </w:trPr>
        <w:tc>
          <w:tcPr>
            <w:tcW w:w="2580" w:type="dxa"/>
            <w:tcBorders>
              <w:top w:val="nil"/>
              <w:bottom w:val="nil"/>
              <w:right w:val="nil"/>
            </w:tcBorders>
            <w:vAlign w:val="center"/>
          </w:tcPr>
          <w:p w14:paraId="649466EA" w14:textId="77777777" w:rsidR="00E76804" w:rsidRPr="001B1027" w:rsidRDefault="00E76804">
            <w:pPr>
              <w:ind w:right="-450"/>
              <w:rPr>
                <w:rFonts w:ascii="Arial" w:hAnsi="Arial"/>
                <w:b/>
                <w:szCs w:val="22"/>
              </w:rPr>
            </w:pPr>
            <w:r w:rsidRPr="001B1027">
              <w:rPr>
                <w:rFonts w:ascii="Arial" w:hAnsi="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C3CFE2B" w14:textId="62FBED6B" w:rsidR="00E76804" w:rsidRPr="001B1027" w:rsidRDefault="00DC4613">
            <w:pPr>
              <w:ind w:left="57" w:right="-450"/>
              <w:rPr>
                <w:rFonts w:ascii="Arial" w:hAnsi="Arial"/>
                <w:szCs w:val="22"/>
              </w:rPr>
            </w:pPr>
            <w:r>
              <w:rPr>
                <w:rFonts w:ascii="Arial" w:hAnsi="Arial"/>
                <w:szCs w:val="22"/>
              </w:rPr>
              <w:t>Science B</w:t>
            </w:r>
          </w:p>
        </w:tc>
      </w:tr>
      <w:tr w:rsidR="00E76804" w:rsidRPr="001B1027" w14:paraId="7C76820E" w14:textId="77777777">
        <w:trPr>
          <w:trHeight w:val="399"/>
        </w:trPr>
        <w:tc>
          <w:tcPr>
            <w:tcW w:w="2580" w:type="dxa"/>
            <w:tcBorders>
              <w:top w:val="nil"/>
              <w:bottom w:val="nil"/>
              <w:right w:val="nil"/>
            </w:tcBorders>
            <w:vAlign w:val="center"/>
          </w:tcPr>
          <w:p w14:paraId="11DA827E" w14:textId="77777777" w:rsidR="00E76804" w:rsidRPr="001B1027" w:rsidRDefault="00E76804">
            <w:pPr>
              <w:ind w:right="-450"/>
              <w:rPr>
                <w:rFonts w:ascii="Arial" w:hAnsi="Arial"/>
                <w:b/>
                <w:szCs w:val="22"/>
              </w:rPr>
            </w:pPr>
            <w:r w:rsidRPr="001B1027">
              <w:rPr>
                <w:rFonts w:ascii="Arial" w:hAnsi="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6CCDE3D" w14:textId="0A7D8D05" w:rsidR="00E76804" w:rsidRPr="001B1027" w:rsidRDefault="007B3B7A">
            <w:pPr>
              <w:ind w:left="57" w:right="-450"/>
              <w:rPr>
                <w:rFonts w:ascii="Arial" w:hAnsi="Arial"/>
                <w:szCs w:val="22"/>
              </w:rPr>
            </w:pPr>
            <w:r w:rsidRPr="007B3B7A">
              <w:rPr>
                <w:rFonts w:ascii="Arial" w:hAnsi="Arial"/>
                <w:szCs w:val="22"/>
              </w:rPr>
              <w:t xml:space="preserve">$91,418 </w:t>
            </w:r>
            <w:r w:rsidR="00266A47">
              <w:rPr>
                <w:rFonts w:ascii="Arial" w:hAnsi="Arial"/>
                <w:szCs w:val="22"/>
              </w:rPr>
              <w:t xml:space="preserve">- </w:t>
            </w:r>
            <w:r w:rsidR="00817E37" w:rsidRPr="00817E37">
              <w:rPr>
                <w:rFonts w:ascii="Arial" w:hAnsi="Arial"/>
                <w:szCs w:val="22"/>
              </w:rPr>
              <w:t>$103,725</w:t>
            </w:r>
            <w:r w:rsidR="0097247D">
              <w:rPr>
                <w:rFonts w:ascii="Arial" w:hAnsi="Arial"/>
                <w:szCs w:val="22"/>
              </w:rPr>
              <w:t xml:space="preserve"> plus </w:t>
            </w:r>
            <w:r w:rsidR="005D6291">
              <w:rPr>
                <w:rFonts w:ascii="Arial" w:hAnsi="Arial"/>
                <w:szCs w:val="22"/>
              </w:rPr>
              <w:t>superannuation</w:t>
            </w:r>
          </w:p>
        </w:tc>
      </w:tr>
      <w:tr w:rsidR="00E76804" w:rsidRPr="001B1027" w14:paraId="4A97639E" w14:textId="77777777">
        <w:trPr>
          <w:trHeight w:val="399"/>
        </w:trPr>
        <w:tc>
          <w:tcPr>
            <w:tcW w:w="2580" w:type="dxa"/>
            <w:tcBorders>
              <w:top w:val="nil"/>
              <w:bottom w:val="nil"/>
              <w:right w:val="nil"/>
            </w:tcBorders>
            <w:vAlign w:val="center"/>
          </w:tcPr>
          <w:p w14:paraId="69684041" w14:textId="77777777" w:rsidR="00E76804" w:rsidRPr="001B1027" w:rsidRDefault="00E76804">
            <w:pPr>
              <w:ind w:right="-450"/>
              <w:rPr>
                <w:rFonts w:ascii="Arial" w:hAnsi="Arial"/>
                <w:b/>
                <w:szCs w:val="22"/>
              </w:rPr>
            </w:pPr>
            <w:r w:rsidRPr="001B1027">
              <w:rPr>
                <w:rFonts w:ascii="Arial" w:hAnsi="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75F07A" w14:textId="679A0155" w:rsidR="00E76804" w:rsidRPr="001B1027" w:rsidRDefault="00E76804">
            <w:pPr>
              <w:tabs>
                <w:tab w:val="left" w:pos="3529"/>
              </w:tabs>
              <w:ind w:left="57" w:right="-450"/>
              <w:rPr>
                <w:rFonts w:ascii="Arial" w:hAnsi="Arial"/>
                <w:szCs w:val="22"/>
              </w:rPr>
            </w:pPr>
            <w:r w:rsidRPr="001B1027">
              <w:rPr>
                <w:rFonts w:ascii="Arial" w:hAnsi="Arial"/>
                <w:szCs w:val="22"/>
              </w:rPr>
              <w:t xml:space="preserve">Fixed Term </w:t>
            </w:r>
            <w:r w:rsidRPr="00124E20">
              <w:rPr>
                <w:rFonts w:ascii="Arial" w:hAnsi="Arial"/>
                <w:szCs w:val="22"/>
              </w:rPr>
              <w:t xml:space="preserve">until </w:t>
            </w:r>
            <w:r w:rsidR="008E02EB">
              <w:rPr>
                <w:rFonts w:ascii="Arial" w:hAnsi="Arial"/>
                <w:szCs w:val="22"/>
              </w:rPr>
              <w:t>29.08.24</w:t>
            </w:r>
          </w:p>
        </w:tc>
      </w:tr>
      <w:tr w:rsidR="00E76804" w:rsidRPr="001B1027" w14:paraId="2791DDA6" w14:textId="77777777">
        <w:trPr>
          <w:trHeight w:val="399"/>
        </w:trPr>
        <w:tc>
          <w:tcPr>
            <w:tcW w:w="2580" w:type="dxa"/>
            <w:tcBorders>
              <w:top w:val="nil"/>
              <w:bottom w:val="nil"/>
              <w:right w:val="nil"/>
            </w:tcBorders>
            <w:vAlign w:val="center"/>
          </w:tcPr>
          <w:p w14:paraId="2CD5826F" w14:textId="77777777" w:rsidR="00E76804" w:rsidRPr="001B1027" w:rsidRDefault="00E76804">
            <w:pPr>
              <w:ind w:right="-450"/>
              <w:rPr>
                <w:rFonts w:ascii="Arial" w:hAnsi="Arial"/>
                <w:b/>
                <w:szCs w:val="22"/>
              </w:rPr>
            </w:pPr>
            <w:r w:rsidRPr="001B1027">
              <w:rPr>
                <w:rFonts w:ascii="Arial" w:hAnsi="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5F9B498" w14:textId="25E8E88B" w:rsidR="00E76804" w:rsidRPr="001B1027" w:rsidRDefault="000B5C68">
            <w:pPr>
              <w:ind w:left="57" w:right="-450"/>
              <w:rPr>
                <w:rFonts w:ascii="Arial" w:hAnsi="Arial"/>
                <w:szCs w:val="22"/>
              </w:rPr>
            </w:pPr>
            <w:r>
              <w:rPr>
                <w:rFonts w:ascii="Arial" w:hAnsi="Arial"/>
                <w:szCs w:val="22"/>
              </w:rPr>
              <w:t>Agriculture Victoria</w:t>
            </w:r>
          </w:p>
        </w:tc>
      </w:tr>
      <w:tr w:rsidR="00E76804" w:rsidRPr="001B1027" w14:paraId="488B423D" w14:textId="77777777">
        <w:trPr>
          <w:trHeight w:val="399"/>
        </w:trPr>
        <w:tc>
          <w:tcPr>
            <w:tcW w:w="2580" w:type="dxa"/>
            <w:tcBorders>
              <w:top w:val="nil"/>
              <w:bottom w:val="nil"/>
              <w:right w:val="nil"/>
            </w:tcBorders>
            <w:vAlign w:val="center"/>
          </w:tcPr>
          <w:p w14:paraId="21F0E626" w14:textId="77777777" w:rsidR="00E76804" w:rsidRPr="001B1027" w:rsidRDefault="00E76804">
            <w:pPr>
              <w:ind w:right="-450"/>
              <w:rPr>
                <w:rFonts w:ascii="Arial" w:hAnsi="Arial"/>
                <w:b/>
                <w:szCs w:val="22"/>
              </w:rPr>
            </w:pPr>
            <w:r w:rsidRPr="001B1027">
              <w:rPr>
                <w:rFonts w:ascii="Arial" w:hAnsi="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1BA062A" w14:textId="12D6A32F" w:rsidR="00E76804" w:rsidRPr="001B1027" w:rsidRDefault="00E831BA">
            <w:pPr>
              <w:ind w:left="57" w:right="-450"/>
              <w:rPr>
                <w:rFonts w:ascii="Arial" w:hAnsi="Arial"/>
                <w:szCs w:val="22"/>
              </w:rPr>
            </w:pPr>
            <w:r>
              <w:rPr>
                <w:rFonts w:ascii="Arial" w:hAnsi="Arial"/>
                <w:szCs w:val="22"/>
              </w:rPr>
              <w:t>Biosecurity and Agriculture Services</w:t>
            </w:r>
          </w:p>
        </w:tc>
      </w:tr>
      <w:tr w:rsidR="00E76804" w:rsidRPr="001B1027" w14:paraId="5CC4EB15" w14:textId="77777777">
        <w:trPr>
          <w:trHeight w:val="399"/>
        </w:trPr>
        <w:tc>
          <w:tcPr>
            <w:tcW w:w="2580" w:type="dxa"/>
            <w:tcBorders>
              <w:top w:val="nil"/>
              <w:bottom w:val="nil"/>
              <w:right w:val="nil"/>
            </w:tcBorders>
            <w:vAlign w:val="center"/>
          </w:tcPr>
          <w:p w14:paraId="2178F4DB" w14:textId="77777777" w:rsidR="00E76804" w:rsidRPr="001B1027" w:rsidRDefault="00E76804">
            <w:pPr>
              <w:ind w:right="-450"/>
              <w:rPr>
                <w:rFonts w:ascii="Arial" w:hAnsi="Arial"/>
                <w:b/>
                <w:szCs w:val="22"/>
              </w:rPr>
            </w:pPr>
            <w:r w:rsidRPr="001B1027">
              <w:rPr>
                <w:rFonts w:ascii="Arial" w:hAnsi="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8562F1B" w14:textId="280CCB54" w:rsidR="00E76804" w:rsidRDefault="00E76804">
            <w:pPr>
              <w:ind w:left="57" w:right="-450"/>
              <w:rPr>
                <w:rFonts w:ascii="Arial" w:hAnsi="Arial"/>
                <w:szCs w:val="22"/>
              </w:rPr>
            </w:pPr>
            <w:r w:rsidRPr="000D785C">
              <w:rPr>
                <w:rFonts w:ascii="Arial" w:hAnsi="Arial"/>
                <w:szCs w:val="22"/>
              </w:rPr>
              <w:t>Flexible</w:t>
            </w:r>
            <w:r>
              <w:rPr>
                <w:rFonts w:ascii="Arial" w:hAnsi="Arial"/>
                <w:szCs w:val="22"/>
              </w:rPr>
              <w:t xml:space="preserve"> within </w:t>
            </w:r>
            <w:r w:rsidR="00F737FB">
              <w:rPr>
                <w:rFonts w:ascii="Arial" w:hAnsi="Arial"/>
                <w:szCs w:val="22"/>
              </w:rPr>
              <w:t>South</w:t>
            </w:r>
            <w:r w:rsidR="000D490F">
              <w:rPr>
                <w:rFonts w:ascii="Arial" w:hAnsi="Arial"/>
                <w:szCs w:val="22"/>
              </w:rPr>
              <w:t xml:space="preserve"> West </w:t>
            </w:r>
            <w:r>
              <w:rPr>
                <w:rFonts w:ascii="Arial" w:hAnsi="Arial"/>
                <w:szCs w:val="22"/>
              </w:rPr>
              <w:t xml:space="preserve">Victoria </w:t>
            </w:r>
          </w:p>
          <w:p w14:paraId="5D59E577" w14:textId="00DEA908" w:rsidR="00E76804" w:rsidRPr="001B1027" w:rsidRDefault="00E76804">
            <w:pPr>
              <w:ind w:left="57" w:right="-450"/>
              <w:rPr>
                <w:rFonts w:ascii="Arial" w:hAnsi="Arial"/>
                <w:szCs w:val="22"/>
              </w:rPr>
            </w:pPr>
            <w:r w:rsidRPr="00124E20">
              <w:rPr>
                <w:rFonts w:ascii="Arial" w:hAnsi="Arial"/>
                <w:szCs w:val="22"/>
              </w:rPr>
              <w:t xml:space="preserve">Hybrid work arrangement available: </w:t>
            </w:r>
            <w:r w:rsidR="000D490F">
              <w:rPr>
                <w:rFonts w:ascii="Arial" w:hAnsi="Arial"/>
                <w:szCs w:val="22"/>
              </w:rPr>
              <w:fldChar w:fldCharType="begin">
                <w:ffData>
                  <w:name w:val=""/>
                  <w:enabled/>
                  <w:calcOnExit w:val="0"/>
                  <w:checkBox>
                    <w:size w:val="26"/>
                    <w:default w:val="1"/>
                  </w:checkBox>
                </w:ffData>
              </w:fldChar>
            </w:r>
            <w:r w:rsidR="000D490F">
              <w:rPr>
                <w:rFonts w:ascii="Arial" w:hAnsi="Arial"/>
                <w:szCs w:val="22"/>
              </w:rPr>
              <w:instrText xml:space="preserve"> FORMCHECKBOX </w:instrText>
            </w:r>
            <w:r w:rsidR="00000000">
              <w:rPr>
                <w:rFonts w:ascii="Arial" w:hAnsi="Arial"/>
                <w:szCs w:val="22"/>
              </w:rPr>
            </w:r>
            <w:r w:rsidR="00000000">
              <w:rPr>
                <w:rFonts w:ascii="Arial" w:hAnsi="Arial"/>
                <w:szCs w:val="22"/>
              </w:rPr>
              <w:fldChar w:fldCharType="separate"/>
            </w:r>
            <w:r w:rsidR="000D490F">
              <w:rPr>
                <w:rFonts w:ascii="Arial" w:hAnsi="Arial"/>
                <w:szCs w:val="22"/>
              </w:rPr>
              <w:fldChar w:fldCharType="end"/>
            </w:r>
            <w:r w:rsidRPr="00124E20">
              <w:rPr>
                <w:rFonts w:ascii="Arial" w:hAnsi="Arial"/>
                <w:szCs w:val="22"/>
              </w:rPr>
              <w:t>Yes</w:t>
            </w:r>
            <w:r w:rsidRPr="00124E20">
              <w:rPr>
                <w:rFonts w:ascii="Arial" w:hAnsi="Arial"/>
                <w:szCs w:val="22"/>
              </w:rPr>
              <w:tab/>
            </w:r>
            <w:r w:rsidRPr="00124E20">
              <w:rPr>
                <w:rFonts w:ascii="Arial" w:hAnsi="Arial"/>
                <w:szCs w:val="22"/>
              </w:rPr>
              <w:fldChar w:fldCharType="begin">
                <w:ffData>
                  <w:name w:val=""/>
                  <w:enabled/>
                  <w:calcOnExit w:val="0"/>
                  <w:checkBox>
                    <w:size w:val="26"/>
                    <w:default w:val="0"/>
                    <w:checked w:val="0"/>
                  </w:checkBox>
                </w:ffData>
              </w:fldChar>
            </w:r>
            <w:r w:rsidRPr="00124E20">
              <w:rPr>
                <w:rFonts w:ascii="Arial" w:hAnsi="Arial"/>
                <w:szCs w:val="22"/>
              </w:rPr>
              <w:instrText xml:space="preserve"> FORMCHECKBOX </w:instrText>
            </w:r>
            <w:r w:rsidR="00000000">
              <w:rPr>
                <w:rFonts w:ascii="Arial" w:hAnsi="Arial"/>
                <w:szCs w:val="22"/>
              </w:rPr>
            </w:r>
            <w:r w:rsidR="00000000">
              <w:rPr>
                <w:rFonts w:ascii="Arial" w:hAnsi="Arial"/>
                <w:szCs w:val="22"/>
              </w:rPr>
              <w:fldChar w:fldCharType="separate"/>
            </w:r>
            <w:r w:rsidRPr="00124E20">
              <w:rPr>
                <w:rFonts w:ascii="Arial" w:hAnsi="Arial"/>
                <w:szCs w:val="22"/>
              </w:rPr>
              <w:fldChar w:fldCharType="end"/>
            </w:r>
            <w:r w:rsidRPr="00124E20">
              <w:rPr>
                <w:rFonts w:ascii="Arial" w:hAnsi="Arial"/>
                <w:szCs w:val="22"/>
              </w:rPr>
              <w:t xml:space="preserve">  No</w:t>
            </w:r>
            <w:r w:rsidRPr="001B1027">
              <w:rPr>
                <w:rFonts w:ascii="Arial" w:hAnsi="Arial"/>
                <w:szCs w:val="22"/>
              </w:rPr>
              <w:t xml:space="preserve">                </w:t>
            </w:r>
          </w:p>
        </w:tc>
      </w:tr>
      <w:tr w:rsidR="00E76804" w:rsidRPr="001B1027" w14:paraId="60BBB9C2" w14:textId="77777777">
        <w:trPr>
          <w:trHeight w:val="399"/>
        </w:trPr>
        <w:tc>
          <w:tcPr>
            <w:tcW w:w="2580" w:type="dxa"/>
            <w:tcBorders>
              <w:top w:val="nil"/>
              <w:bottom w:val="nil"/>
              <w:right w:val="nil"/>
            </w:tcBorders>
            <w:vAlign w:val="center"/>
          </w:tcPr>
          <w:p w14:paraId="097B7134" w14:textId="77777777" w:rsidR="00E76804" w:rsidRPr="001B1027" w:rsidRDefault="00E76804">
            <w:pPr>
              <w:ind w:right="-450"/>
              <w:rPr>
                <w:rFonts w:ascii="Arial" w:hAnsi="Arial"/>
                <w:b/>
                <w:bCs/>
                <w:spacing w:val="-3"/>
                <w:szCs w:val="22"/>
              </w:rPr>
            </w:pPr>
            <w:r w:rsidRPr="001B1027">
              <w:rPr>
                <w:rFonts w:ascii="Arial" w:hAnsi="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B292EF" w14:textId="140FC3C9" w:rsidR="00E76804" w:rsidRPr="001B1027" w:rsidRDefault="00C9059C">
            <w:pPr>
              <w:tabs>
                <w:tab w:val="left" w:pos="469"/>
                <w:tab w:val="left" w:pos="1189"/>
              </w:tabs>
              <w:ind w:left="57" w:right="-450"/>
              <w:rPr>
                <w:rFonts w:ascii="Arial" w:hAnsi="Arial"/>
                <w:szCs w:val="22"/>
              </w:rPr>
            </w:pPr>
            <w:r>
              <w:rPr>
                <w:rFonts w:ascii="Arial" w:hAnsi="Arial"/>
                <w:szCs w:val="22"/>
              </w:rPr>
              <w:t>Christopher Blore – South West Meat and Wool Team Leader</w:t>
            </w:r>
            <w:r w:rsidR="00E76804" w:rsidRPr="001B1027">
              <w:rPr>
                <w:rFonts w:ascii="Arial" w:hAnsi="Arial"/>
                <w:szCs w:val="22"/>
              </w:rPr>
              <w:tab/>
            </w:r>
            <w:r w:rsidR="00E76804" w:rsidRPr="001B1027">
              <w:rPr>
                <w:rFonts w:ascii="Arial" w:hAnsi="Arial"/>
                <w:szCs w:val="22"/>
              </w:rPr>
              <w:tab/>
            </w:r>
          </w:p>
        </w:tc>
      </w:tr>
      <w:tr w:rsidR="00E76804" w:rsidRPr="001B1027" w14:paraId="1F5FE0B6" w14:textId="77777777">
        <w:trPr>
          <w:trHeight w:val="399"/>
        </w:trPr>
        <w:tc>
          <w:tcPr>
            <w:tcW w:w="2580" w:type="dxa"/>
            <w:tcBorders>
              <w:top w:val="nil"/>
              <w:bottom w:val="nil"/>
              <w:right w:val="nil"/>
            </w:tcBorders>
            <w:vAlign w:val="center"/>
          </w:tcPr>
          <w:p w14:paraId="1CD226A3" w14:textId="77777777" w:rsidR="00E76804" w:rsidRPr="001B1027" w:rsidRDefault="00E76804">
            <w:pPr>
              <w:ind w:right="-450"/>
              <w:rPr>
                <w:rFonts w:ascii="Arial" w:hAnsi="Arial"/>
                <w:b/>
                <w:bCs/>
                <w:spacing w:val="-3"/>
                <w:szCs w:val="22"/>
              </w:rPr>
            </w:pPr>
            <w:r w:rsidRPr="001B1027">
              <w:rPr>
                <w:rFonts w:ascii="Arial" w:hAnsi="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52108EA" w14:textId="56703E26" w:rsidR="00E76804" w:rsidRPr="001B1027" w:rsidRDefault="00E76804">
            <w:pPr>
              <w:tabs>
                <w:tab w:val="left" w:pos="469"/>
                <w:tab w:val="left" w:pos="1189"/>
              </w:tabs>
              <w:ind w:left="57" w:right="-450"/>
              <w:rPr>
                <w:rFonts w:ascii="Arial" w:hAnsi="Arial"/>
                <w:szCs w:val="22"/>
              </w:rPr>
            </w:pPr>
            <w:r w:rsidRPr="001B1027">
              <w:rPr>
                <w:rFonts w:ascii="Arial" w:hAnsi="Arial"/>
                <w:szCs w:val="22"/>
              </w:rPr>
              <w:fldChar w:fldCharType="begin">
                <w:ffData>
                  <w:name w:val=""/>
                  <w:enabled/>
                  <w:calcOnExit w:val="0"/>
                  <w:checkBox>
                    <w:size w:val="26"/>
                    <w:default w:val="0"/>
                    <w:checked w:val="0"/>
                  </w:checkBox>
                </w:ffData>
              </w:fldChar>
            </w:r>
            <w:r w:rsidRPr="001B1027">
              <w:rPr>
                <w:rFonts w:ascii="Arial" w:hAnsi="Arial"/>
                <w:szCs w:val="22"/>
              </w:rPr>
              <w:instrText xml:space="preserve"> FORMCHECKBOX </w:instrText>
            </w:r>
            <w:r w:rsidR="00000000">
              <w:rPr>
                <w:rFonts w:ascii="Arial" w:hAnsi="Arial"/>
                <w:szCs w:val="22"/>
              </w:rPr>
            </w:r>
            <w:r w:rsidR="00000000">
              <w:rPr>
                <w:rFonts w:ascii="Arial" w:hAnsi="Arial"/>
                <w:szCs w:val="22"/>
              </w:rPr>
              <w:fldChar w:fldCharType="separate"/>
            </w:r>
            <w:r w:rsidRPr="001B1027">
              <w:rPr>
                <w:rFonts w:ascii="Arial" w:hAnsi="Arial"/>
                <w:szCs w:val="22"/>
              </w:rPr>
              <w:fldChar w:fldCharType="end"/>
            </w:r>
            <w:r w:rsidRPr="001B1027">
              <w:rPr>
                <w:rFonts w:ascii="Arial" w:hAnsi="Arial"/>
                <w:szCs w:val="22"/>
              </w:rPr>
              <w:tab/>
              <w:t>Yes</w:t>
            </w:r>
            <w:r w:rsidRPr="001B1027">
              <w:rPr>
                <w:rFonts w:ascii="Arial" w:hAnsi="Arial"/>
                <w:szCs w:val="22"/>
              </w:rPr>
              <w:tab/>
            </w:r>
            <w:r w:rsidR="00C9059C">
              <w:rPr>
                <w:rFonts w:ascii="Arial" w:hAnsi="Arial"/>
                <w:szCs w:val="22"/>
              </w:rPr>
              <w:fldChar w:fldCharType="begin">
                <w:ffData>
                  <w:name w:val=""/>
                  <w:enabled/>
                  <w:calcOnExit w:val="0"/>
                  <w:checkBox>
                    <w:size w:val="26"/>
                    <w:default w:val="1"/>
                  </w:checkBox>
                </w:ffData>
              </w:fldChar>
            </w:r>
            <w:r w:rsidR="00C9059C">
              <w:rPr>
                <w:rFonts w:ascii="Arial" w:hAnsi="Arial"/>
                <w:szCs w:val="22"/>
              </w:rPr>
              <w:instrText xml:space="preserve"> FORMCHECKBOX </w:instrText>
            </w:r>
            <w:r w:rsidR="00000000">
              <w:rPr>
                <w:rFonts w:ascii="Arial" w:hAnsi="Arial"/>
                <w:szCs w:val="22"/>
              </w:rPr>
            </w:r>
            <w:r w:rsidR="00000000">
              <w:rPr>
                <w:rFonts w:ascii="Arial" w:hAnsi="Arial"/>
                <w:szCs w:val="22"/>
              </w:rPr>
              <w:fldChar w:fldCharType="separate"/>
            </w:r>
            <w:r w:rsidR="00C9059C">
              <w:rPr>
                <w:rFonts w:ascii="Arial" w:hAnsi="Arial"/>
                <w:szCs w:val="22"/>
              </w:rPr>
              <w:fldChar w:fldCharType="end"/>
            </w:r>
            <w:r w:rsidRPr="001B1027">
              <w:rPr>
                <w:rFonts w:ascii="Arial" w:hAnsi="Arial"/>
                <w:szCs w:val="22"/>
              </w:rPr>
              <w:t xml:space="preserve">  No                </w:t>
            </w:r>
          </w:p>
        </w:tc>
      </w:tr>
      <w:tr w:rsidR="00E76804" w:rsidRPr="001B1027" w14:paraId="26C6D75A" w14:textId="77777777">
        <w:trPr>
          <w:trHeight w:val="399"/>
        </w:trPr>
        <w:tc>
          <w:tcPr>
            <w:tcW w:w="2580" w:type="dxa"/>
            <w:tcBorders>
              <w:top w:val="nil"/>
              <w:bottom w:val="nil"/>
              <w:right w:val="nil"/>
            </w:tcBorders>
            <w:vAlign w:val="center"/>
          </w:tcPr>
          <w:p w14:paraId="3C3C6894" w14:textId="77777777" w:rsidR="00E76804" w:rsidRPr="001B1027" w:rsidRDefault="00E76804">
            <w:pPr>
              <w:ind w:right="-450"/>
              <w:rPr>
                <w:rFonts w:ascii="Arial" w:hAnsi="Arial"/>
                <w:b/>
                <w:szCs w:val="22"/>
              </w:rPr>
            </w:pPr>
            <w:r w:rsidRPr="001B1027">
              <w:rPr>
                <w:rFonts w:ascii="Arial" w:hAnsi="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484D406" w14:textId="2B0D2248" w:rsidR="00E76804" w:rsidRPr="001B1027" w:rsidRDefault="00874DD6">
            <w:pPr>
              <w:ind w:left="57" w:right="-450"/>
              <w:rPr>
                <w:rFonts w:ascii="Arial" w:hAnsi="Arial"/>
                <w:szCs w:val="22"/>
              </w:rPr>
            </w:pPr>
            <w:r>
              <w:rPr>
                <w:rFonts w:ascii="Arial" w:hAnsi="Arial"/>
                <w:szCs w:val="22"/>
              </w:rPr>
              <w:t>Christopher Blore</w:t>
            </w:r>
            <w:r w:rsidR="00B96360">
              <w:rPr>
                <w:rFonts w:ascii="Arial" w:hAnsi="Arial"/>
                <w:szCs w:val="22"/>
              </w:rPr>
              <w:t xml:space="preserve">, </w:t>
            </w:r>
            <w:r w:rsidR="00B96360" w:rsidRPr="00B96360">
              <w:rPr>
                <w:rFonts w:ascii="Arial" w:hAnsi="Arial"/>
                <w:szCs w:val="22"/>
              </w:rPr>
              <w:t>0428155781</w:t>
            </w:r>
            <w:r>
              <w:rPr>
                <w:rFonts w:ascii="Arial" w:hAnsi="Arial"/>
                <w:szCs w:val="22"/>
              </w:rPr>
              <w:t xml:space="preserve"> </w:t>
            </w:r>
          </w:p>
        </w:tc>
      </w:tr>
    </w:tbl>
    <w:p w14:paraId="35406433" w14:textId="77777777" w:rsidR="00E76804" w:rsidRPr="001B1027" w:rsidRDefault="00E76804" w:rsidP="00E76804">
      <w:pPr>
        <w:pStyle w:val="DTPLIheadingtopcolumngreen"/>
        <w:rPr>
          <w:rFonts w:ascii="Arial" w:hAnsi="Arial" w:cs="Arial"/>
          <w:sz w:val="22"/>
          <w:szCs w:val="22"/>
        </w:rPr>
      </w:pPr>
    </w:p>
    <w:p w14:paraId="0250BD77" w14:textId="77777777" w:rsidR="00E76804" w:rsidRPr="003A2C02" w:rsidRDefault="00E76804" w:rsidP="00001C3A">
      <w:pPr>
        <w:pStyle w:val="DTPLIheadinggreen"/>
        <w:spacing w:before="24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Position purpose</w:t>
      </w:r>
    </w:p>
    <w:p w14:paraId="38966963" w14:textId="47E5EDF9" w:rsidR="00B80293" w:rsidRPr="00261747" w:rsidRDefault="00B80293" w:rsidP="00167B24">
      <w:pPr>
        <w:spacing w:after="120" w:line="220" w:lineRule="atLeast"/>
        <w:jc w:val="both"/>
        <w:rPr>
          <w:rFonts w:eastAsia="Calibri"/>
        </w:rPr>
      </w:pPr>
      <w:r w:rsidRPr="00261747">
        <w:rPr>
          <w:rFonts w:eastAsia="Calibri"/>
        </w:rPr>
        <w:t>This</w:t>
      </w:r>
      <w:r w:rsidR="00104A66">
        <w:rPr>
          <w:rFonts w:eastAsia="Calibri"/>
        </w:rPr>
        <w:t xml:space="preserve"> Livestock Industry Developm</w:t>
      </w:r>
      <w:r w:rsidR="009879B4">
        <w:rPr>
          <w:rFonts w:eastAsia="Calibri"/>
        </w:rPr>
        <w:t>e</w:t>
      </w:r>
      <w:r w:rsidR="00104A66">
        <w:rPr>
          <w:rFonts w:eastAsia="Calibri"/>
        </w:rPr>
        <w:t>nt</w:t>
      </w:r>
      <w:r w:rsidR="00D9634A">
        <w:rPr>
          <w:rFonts w:eastAsia="Calibri"/>
        </w:rPr>
        <w:t xml:space="preserve"> Officer</w:t>
      </w:r>
      <w:r w:rsidR="00104A66">
        <w:rPr>
          <w:rFonts w:eastAsia="Calibri"/>
        </w:rPr>
        <w:t xml:space="preserve"> </w:t>
      </w:r>
      <w:r w:rsidRPr="00261747">
        <w:rPr>
          <w:rFonts w:eastAsia="Calibri"/>
        </w:rPr>
        <w:t xml:space="preserve">position </w:t>
      </w:r>
      <w:r w:rsidR="009879B4">
        <w:rPr>
          <w:rFonts w:eastAsia="Calibri"/>
        </w:rPr>
        <w:t xml:space="preserve">will work </w:t>
      </w:r>
      <w:r w:rsidR="009879B4">
        <w:rPr>
          <w:rFonts w:eastAsia="Calibri"/>
          <w:color w:val="auto"/>
          <w:lang w:eastAsia="en-US"/>
        </w:rPr>
        <w:t xml:space="preserve">within a team </w:t>
      </w:r>
      <w:r w:rsidR="009879B4" w:rsidRPr="00AE58BC">
        <w:rPr>
          <w:rFonts w:eastAsia="Calibri"/>
          <w:color w:val="auto"/>
          <w:lang w:eastAsia="en-US"/>
        </w:rPr>
        <w:t>delivering regional</w:t>
      </w:r>
      <w:r w:rsidR="001F1E1F">
        <w:rPr>
          <w:rFonts w:eastAsia="Calibri"/>
          <w:color w:val="auto"/>
          <w:lang w:eastAsia="en-US"/>
        </w:rPr>
        <w:t xml:space="preserve"> </w:t>
      </w:r>
      <w:r w:rsidR="00D359C0">
        <w:rPr>
          <w:rFonts w:eastAsia="Calibri"/>
          <w:color w:val="auto"/>
          <w:lang w:eastAsia="en-US"/>
        </w:rPr>
        <w:t>(</w:t>
      </w:r>
      <w:r w:rsidR="001F1E1F">
        <w:rPr>
          <w:rFonts w:eastAsia="Calibri"/>
          <w:color w:val="auto"/>
          <w:lang w:eastAsia="en-US"/>
        </w:rPr>
        <w:t>with a focus on the South West region)</w:t>
      </w:r>
      <w:r w:rsidR="009879B4" w:rsidRPr="00AE58BC">
        <w:rPr>
          <w:rFonts w:eastAsia="Calibri"/>
          <w:color w:val="auto"/>
          <w:lang w:eastAsia="en-US"/>
        </w:rPr>
        <w:t xml:space="preserve"> and state</w:t>
      </w:r>
      <w:r w:rsidR="009879B4">
        <w:rPr>
          <w:rFonts w:eastAsia="Calibri"/>
          <w:color w:val="auto"/>
          <w:lang w:eastAsia="en-US"/>
        </w:rPr>
        <w:t>-</w:t>
      </w:r>
      <w:r w:rsidR="009879B4" w:rsidRPr="00AE58BC">
        <w:rPr>
          <w:rFonts w:eastAsia="Calibri"/>
          <w:color w:val="auto"/>
          <w:lang w:eastAsia="en-US"/>
        </w:rPr>
        <w:t>wide services</w:t>
      </w:r>
      <w:r w:rsidR="009879B4">
        <w:rPr>
          <w:rFonts w:eastAsia="Calibri"/>
          <w:color w:val="auto"/>
          <w:lang w:eastAsia="en-US"/>
        </w:rPr>
        <w:t>. This position</w:t>
      </w:r>
      <w:r w:rsidR="009879B4" w:rsidRPr="00AE58BC">
        <w:rPr>
          <w:rFonts w:eastAsia="Calibri"/>
          <w:color w:val="auto"/>
          <w:lang w:eastAsia="en-US"/>
        </w:rPr>
        <w:t xml:space="preserve"> </w:t>
      </w:r>
      <w:r w:rsidRPr="00261747">
        <w:rPr>
          <w:rFonts w:eastAsia="Calibri"/>
        </w:rPr>
        <w:t xml:space="preserve">is critical in the design and delivery of targeted, relevant, and accessible services to beef and sheep farm businesses in collaboration with regional industry and service providers that align to Agriculture Victoria priorities. </w:t>
      </w:r>
      <w:bookmarkStart w:id="1" w:name="_Hlk134793875"/>
      <w:r w:rsidRPr="00261747">
        <w:rPr>
          <w:rFonts w:eastAsia="Calibri"/>
        </w:rPr>
        <w:t>This includes services that assist farm business to</w:t>
      </w:r>
      <w:r>
        <w:rPr>
          <w:rFonts w:eastAsia="Calibri"/>
        </w:rPr>
        <w:t xml:space="preserve"> </w:t>
      </w:r>
      <w:r w:rsidR="00860F59">
        <w:rPr>
          <w:rFonts w:eastAsia="Calibri"/>
        </w:rPr>
        <w:t xml:space="preserve">be productive and profitable, </w:t>
      </w:r>
      <w:r w:rsidR="00BA0033">
        <w:rPr>
          <w:rFonts w:eastAsia="Calibri"/>
          <w:color w:val="auto"/>
          <w:lang w:eastAsia="en-US"/>
        </w:rPr>
        <w:t xml:space="preserve">adapt to climate change, navigate and to prepare </w:t>
      </w:r>
      <w:r w:rsidR="00DF6786">
        <w:rPr>
          <w:rFonts w:eastAsia="Calibri"/>
          <w:color w:val="auto"/>
          <w:lang w:eastAsia="en-US"/>
        </w:rPr>
        <w:t xml:space="preserve">for </w:t>
      </w:r>
      <w:r w:rsidR="00BA0033">
        <w:rPr>
          <w:rFonts w:eastAsia="Calibri"/>
          <w:color w:val="auto"/>
          <w:lang w:eastAsia="en-US"/>
        </w:rPr>
        <w:t>changes to farming systems, respond and recover from natural disasters and biosecurity events.</w:t>
      </w:r>
      <w:bookmarkEnd w:id="1"/>
    </w:p>
    <w:p w14:paraId="720B89DD" w14:textId="6BAF6F15" w:rsidR="004C7354" w:rsidRPr="00066610" w:rsidRDefault="004C7354" w:rsidP="004F211B">
      <w:pPr>
        <w:spacing w:after="120"/>
        <w:jc w:val="both"/>
        <w:rPr>
          <w:rFonts w:cs="Calibri"/>
        </w:rPr>
      </w:pPr>
      <w:r w:rsidRPr="00066610">
        <w:rPr>
          <w:rFonts w:cs="Calibri"/>
        </w:rPr>
        <w:t>The successful applicant will work effectively as a member of a team to provide integrated services for our clientele, enjoy flexible working arrangements and undertake a wide variety of work across the division, involving the provision of integrated services to producers, service providers, industry groups and regional stakeholders.</w:t>
      </w:r>
    </w:p>
    <w:p w14:paraId="396975F1" w14:textId="77777777" w:rsidR="00E76804" w:rsidRPr="003A2C02" w:rsidRDefault="00E76804" w:rsidP="00001C3A">
      <w:pPr>
        <w:pStyle w:val="DTPLIheadinggreen"/>
        <w:spacing w:before="240"/>
        <w:ind w:right="0"/>
        <w:rPr>
          <w:rFonts w:ascii="Arial" w:hAnsi="Arial"/>
          <w:bCs/>
          <w:i/>
          <w:color w:val="442D97" w:themeColor="accent1" w:themeTint="BF"/>
          <w:szCs w:val="22"/>
        </w:rPr>
      </w:pPr>
      <w:r w:rsidRPr="003A2C02">
        <w:rPr>
          <w:rFonts w:ascii="Arial" w:hAnsi="Arial"/>
          <w:bCs/>
          <w:color w:val="442D97" w:themeColor="accent1" w:themeTint="BF"/>
          <w:sz w:val="28"/>
          <w:szCs w:val="28"/>
          <w:lang w:eastAsia="zh-CN"/>
        </w:rPr>
        <w:t>Context</w:t>
      </w:r>
    </w:p>
    <w:p w14:paraId="4E5A1FA1" w14:textId="77777777" w:rsidR="0025443A" w:rsidRDefault="0025443A" w:rsidP="00167B24">
      <w:pPr>
        <w:tabs>
          <w:tab w:val="left" w:pos="-720"/>
          <w:tab w:val="left" w:pos="0"/>
          <w:tab w:val="left" w:pos="720"/>
          <w:tab w:val="left" w:pos="1440"/>
          <w:tab w:val="left" w:pos="2160"/>
          <w:tab w:val="left" w:pos="2880"/>
          <w:tab w:val="left" w:pos="3600"/>
          <w:tab w:val="left" w:pos="4320"/>
        </w:tabs>
        <w:autoSpaceDE w:val="0"/>
        <w:autoSpaceDN w:val="0"/>
        <w:adjustRightInd w:val="0"/>
        <w:spacing w:after="120" w:line="240" w:lineRule="auto"/>
        <w:jc w:val="both"/>
      </w:pPr>
      <w:r w:rsidRPr="00BA7C75">
        <w:rPr>
          <w:b/>
          <w:bCs/>
        </w:rPr>
        <w:t>Agriculture Victoria</w:t>
      </w:r>
      <w:r>
        <w:t xml:space="preserve"> works with industry and community stakeholders to support the agriculture, food and fibre sector to become more globally competitive, innovative and resilient. </w:t>
      </w:r>
    </w:p>
    <w:p w14:paraId="22639B89" w14:textId="61989D59" w:rsidR="0025443A" w:rsidRDefault="0025443A" w:rsidP="00167B24">
      <w:pPr>
        <w:tabs>
          <w:tab w:val="left" w:pos="-720"/>
          <w:tab w:val="left" w:pos="0"/>
          <w:tab w:val="left" w:pos="720"/>
          <w:tab w:val="left" w:pos="1440"/>
          <w:tab w:val="left" w:pos="2160"/>
          <w:tab w:val="left" w:pos="2880"/>
          <w:tab w:val="left" w:pos="3600"/>
          <w:tab w:val="left" w:pos="4320"/>
        </w:tabs>
        <w:autoSpaceDE w:val="0"/>
        <w:autoSpaceDN w:val="0"/>
        <w:adjustRightInd w:val="0"/>
        <w:spacing w:after="120" w:line="240" w:lineRule="auto"/>
        <w:jc w:val="both"/>
      </w:pPr>
      <w:r>
        <w:t>Agriculture Victoria consists of Agriculture Victoria Research, Biosecurity and Agriculture Services, Agriculture Policy, Animal Welfare Victoria and Agriculture Regulatory Policy &amp; Programs, and Agriculture Victoria Business and Finance Services.  Across these areas Agriculture Victoria delivers:</w:t>
      </w:r>
      <w:r w:rsidR="004F211B">
        <w:t xml:space="preserve"> </w:t>
      </w:r>
    </w:p>
    <w:p w14:paraId="6252A0B9" w14:textId="77777777" w:rsidR="0025443A" w:rsidRPr="00BF3F6F" w:rsidRDefault="0025443A" w:rsidP="00BF3F6F">
      <w:pPr>
        <w:numPr>
          <w:ilvl w:val="0"/>
          <w:numId w:val="15"/>
        </w:numPr>
        <w:tabs>
          <w:tab w:val="clear" w:pos="360"/>
          <w:tab w:val="num" w:pos="720"/>
        </w:tabs>
        <w:spacing w:after="60"/>
        <w:ind w:left="720"/>
        <w:jc w:val="both"/>
        <w:rPr>
          <w:szCs w:val="24"/>
        </w:rPr>
      </w:pPr>
      <w:r w:rsidRPr="00BF3F6F">
        <w:rPr>
          <w:szCs w:val="24"/>
        </w:rPr>
        <w:lastRenderedPageBreak/>
        <w:t>Policy and program development for agriculture, food safety, food security, biosecurity, agriculture and veterinary chemicals</w:t>
      </w:r>
    </w:p>
    <w:p w14:paraId="16ECBDC3" w14:textId="77777777" w:rsidR="0025443A" w:rsidRPr="00BF3F6F" w:rsidRDefault="0025443A" w:rsidP="00BF3F6F">
      <w:pPr>
        <w:numPr>
          <w:ilvl w:val="0"/>
          <w:numId w:val="15"/>
        </w:numPr>
        <w:tabs>
          <w:tab w:val="clear" w:pos="360"/>
          <w:tab w:val="num" w:pos="720"/>
        </w:tabs>
        <w:spacing w:after="60"/>
        <w:ind w:left="720"/>
        <w:jc w:val="both"/>
        <w:rPr>
          <w:szCs w:val="24"/>
        </w:rPr>
      </w:pPr>
      <w:r w:rsidRPr="00BF3F6F">
        <w:rPr>
          <w:szCs w:val="24"/>
        </w:rPr>
        <w:t>Domestic animal and animal welfare research, policy, education and compliance</w:t>
      </w:r>
    </w:p>
    <w:p w14:paraId="1338B28A" w14:textId="77777777" w:rsidR="0025443A" w:rsidRPr="00BF3F6F" w:rsidRDefault="0025443A" w:rsidP="00BF3F6F">
      <w:pPr>
        <w:numPr>
          <w:ilvl w:val="0"/>
          <w:numId w:val="15"/>
        </w:numPr>
        <w:tabs>
          <w:tab w:val="clear" w:pos="360"/>
          <w:tab w:val="num" w:pos="720"/>
        </w:tabs>
        <w:spacing w:after="60"/>
        <w:ind w:left="720"/>
        <w:jc w:val="both"/>
        <w:rPr>
          <w:szCs w:val="24"/>
        </w:rPr>
      </w:pPr>
      <w:r w:rsidRPr="00BF3F6F">
        <w:rPr>
          <w:szCs w:val="24"/>
        </w:rPr>
        <w:t>Emergency preparedness, response and recovery</w:t>
      </w:r>
    </w:p>
    <w:p w14:paraId="012623AA" w14:textId="77777777" w:rsidR="0025443A" w:rsidRPr="00BF3F6F" w:rsidRDefault="0025443A" w:rsidP="00BF3F6F">
      <w:pPr>
        <w:numPr>
          <w:ilvl w:val="0"/>
          <w:numId w:val="15"/>
        </w:numPr>
        <w:tabs>
          <w:tab w:val="clear" w:pos="360"/>
          <w:tab w:val="num" w:pos="720"/>
        </w:tabs>
        <w:spacing w:after="60"/>
        <w:ind w:left="720"/>
        <w:jc w:val="both"/>
        <w:rPr>
          <w:szCs w:val="24"/>
        </w:rPr>
      </w:pPr>
      <w:r w:rsidRPr="00BF3F6F">
        <w:rPr>
          <w:szCs w:val="24"/>
        </w:rPr>
        <w:t>Research in science and technology leading to innovative farming systems, products and services</w:t>
      </w:r>
    </w:p>
    <w:p w14:paraId="2F32E7D5" w14:textId="77777777" w:rsidR="0025443A" w:rsidRPr="00BF3F6F" w:rsidRDefault="0025443A" w:rsidP="00BF3F6F">
      <w:pPr>
        <w:numPr>
          <w:ilvl w:val="0"/>
          <w:numId w:val="15"/>
        </w:numPr>
        <w:tabs>
          <w:tab w:val="clear" w:pos="360"/>
          <w:tab w:val="num" w:pos="720"/>
        </w:tabs>
        <w:spacing w:after="60"/>
        <w:ind w:left="720"/>
        <w:jc w:val="both"/>
        <w:rPr>
          <w:szCs w:val="24"/>
        </w:rPr>
      </w:pPr>
      <w:r w:rsidRPr="00BF3F6F">
        <w:rPr>
          <w:szCs w:val="24"/>
        </w:rPr>
        <w:t>Facilitation of development projects</w:t>
      </w:r>
    </w:p>
    <w:p w14:paraId="4EF49D43" w14:textId="77777777" w:rsidR="0025443A" w:rsidRPr="00BF3F6F" w:rsidRDefault="0025443A" w:rsidP="00BF3F6F">
      <w:pPr>
        <w:numPr>
          <w:ilvl w:val="0"/>
          <w:numId w:val="15"/>
        </w:numPr>
        <w:tabs>
          <w:tab w:val="clear" w:pos="360"/>
          <w:tab w:val="num" w:pos="720"/>
        </w:tabs>
        <w:spacing w:after="60"/>
        <w:ind w:left="720"/>
        <w:jc w:val="both"/>
        <w:rPr>
          <w:szCs w:val="24"/>
        </w:rPr>
      </w:pPr>
      <w:r w:rsidRPr="00BF3F6F">
        <w:rPr>
          <w:szCs w:val="24"/>
        </w:rPr>
        <w:t>Community and industry engagement, education, practice change and enforcement services</w:t>
      </w:r>
    </w:p>
    <w:p w14:paraId="1941F23D" w14:textId="77777777" w:rsidR="0025443A" w:rsidRPr="00BF3F6F" w:rsidRDefault="0025443A" w:rsidP="00BF3F6F">
      <w:pPr>
        <w:numPr>
          <w:ilvl w:val="0"/>
          <w:numId w:val="15"/>
        </w:numPr>
        <w:tabs>
          <w:tab w:val="clear" w:pos="360"/>
          <w:tab w:val="num" w:pos="720"/>
        </w:tabs>
        <w:spacing w:after="60"/>
        <w:ind w:left="720"/>
        <w:jc w:val="both"/>
        <w:rPr>
          <w:szCs w:val="24"/>
        </w:rPr>
      </w:pPr>
      <w:r w:rsidRPr="00BF3F6F">
        <w:rPr>
          <w:szCs w:val="24"/>
        </w:rPr>
        <w:t>Regulation and oversight of statutory regulators</w:t>
      </w:r>
    </w:p>
    <w:p w14:paraId="11F6D6B2" w14:textId="77777777" w:rsidR="0025443A" w:rsidRPr="00BF3F6F" w:rsidRDefault="0025443A" w:rsidP="00BF3F6F">
      <w:pPr>
        <w:numPr>
          <w:ilvl w:val="0"/>
          <w:numId w:val="15"/>
        </w:numPr>
        <w:tabs>
          <w:tab w:val="clear" w:pos="360"/>
          <w:tab w:val="num" w:pos="720"/>
        </w:tabs>
        <w:spacing w:after="60"/>
        <w:ind w:left="720"/>
        <w:jc w:val="both"/>
        <w:rPr>
          <w:szCs w:val="24"/>
        </w:rPr>
      </w:pPr>
      <w:r w:rsidRPr="00BF3F6F">
        <w:rPr>
          <w:szCs w:val="24"/>
        </w:rPr>
        <w:t>Assistance to drive export activity, market access and investment attraction.</w:t>
      </w:r>
    </w:p>
    <w:p w14:paraId="4597178C"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p>
    <w:p w14:paraId="7CFEFABB" w14:textId="28345E15" w:rsidR="00B52D5B" w:rsidRPr="00B52D5B" w:rsidRDefault="00B52D5B" w:rsidP="00167B24">
      <w:pPr>
        <w:tabs>
          <w:tab w:val="left" w:pos="10178"/>
        </w:tabs>
        <w:spacing w:after="120" w:line="240" w:lineRule="auto"/>
        <w:ind w:right="113"/>
        <w:jc w:val="both"/>
        <w:rPr>
          <w:rFonts w:cs="Calibri"/>
        </w:rPr>
      </w:pPr>
      <w:r w:rsidRPr="00B52D5B">
        <w:rPr>
          <w:rFonts w:cs="Calibri"/>
        </w:rPr>
        <w:t xml:space="preserve">The </w:t>
      </w:r>
      <w:r w:rsidRPr="00B52D5B">
        <w:rPr>
          <w:rFonts w:cs="Calibri"/>
          <w:b/>
          <w:bCs/>
        </w:rPr>
        <w:t>Biosecurity and Agriculture Services (BAS) branch</w:t>
      </w:r>
      <w:r w:rsidRPr="00B52D5B">
        <w:rPr>
          <w:rFonts w:cs="Calibri"/>
        </w:rPr>
        <w:t xml:space="preserve"> designs and delivers services, provides technical advice and influences policy to support the agriculture sector to achieve sustainable growth while managing risks and minimising adverse impacts to the economy, environment and public health and safety. Key services include:</w:t>
      </w:r>
    </w:p>
    <w:p w14:paraId="5CE5DFA1" w14:textId="44B64313" w:rsidR="00B52D5B" w:rsidRPr="004F211B" w:rsidRDefault="00BF3F6F" w:rsidP="004F211B">
      <w:pPr>
        <w:numPr>
          <w:ilvl w:val="0"/>
          <w:numId w:val="15"/>
        </w:numPr>
        <w:tabs>
          <w:tab w:val="clear" w:pos="360"/>
          <w:tab w:val="num" w:pos="720"/>
        </w:tabs>
        <w:spacing w:after="60"/>
        <w:ind w:left="720"/>
        <w:jc w:val="both"/>
        <w:rPr>
          <w:szCs w:val="24"/>
        </w:rPr>
      </w:pPr>
      <w:r>
        <w:rPr>
          <w:szCs w:val="24"/>
        </w:rPr>
        <w:t>M</w:t>
      </w:r>
      <w:r w:rsidR="00B52D5B" w:rsidRPr="004F211B">
        <w:rPr>
          <w:szCs w:val="24"/>
        </w:rPr>
        <w:t xml:space="preserve">aintaining and improving access to domestic and international markets for Victorian products, </w:t>
      </w:r>
    </w:p>
    <w:p w14:paraId="79C0FB87" w14:textId="69642FBF" w:rsidR="00B52D5B" w:rsidRPr="004F211B" w:rsidRDefault="00001C3A" w:rsidP="004F211B">
      <w:pPr>
        <w:numPr>
          <w:ilvl w:val="0"/>
          <w:numId w:val="15"/>
        </w:numPr>
        <w:tabs>
          <w:tab w:val="clear" w:pos="360"/>
          <w:tab w:val="num" w:pos="720"/>
        </w:tabs>
        <w:spacing w:after="60"/>
        <w:ind w:left="720"/>
        <w:jc w:val="both"/>
        <w:rPr>
          <w:szCs w:val="24"/>
        </w:rPr>
      </w:pPr>
      <w:r>
        <w:rPr>
          <w:szCs w:val="24"/>
        </w:rPr>
        <w:t>P</w:t>
      </w:r>
      <w:r w:rsidR="00B52D5B" w:rsidRPr="004F211B">
        <w:rPr>
          <w:szCs w:val="24"/>
        </w:rPr>
        <w:t>reparing for, responding to and facilitating recovery from biosecurity and natural disaster emergencies</w:t>
      </w:r>
      <w:r>
        <w:rPr>
          <w:szCs w:val="24"/>
        </w:rPr>
        <w:t>,</w:t>
      </w:r>
    </w:p>
    <w:p w14:paraId="7B7E544A" w14:textId="6E26DD4D" w:rsidR="00B52D5B" w:rsidRPr="004F211B" w:rsidRDefault="00001C3A" w:rsidP="004F211B">
      <w:pPr>
        <w:numPr>
          <w:ilvl w:val="0"/>
          <w:numId w:val="15"/>
        </w:numPr>
        <w:tabs>
          <w:tab w:val="clear" w:pos="360"/>
          <w:tab w:val="num" w:pos="720"/>
        </w:tabs>
        <w:spacing w:after="60"/>
        <w:ind w:left="720"/>
        <w:jc w:val="both"/>
        <w:rPr>
          <w:szCs w:val="24"/>
        </w:rPr>
      </w:pPr>
      <w:r>
        <w:rPr>
          <w:szCs w:val="24"/>
        </w:rPr>
        <w:t>E</w:t>
      </w:r>
      <w:r w:rsidR="00B52D5B" w:rsidRPr="004F211B">
        <w:rPr>
          <w:szCs w:val="24"/>
        </w:rPr>
        <w:t>nsuring early detection and preventing the introduction and spread of plant and animal pests/diseases and invasive species</w:t>
      </w:r>
      <w:r>
        <w:rPr>
          <w:szCs w:val="24"/>
        </w:rPr>
        <w:t>,</w:t>
      </w:r>
    </w:p>
    <w:p w14:paraId="38748A9A" w14:textId="3A93287F" w:rsidR="00B52D5B" w:rsidRPr="004F211B" w:rsidRDefault="00001C3A" w:rsidP="004F211B">
      <w:pPr>
        <w:numPr>
          <w:ilvl w:val="0"/>
          <w:numId w:val="15"/>
        </w:numPr>
        <w:tabs>
          <w:tab w:val="clear" w:pos="360"/>
          <w:tab w:val="num" w:pos="720"/>
        </w:tabs>
        <w:spacing w:after="60"/>
        <w:ind w:left="720"/>
        <w:jc w:val="both"/>
        <w:rPr>
          <w:szCs w:val="24"/>
        </w:rPr>
      </w:pPr>
      <w:r>
        <w:rPr>
          <w:szCs w:val="24"/>
        </w:rPr>
        <w:t>E</w:t>
      </w:r>
      <w:r w:rsidR="00B52D5B" w:rsidRPr="004F211B">
        <w:rPr>
          <w:szCs w:val="24"/>
        </w:rPr>
        <w:t>nsuring compliance with responsibilities associated with animal welfare, chemical use, invasive species, plant and animal pest and diseases</w:t>
      </w:r>
      <w:r>
        <w:rPr>
          <w:szCs w:val="24"/>
        </w:rPr>
        <w:t>,</w:t>
      </w:r>
    </w:p>
    <w:p w14:paraId="7BD71953" w14:textId="78E5D6DC" w:rsidR="00E76804" w:rsidRPr="004F211B" w:rsidRDefault="00B52D5B" w:rsidP="004F211B">
      <w:pPr>
        <w:numPr>
          <w:ilvl w:val="0"/>
          <w:numId w:val="15"/>
        </w:numPr>
        <w:tabs>
          <w:tab w:val="clear" w:pos="360"/>
          <w:tab w:val="num" w:pos="720"/>
        </w:tabs>
        <w:spacing w:after="60"/>
        <w:ind w:left="720"/>
        <w:jc w:val="both"/>
        <w:rPr>
          <w:szCs w:val="24"/>
        </w:rPr>
      </w:pPr>
      <w:r w:rsidRPr="004F211B">
        <w:rPr>
          <w:szCs w:val="24"/>
        </w:rPr>
        <w:t>designing and delivering targeted information, products and services that support the adoption of technology, innovation and new knowledge across the irrigation, livestock, dairy, grains and horticulture sectors.</w:t>
      </w:r>
    </w:p>
    <w:p w14:paraId="05F370AE" w14:textId="77777777" w:rsidR="00E76804" w:rsidRPr="003A2C02" w:rsidRDefault="00E76804" w:rsidP="00001C3A">
      <w:pPr>
        <w:pStyle w:val="DTPLIheadinggreen"/>
        <w:spacing w:before="24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Accountabilities</w:t>
      </w:r>
    </w:p>
    <w:p w14:paraId="4B3284C9" w14:textId="69B4E5EA" w:rsidR="00670CCB" w:rsidRPr="000105CD" w:rsidRDefault="00670CCB" w:rsidP="004F211B">
      <w:pPr>
        <w:numPr>
          <w:ilvl w:val="0"/>
          <w:numId w:val="15"/>
        </w:numPr>
        <w:tabs>
          <w:tab w:val="clear" w:pos="360"/>
          <w:tab w:val="num" w:pos="720"/>
        </w:tabs>
        <w:spacing w:after="60"/>
        <w:ind w:left="720"/>
        <w:jc w:val="both"/>
        <w:rPr>
          <w:szCs w:val="24"/>
        </w:rPr>
      </w:pPr>
      <w:r>
        <w:rPr>
          <w:szCs w:val="24"/>
        </w:rPr>
        <w:t>Provide high level technical input and innovation into the design and delivery of adoption activities and services relating to livestock production</w:t>
      </w:r>
      <w:r w:rsidR="0075493D">
        <w:rPr>
          <w:szCs w:val="24"/>
        </w:rPr>
        <w:t xml:space="preserve">, </w:t>
      </w:r>
      <w:r w:rsidR="006941C5">
        <w:rPr>
          <w:szCs w:val="24"/>
        </w:rPr>
        <w:t xml:space="preserve">on farm </w:t>
      </w:r>
      <w:r w:rsidR="0075493D">
        <w:rPr>
          <w:szCs w:val="24"/>
        </w:rPr>
        <w:t>emergency animal disease preparedness</w:t>
      </w:r>
      <w:r w:rsidR="001D7440">
        <w:rPr>
          <w:szCs w:val="24"/>
        </w:rPr>
        <w:t xml:space="preserve">, </w:t>
      </w:r>
      <w:r w:rsidR="009A2991">
        <w:rPr>
          <w:szCs w:val="24"/>
        </w:rPr>
        <w:t xml:space="preserve">farm </w:t>
      </w:r>
      <w:r w:rsidR="00CB3FF3">
        <w:rPr>
          <w:szCs w:val="24"/>
        </w:rPr>
        <w:t xml:space="preserve">business </w:t>
      </w:r>
      <w:r w:rsidR="009A2991">
        <w:rPr>
          <w:szCs w:val="24"/>
        </w:rPr>
        <w:t>resilience</w:t>
      </w:r>
      <w:r w:rsidR="001D7440">
        <w:rPr>
          <w:szCs w:val="24"/>
        </w:rPr>
        <w:t xml:space="preserve"> and farm production and profitability</w:t>
      </w:r>
      <w:r w:rsidR="00CB3FF3">
        <w:rPr>
          <w:szCs w:val="24"/>
        </w:rPr>
        <w:t>.</w:t>
      </w:r>
    </w:p>
    <w:p w14:paraId="6C1CEAE8" w14:textId="3A85610F" w:rsidR="00670CCB" w:rsidRDefault="00670CCB" w:rsidP="004F211B">
      <w:pPr>
        <w:numPr>
          <w:ilvl w:val="0"/>
          <w:numId w:val="15"/>
        </w:numPr>
        <w:tabs>
          <w:tab w:val="clear" w:pos="360"/>
          <w:tab w:val="num" w:pos="720"/>
        </w:tabs>
        <w:spacing w:after="120"/>
        <w:ind w:left="720"/>
        <w:jc w:val="both"/>
        <w:rPr>
          <w:szCs w:val="24"/>
        </w:rPr>
      </w:pPr>
      <w:r>
        <w:rPr>
          <w:szCs w:val="24"/>
        </w:rPr>
        <w:t>Provide high level monitoring, reporting and evaluation of the impact of services, while adhering to all departmental reporting requirements.</w:t>
      </w:r>
    </w:p>
    <w:p w14:paraId="2C6CC8F5" w14:textId="77777777" w:rsidR="00670CCB" w:rsidRPr="00901585" w:rsidRDefault="00670CCB" w:rsidP="004F211B">
      <w:pPr>
        <w:numPr>
          <w:ilvl w:val="0"/>
          <w:numId w:val="15"/>
        </w:numPr>
        <w:tabs>
          <w:tab w:val="clear" w:pos="360"/>
          <w:tab w:val="num" w:pos="720"/>
        </w:tabs>
        <w:spacing w:after="120"/>
        <w:ind w:left="720"/>
        <w:jc w:val="both"/>
        <w:rPr>
          <w:szCs w:val="24"/>
        </w:rPr>
      </w:pPr>
      <w:r>
        <w:rPr>
          <w:szCs w:val="24"/>
        </w:rPr>
        <w:t>Communicate effectively with project partners as well as other internal/external stakeholders and maintain an active role in relationship management.</w:t>
      </w:r>
    </w:p>
    <w:p w14:paraId="64663073" w14:textId="77777777" w:rsidR="00670CCB" w:rsidRDefault="00670CCB" w:rsidP="004F211B">
      <w:pPr>
        <w:numPr>
          <w:ilvl w:val="0"/>
          <w:numId w:val="15"/>
        </w:numPr>
        <w:tabs>
          <w:tab w:val="clear" w:pos="360"/>
          <w:tab w:val="num" w:pos="720"/>
        </w:tabs>
        <w:spacing w:after="120"/>
        <w:ind w:left="720"/>
        <w:jc w:val="both"/>
        <w:rPr>
          <w:szCs w:val="24"/>
        </w:rPr>
      </w:pPr>
      <w:r>
        <w:rPr>
          <w:szCs w:val="24"/>
        </w:rPr>
        <w:t>Collaborate effectively and efficiently with staff within the Meat &amp; Wool Program and more widely across the Department. Including supporting the development of staff and relevant partners technical capability in livestock systems management.</w:t>
      </w:r>
    </w:p>
    <w:p w14:paraId="28B4508F" w14:textId="32099AD2" w:rsidR="00D71F9A" w:rsidRDefault="00D71F9A" w:rsidP="00001C3A">
      <w:pPr>
        <w:numPr>
          <w:ilvl w:val="0"/>
          <w:numId w:val="15"/>
        </w:numPr>
        <w:tabs>
          <w:tab w:val="clear" w:pos="360"/>
          <w:tab w:val="num" w:pos="720"/>
        </w:tabs>
        <w:spacing w:after="120"/>
        <w:ind w:left="720"/>
        <w:jc w:val="both"/>
        <w:rPr>
          <w:rFonts w:asciiTheme="majorHAnsi" w:hAnsiTheme="majorHAnsi" w:cstheme="majorHAnsi"/>
        </w:rPr>
      </w:pPr>
      <w:r>
        <w:rPr>
          <w:rFonts w:asciiTheme="majorHAnsi" w:hAnsiTheme="majorHAnsi" w:cstheme="majorHAnsi"/>
        </w:rPr>
        <w:t>Contribute to the delivery of Agriculture Recovery and emergency response activities as required.</w:t>
      </w:r>
    </w:p>
    <w:p w14:paraId="59425D2D" w14:textId="4D490C27" w:rsidR="00C27F6F" w:rsidRDefault="005569F0" w:rsidP="00001C3A">
      <w:pPr>
        <w:numPr>
          <w:ilvl w:val="0"/>
          <w:numId w:val="15"/>
        </w:numPr>
        <w:tabs>
          <w:tab w:val="clear" w:pos="360"/>
          <w:tab w:val="num" w:pos="720"/>
        </w:tabs>
        <w:spacing w:after="120"/>
        <w:ind w:left="720"/>
        <w:jc w:val="both"/>
        <w:rPr>
          <w:rFonts w:asciiTheme="majorHAnsi" w:hAnsiTheme="majorHAnsi" w:cstheme="majorHAnsi"/>
        </w:rPr>
      </w:pPr>
      <w:r>
        <w:rPr>
          <w:rFonts w:asciiTheme="majorHAnsi" w:hAnsiTheme="majorHAnsi" w:cstheme="majorHAnsi"/>
        </w:rPr>
        <w:t>P</w:t>
      </w:r>
      <w:r w:rsidR="00BE3A5D">
        <w:rPr>
          <w:rFonts w:asciiTheme="majorHAnsi" w:hAnsiTheme="majorHAnsi" w:cstheme="majorHAnsi"/>
        </w:rPr>
        <w:t xml:space="preserve">ractice cultural safety by creating environments, relationships and systems free from racism and </w:t>
      </w:r>
      <w:r w:rsidR="008408BB">
        <w:rPr>
          <w:rFonts w:asciiTheme="majorHAnsi" w:hAnsiTheme="majorHAnsi" w:cstheme="majorHAnsi"/>
        </w:rPr>
        <w:t>discrimination so that people can feel safe, valued and able to participate.</w:t>
      </w:r>
    </w:p>
    <w:p w14:paraId="6CF7F371" w14:textId="77777777" w:rsidR="00E76804" w:rsidRPr="003A2C02" w:rsidRDefault="00E76804" w:rsidP="00001C3A">
      <w:pPr>
        <w:pStyle w:val="DTPLIheadinggreen"/>
        <w:spacing w:before="24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Key Selection Criteria</w:t>
      </w:r>
    </w:p>
    <w:p w14:paraId="7F431668" w14:textId="77777777" w:rsidR="00E76804" w:rsidRDefault="00E76804" w:rsidP="00E30EDA">
      <w:pPr>
        <w:spacing w:after="120"/>
        <w:rPr>
          <w:rFonts w:ascii="Arial" w:hAnsi="Arial"/>
          <w:szCs w:val="22"/>
        </w:rPr>
      </w:pPr>
      <w:r w:rsidRPr="001B1027">
        <w:rPr>
          <w:rFonts w:ascii="Arial" w:hAnsi="Arial"/>
          <w:szCs w:val="22"/>
        </w:rPr>
        <w:t>The key selection criteria specified below outline the capabilities required for the position.</w:t>
      </w:r>
    </w:p>
    <w:p w14:paraId="4647B780" w14:textId="6BACFD88" w:rsidR="008E51A2" w:rsidRPr="007D300D" w:rsidRDefault="00AE6CF3" w:rsidP="00E30EDA">
      <w:pPr>
        <w:pStyle w:val="normalnumbered"/>
        <w:numPr>
          <w:ilvl w:val="0"/>
          <w:numId w:val="21"/>
        </w:numPr>
        <w:tabs>
          <w:tab w:val="clear" w:pos="1134"/>
          <w:tab w:val="left" w:pos="709"/>
        </w:tabs>
        <w:spacing w:after="120"/>
        <w:ind w:left="714" w:hanging="357"/>
        <w:jc w:val="both"/>
        <w:rPr>
          <w:rFonts w:asciiTheme="majorHAnsi" w:hAnsiTheme="majorHAnsi" w:cstheme="majorHAnsi"/>
        </w:rPr>
      </w:pPr>
      <w:r>
        <w:rPr>
          <w:rFonts w:asciiTheme="majorHAnsi" w:hAnsiTheme="majorHAnsi" w:cstheme="majorHAnsi"/>
        </w:rPr>
        <w:t xml:space="preserve">Sound </w:t>
      </w:r>
      <w:r w:rsidR="004A6C0D" w:rsidRPr="007D300D">
        <w:rPr>
          <w:rFonts w:asciiTheme="majorHAnsi" w:hAnsiTheme="majorHAnsi" w:cstheme="majorHAnsi"/>
        </w:rPr>
        <w:t>knowledge</w:t>
      </w:r>
      <w:r w:rsidR="008E51A2" w:rsidRPr="007D300D">
        <w:rPr>
          <w:rFonts w:asciiTheme="majorHAnsi" w:hAnsiTheme="majorHAnsi" w:cstheme="majorHAnsi"/>
        </w:rPr>
        <w:t xml:space="preserve"> and experience of livestock production systems </w:t>
      </w:r>
      <w:r w:rsidR="0032439E">
        <w:rPr>
          <w:rFonts w:asciiTheme="majorHAnsi" w:hAnsiTheme="majorHAnsi" w:cstheme="majorHAnsi"/>
        </w:rPr>
        <w:t xml:space="preserve">and practices </w:t>
      </w:r>
      <w:r w:rsidR="00375D21" w:rsidRPr="007D300D">
        <w:rPr>
          <w:rFonts w:asciiTheme="majorHAnsi" w:hAnsiTheme="majorHAnsi" w:cstheme="majorHAnsi"/>
        </w:rPr>
        <w:t>with a</w:t>
      </w:r>
      <w:r>
        <w:rPr>
          <w:rFonts w:asciiTheme="majorHAnsi" w:hAnsiTheme="majorHAnsi" w:cstheme="majorHAnsi"/>
        </w:rPr>
        <w:t>n</w:t>
      </w:r>
      <w:r w:rsidR="00375D21" w:rsidRPr="007D300D">
        <w:rPr>
          <w:rFonts w:asciiTheme="majorHAnsi" w:hAnsiTheme="majorHAnsi" w:cstheme="majorHAnsi"/>
        </w:rPr>
        <w:t xml:space="preserve"> understanding of the challenges and factors influencing the implementation of emergency animal disease</w:t>
      </w:r>
      <w:r w:rsidR="001B3E6E">
        <w:rPr>
          <w:rFonts w:asciiTheme="majorHAnsi" w:hAnsiTheme="majorHAnsi" w:cstheme="majorHAnsi"/>
        </w:rPr>
        <w:t xml:space="preserve"> preparedness </w:t>
      </w:r>
      <w:r w:rsidR="00AC583C">
        <w:rPr>
          <w:rFonts w:asciiTheme="majorHAnsi" w:hAnsiTheme="majorHAnsi" w:cstheme="majorHAnsi"/>
        </w:rPr>
        <w:t xml:space="preserve">on farm </w:t>
      </w:r>
      <w:r w:rsidR="00375D21" w:rsidRPr="007D300D">
        <w:rPr>
          <w:rFonts w:asciiTheme="majorHAnsi" w:hAnsiTheme="majorHAnsi" w:cstheme="majorHAnsi"/>
        </w:rPr>
        <w:t xml:space="preserve">and farm business </w:t>
      </w:r>
      <w:r w:rsidR="00267C6A">
        <w:rPr>
          <w:rFonts w:asciiTheme="majorHAnsi" w:hAnsiTheme="majorHAnsi" w:cstheme="majorHAnsi"/>
        </w:rPr>
        <w:t>production and profitability</w:t>
      </w:r>
      <w:r w:rsidR="00375D21" w:rsidRPr="007D300D">
        <w:rPr>
          <w:rFonts w:asciiTheme="majorHAnsi" w:hAnsiTheme="majorHAnsi" w:cstheme="majorHAnsi"/>
        </w:rPr>
        <w:t xml:space="preserve">. </w:t>
      </w:r>
    </w:p>
    <w:p w14:paraId="71B19ABA" w14:textId="77777777" w:rsidR="00B855C0" w:rsidRPr="00CB204A" w:rsidRDefault="00B855C0" w:rsidP="00E30EDA">
      <w:pPr>
        <w:pStyle w:val="normalnumbered"/>
        <w:numPr>
          <w:ilvl w:val="0"/>
          <w:numId w:val="21"/>
        </w:numPr>
        <w:tabs>
          <w:tab w:val="clear" w:pos="1134"/>
          <w:tab w:val="left" w:pos="709"/>
        </w:tabs>
        <w:spacing w:after="120"/>
        <w:ind w:left="714" w:hanging="357"/>
        <w:jc w:val="both"/>
        <w:rPr>
          <w:rFonts w:ascii="Arial" w:hAnsi="Arial"/>
          <w:szCs w:val="22"/>
        </w:rPr>
      </w:pPr>
      <w:r w:rsidRPr="00CB204A">
        <w:rPr>
          <w:rFonts w:asciiTheme="majorHAnsi" w:hAnsiTheme="majorHAnsi" w:cstheme="majorHAnsi"/>
        </w:rPr>
        <w:t xml:space="preserve">Demonstrated experience in development and delivery of practice change projects and activities using </w:t>
      </w:r>
      <w:r w:rsidRPr="00D3743D">
        <w:rPr>
          <w:rFonts w:asciiTheme="majorHAnsi" w:hAnsiTheme="majorHAnsi" w:cstheme="majorHAnsi"/>
        </w:rPr>
        <w:t>extension principles and practices (including adult learning and group facilitation methods) to achieve beneficial impact for industry.</w:t>
      </w:r>
    </w:p>
    <w:p w14:paraId="4D915141" w14:textId="23A856BA" w:rsidR="001840DD" w:rsidRDefault="001840DD" w:rsidP="00E30EDA">
      <w:pPr>
        <w:pStyle w:val="normalnumbered"/>
        <w:numPr>
          <w:ilvl w:val="0"/>
          <w:numId w:val="21"/>
        </w:numPr>
        <w:tabs>
          <w:tab w:val="clear" w:pos="1134"/>
          <w:tab w:val="left" w:pos="709"/>
        </w:tabs>
        <w:spacing w:after="120"/>
        <w:ind w:left="714" w:hanging="357"/>
        <w:jc w:val="both"/>
        <w:rPr>
          <w:rFonts w:asciiTheme="majorHAnsi" w:hAnsiTheme="majorHAnsi" w:cstheme="majorHAnsi"/>
        </w:rPr>
      </w:pPr>
      <w:r>
        <w:rPr>
          <w:rFonts w:asciiTheme="majorHAnsi" w:hAnsiTheme="majorHAnsi" w:cstheme="majorHAnsi"/>
        </w:rPr>
        <w:t>A high level of communication and presentation skills, both written and oral, and demonstrated capacity to effectively relate to, and build rapport with, a wide range of internal and external clients.</w:t>
      </w:r>
    </w:p>
    <w:p w14:paraId="4E08B790" w14:textId="780593D1" w:rsidR="005A4684" w:rsidRDefault="005A4684" w:rsidP="00E30EDA">
      <w:pPr>
        <w:pStyle w:val="normalnumbered"/>
        <w:numPr>
          <w:ilvl w:val="0"/>
          <w:numId w:val="21"/>
        </w:numPr>
        <w:tabs>
          <w:tab w:val="clear" w:pos="1134"/>
          <w:tab w:val="left" w:pos="709"/>
        </w:tabs>
        <w:spacing w:after="120"/>
        <w:ind w:left="714" w:hanging="357"/>
        <w:jc w:val="both"/>
        <w:rPr>
          <w:rFonts w:asciiTheme="majorHAnsi" w:hAnsiTheme="majorHAnsi" w:cstheme="majorHAnsi"/>
        </w:rPr>
      </w:pPr>
      <w:r w:rsidRPr="00D3743D">
        <w:rPr>
          <w:rFonts w:asciiTheme="majorHAnsi" w:hAnsiTheme="majorHAnsi" w:cstheme="majorHAnsi"/>
        </w:rPr>
        <w:lastRenderedPageBreak/>
        <w:t xml:space="preserve">Demonstrated experience and ability to work effectively as a </w:t>
      </w:r>
      <w:r w:rsidR="00672201">
        <w:rPr>
          <w:rFonts w:asciiTheme="majorHAnsi" w:hAnsiTheme="majorHAnsi" w:cstheme="majorHAnsi"/>
        </w:rPr>
        <w:t xml:space="preserve">team </w:t>
      </w:r>
      <w:r w:rsidRPr="00D3743D">
        <w:rPr>
          <w:rFonts w:asciiTheme="majorHAnsi" w:hAnsiTheme="majorHAnsi" w:cstheme="majorHAnsi"/>
        </w:rPr>
        <w:t>member in pursuit of team goals, develop and promote cooperative working relationships with internal and external stakeholders to ensure efficient service delivery</w:t>
      </w:r>
      <w:r w:rsidR="004B40D9">
        <w:rPr>
          <w:rFonts w:asciiTheme="majorHAnsi" w:hAnsiTheme="majorHAnsi" w:cstheme="majorHAnsi"/>
        </w:rPr>
        <w:t>.</w:t>
      </w:r>
    </w:p>
    <w:p w14:paraId="618E952C" w14:textId="77777777" w:rsidR="00165A63" w:rsidRPr="00D3743D" w:rsidRDefault="00747F30" w:rsidP="00E30EDA">
      <w:pPr>
        <w:pStyle w:val="normalnumbered"/>
        <w:numPr>
          <w:ilvl w:val="0"/>
          <w:numId w:val="21"/>
        </w:numPr>
        <w:tabs>
          <w:tab w:val="clear" w:pos="1134"/>
          <w:tab w:val="left" w:pos="709"/>
        </w:tabs>
        <w:spacing w:after="120"/>
        <w:ind w:left="714" w:hanging="357"/>
        <w:jc w:val="both"/>
        <w:rPr>
          <w:rFonts w:asciiTheme="majorHAnsi" w:hAnsiTheme="majorHAnsi" w:cstheme="majorHAnsi"/>
        </w:rPr>
      </w:pPr>
      <w:r>
        <w:rPr>
          <w:rFonts w:asciiTheme="majorHAnsi" w:hAnsiTheme="majorHAnsi" w:cstheme="majorHAnsi"/>
        </w:rPr>
        <w:t>Demonstrated experience in</w:t>
      </w:r>
      <w:r w:rsidR="005D28B4" w:rsidRPr="00CB204A">
        <w:rPr>
          <w:rFonts w:asciiTheme="majorHAnsi" w:hAnsiTheme="majorHAnsi" w:cstheme="majorHAnsi"/>
        </w:rPr>
        <w:t xml:space="preserve"> project management, planning, </w:t>
      </w:r>
      <w:r w:rsidR="00B65DB0" w:rsidRPr="00CB204A">
        <w:rPr>
          <w:rFonts w:asciiTheme="majorHAnsi" w:hAnsiTheme="majorHAnsi" w:cstheme="majorHAnsi"/>
        </w:rPr>
        <w:t>coordination,</w:t>
      </w:r>
      <w:r w:rsidR="005D28B4" w:rsidRPr="00CB204A">
        <w:rPr>
          <w:rFonts w:asciiTheme="majorHAnsi" w:hAnsiTheme="majorHAnsi" w:cstheme="majorHAnsi"/>
        </w:rPr>
        <w:t xml:space="preserve"> and evaluation skills,</w:t>
      </w:r>
      <w:r w:rsidR="00535CD7">
        <w:rPr>
          <w:rFonts w:asciiTheme="majorHAnsi" w:hAnsiTheme="majorHAnsi" w:cstheme="majorHAnsi"/>
        </w:rPr>
        <w:t xml:space="preserve"> with the ability </w:t>
      </w:r>
      <w:r w:rsidR="00165A63">
        <w:rPr>
          <w:rFonts w:asciiTheme="majorHAnsi" w:hAnsiTheme="majorHAnsi" w:cstheme="majorHAnsi"/>
        </w:rPr>
        <w:t>to effectively relate to, and build rapport with, a wide range of internal and external clients.</w:t>
      </w:r>
    </w:p>
    <w:p w14:paraId="4BBF8466" w14:textId="77777777" w:rsidR="00E76804" w:rsidRPr="0020031B" w:rsidRDefault="00E76804" w:rsidP="00DF4725">
      <w:pPr>
        <w:spacing w:before="240" w:after="120"/>
        <w:rPr>
          <w:rFonts w:ascii="Arial" w:hAnsi="Arial"/>
          <w:b/>
          <w:szCs w:val="22"/>
        </w:rPr>
      </w:pPr>
      <w:r w:rsidRPr="0020031B">
        <w:rPr>
          <w:rFonts w:ascii="Arial" w:hAnsi="Arial"/>
          <w:b/>
          <w:szCs w:val="22"/>
        </w:rPr>
        <w:t>Specialist/Technical Expertise/Qualifications</w:t>
      </w:r>
    </w:p>
    <w:p w14:paraId="05813F3E" w14:textId="0F4D4F7F" w:rsidR="00E76804" w:rsidRPr="006850E0" w:rsidRDefault="00F03581">
      <w:pPr>
        <w:pStyle w:val="ListParagraph"/>
        <w:numPr>
          <w:ilvl w:val="0"/>
          <w:numId w:val="15"/>
        </w:numPr>
        <w:suppressAutoHyphens/>
        <w:spacing w:before="160" w:after="120" w:line="240" w:lineRule="auto"/>
        <w:jc w:val="both"/>
        <w:rPr>
          <w:rFonts w:ascii="Arial" w:hAnsi="Arial"/>
          <w:b/>
        </w:rPr>
      </w:pPr>
      <w:r w:rsidRPr="003C009B">
        <w:t xml:space="preserve">A </w:t>
      </w:r>
      <w:r w:rsidR="007744DC">
        <w:t xml:space="preserve">tertiary </w:t>
      </w:r>
      <w:r w:rsidRPr="003C009B">
        <w:t xml:space="preserve">degree in </w:t>
      </w:r>
      <w:r w:rsidR="0029243A">
        <w:t xml:space="preserve">Science, </w:t>
      </w:r>
      <w:r w:rsidRPr="003C009B">
        <w:t>Agricultural Science</w:t>
      </w:r>
      <w:r>
        <w:t>, Agribusiness, Agricultural Economics</w:t>
      </w:r>
      <w:r w:rsidRPr="003C009B">
        <w:t xml:space="preserve"> or </w:t>
      </w:r>
      <w:r w:rsidR="006858C4" w:rsidRPr="003C009B">
        <w:t>similar</w:t>
      </w:r>
      <w:r w:rsidR="006850E0">
        <w:t>.</w:t>
      </w:r>
    </w:p>
    <w:p w14:paraId="4A63D6F5" w14:textId="77777777" w:rsidR="00E76804" w:rsidRPr="00DF4725" w:rsidRDefault="00E76804" w:rsidP="00DF4725">
      <w:pPr>
        <w:spacing w:before="240" w:after="120"/>
        <w:rPr>
          <w:rFonts w:ascii="Arial" w:hAnsi="Arial"/>
          <w:b/>
          <w:szCs w:val="22"/>
        </w:rPr>
      </w:pPr>
      <w:r w:rsidRPr="00DF4725">
        <w:rPr>
          <w:rFonts w:ascii="Arial" w:hAnsi="Arial"/>
          <w:b/>
          <w:szCs w:val="22"/>
        </w:rPr>
        <w:t>Capabilities</w:t>
      </w:r>
    </w:p>
    <w:p w14:paraId="02840173" w14:textId="77777777" w:rsidR="00E3571B" w:rsidRPr="00DD4DA1" w:rsidRDefault="00E3571B" w:rsidP="00E3571B">
      <w:pPr>
        <w:pStyle w:val="normalnumbered"/>
        <w:numPr>
          <w:ilvl w:val="0"/>
          <w:numId w:val="15"/>
        </w:numPr>
        <w:tabs>
          <w:tab w:val="clear" w:pos="1134"/>
          <w:tab w:val="left" w:pos="709"/>
        </w:tabs>
        <w:spacing w:before="60" w:after="0"/>
        <w:rPr>
          <w:rFonts w:asciiTheme="majorHAnsi" w:hAnsiTheme="majorHAnsi" w:cstheme="majorBidi"/>
        </w:rPr>
      </w:pPr>
      <w:r w:rsidRPr="00DD4DA1">
        <w:rPr>
          <w:rFonts w:asciiTheme="majorHAnsi" w:hAnsiTheme="majorHAnsi" w:cstheme="majorBidi"/>
        </w:rPr>
        <w:t>Resilience: Gives frank and honest feedback/advice. Listens when ideas are challenged, seeks to understand the nature of criticism and respond constructively; Displays confidence and conviction when communicating an opinion.</w:t>
      </w:r>
    </w:p>
    <w:p w14:paraId="1D385C4A" w14:textId="77777777" w:rsidR="00E3571B" w:rsidRPr="00DD4DA1" w:rsidRDefault="00E3571B" w:rsidP="00E3571B">
      <w:pPr>
        <w:pStyle w:val="normalnumbered"/>
        <w:numPr>
          <w:ilvl w:val="0"/>
          <w:numId w:val="15"/>
        </w:numPr>
        <w:tabs>
          <w:tab w:val="clear" w:pos="1134"/>
          <w:tab w:val="left" w:pos="709"/>
        </w:tabs>
        <w:spacing w:before="60" w:after="0"/>
        <w:rPr>
          <w:rFonts w:asciiTheme="majorHAnsi" w:hAnsiTheme="majorHAnsi" w:cstheme="majorBidi"/>
        </w:rPr>
      </w:pPr>
      <w:r w:rsidRPr="00DD4DA1">
        <w:rPr>
          <w:rFonts w:asciiTheme="majorHAnsi" w:hAnsiTheme="majorHAnsi" w:cstheme="majorBidi"/>
        </w:rPr>
        <w:t>Innovation and Continuous Improvement: Contributes ideas toward improving the effectiveness of own work area; Understands and delivers against standards of quality and effectiveness applicable to own area of work; Maintains quality in the face of time pressure.</w:t>
      </w:r>
    </w:p>
    <w:p w14:paraId="16394F9D" w14:textId="77777777" w:rsidR="00E3571B" w:rsidRPr="00DD4DA1" w:rsidRDefault="00E3571B" w:rsidP="00E3571B">
      <w:pPr>
        <w:pStyle w:val="normalnumbered"/>
        <w:numPr>
          <w:ilvl w:val="0"/>
          <w:numId w:val="15"/>
        </w:numPr>
        <w:tabs>
          <w:tab w:val="clear" w:pos="1134"/>
          <w:tab w:val="left" w:pos="709"/>
        </w:tabs>
        <w:spacing w:before="60" w:after="0"/>
        <w:rPr>
          <w:rFonts w:asciiTheme="majorHAnsi" w:hAnsiTheme="majorHAnsi" w:cstheme="majorBidi"/>
        </w:rPr>
      </w:pPr>
      <w:r w:rsidRPr="00DD4DA1">
        <w:rPr>
          <w:rFonts w:asciiTheme="majorHAnsi" w:hAnsiTheme="majorHAnsi" w:cstheme="majorBidi"/>
        </w:rPr>
        <w:t>Project Delivery: Defines tasks to be delivered to meet agreed outcomes; Coordinates and guides others in the execution of work activities; Monitors progress of tasks against plans and takes corrective action when required</w:t>
      </w:r>
    </w:p>
    <w:p w14:paraId="2FB00484" w14:textId="77777777" w:rsidR="00E3571B" w:rsidRPr="00DD4DA1" w:rsidRDefault="00E3571B" w:rsidP="00E3571B">
      <w:pPr>
        <w:pStyle w:val="normalnumbered"/>
        <w:numPr>
          <w:ilvl w:val="0"/>
          <w:numId w:val="15"/>
        </w:numPr>
        <w:tabs>
          <w:tab w:val="clear" w:pos="1134"/>
          <w:tab w:val="left" w:pos="709"/>
        </w:tabs>
        <w:spacing w:before="60" w:after="0"/>
        <w:rPr>
          <w:rFonts w:asciiTheme="majorHAnsi" w:hAnsiTheme="majorHAnsi" w:cstheme="majorBidi"/>
        </w:rPr>
      </w:pPr>
      <w:r w:rsidRPr="00DD4DA1">
        <w:rPr>
          <w:rFonts w:asciiTheme="majorHAnsi" w:hAnsiTheme="majorHAnsi" w:cstheme="majorBidi"/>
        </w:rPr>
        <w:t>Strategic Planning: Supports the strategic planning process in own work area and seeks information about how their work relates to broader organisational strategy; Understands concepts relating to strategic planning.</w:t>
      </w:r>
    </w:p>
    <w:p w14:paraId="7DF90991" w14:textId="77777777" w:rsidR="00E3571B" w:rsidRPr="000670C8" w:rsidRDefault="00E3571B" w:rsidP="000670C8">
      <w:pPr>
        <w:pStyle w:val="normalnumbered"/>
        <w:numPr>
          <w:ilvl w:val="0"/>
          <w:numId w:val="0"/>
        </w:numPr>
        <w:tabs>
          <w:tab w:val="clear" w:pos="1134"/>
          <w:tab w:val="left" w:pos="709"/>
        </w:tabs>
        <w:spacing w:before="60" w:after="0"/>
        <w:ind w:left="360"/>
        <w:rPr>
          <w:rFonts w:asciiTheme="majorHAnsi" w:hAnsiTheme="majorHAnsi" w:cstheme="majorBidi"/>
        </w:rPr>
      </w:pPr>
    </w:p>
    <w:p w14:paraId="0AF6A582" w14:textId="77777777" w:rsidR="00E76804" w:rsidRPr="003A2C02" w:rsidRDefault="00E76804" w:rsidP="00001C3A">
      <w:pPr>
        <w:pStyle w:val="DTPLIheadinggreen"/>
        <w:spacing w:before="240"/>
        <w:ind w:right="0"/>
        <w:rPr>
          <w:rFonts w:ascii="Arial" w:hAnsi="Arial"/>
          <w:bCs/>
          <w:color w:val="442D97" w:themeColor="accent1" w:themeTint="BF"/>
          <w:sz w:val="28"/>
          <w:szCs w:val="28"/>
          <w:lang w:eastAsia="zh-CN"/>
        </w:rPr>
      </w:pPr>
      <w:bookmarkStart w:id="2" w:name="_Hlk102550785"/>
      <w:r w:rsidRPr="003A2C02">
        <w:rPr>
          <w:rFonts w:ascii="Arial" w:hAnsi="Arial"/>
          <w:bCs/>
          <w:color w:val="442D97" w:themeColor="accent1" w:themeTint="BF"/>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E76804" w:rsidRPr="006E2410" w14:paraId="11D3BCC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33382420" w14:textId="77777777" w:rsidR="00E76804" w:rsidRPr="00076C66" w:rsidRDefault="00E76804">
            <w:pPr>
              <w:ind w:left="0"/>
              <w:rPr>
                <w:rFonts w:cstheme="minorHAnsi"/>
                <w:color w:val="1A1A1A" w:themeColor="text1" w:themeShade="80"/>
                <w:sz w:val="20"/>
              </w:rPr>
            </w:pPr>
            <w:r w:rsidRPr="00076C66">
              <w:rPr>
                <w:rFonts w:cstheme="minorHAnsi"/>
                <w:color w:val="1A1A1A" w:themeColor="text1" w:themeShade="80"/>
                <w:sz w:val="20"/>
              </w:rPr>
              <w:t>Financial Delegation Value</w:t>
            </w:r>
          </w:p>
        </w:tc>
        <w:tc>
          <w:tcPr>
            <w:tcW w:w="6803" w:type="dxa"/>
            <w:shd w:val="clear" w:color="auto" w:fill="auto"/>
          </w:tcPr>
          <w:p w14:paraId="28DB0DC5" w14:textId="1FBBCA4F" w:rsidR="00C215CB" w:rsidRDefault="00E76804">
            <w:pPr>
              <w:cnfStyle w:val="100000000000" w:firstRow="1" w:lastRow="0" w:firstColumn="0" w:lastColumn="0" w:oddVBand="0" w:evenVBand="0" w:oddHBand="0" w:evenHBand="0" w:firstRowFirstColumn="0" w:firstRowLastColumn="0" w:lastRowFirstColumn="0" w:lastRowLastColumn="0"/>
              <w:rPr>
                <w:rFonts w:ascii="Arial" w:hAnsi="Arial"/>
                <w:szCs w:val="22"/>
              </w:rPr>
            </w:pPr>
            <w:r w:rsidRPr="00076C66">
              <w:rPr>
                <w:rFonts w:cstheme="minorHAnsi"/>
                <w:color w:val="1A1A1A" w:themeColor="text1" w:themeShade="80"/>
                <w:sz w:val="20"/>
              </w:rPr>
              <w:t>$</w:t>
            </w:r>
            <w:r w:rsidR="007720B4">
              <w:rPr>
                <w:rFonts w:ascii="Arial" w:hAnsi="Arial"/>
                <w:szCs w:val="22"/>
              </w:rPr>
              <w:t>0</w:t>
            </w:r>
          </w:p>
          <w:p w14:paraId="0BCEA670" w14:textId="0A6D9433" w:rsidR="00E76804" w:rsidRPr="00076C66" w:rsidRDefault="00E76804">
            <w:pPr>
              <w:cnfStyle w:val="100000000000" w:firstRow="1"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declaration of Private Interests will be required for positions with financial delegations of &gt;$20,000</w:t>
            </w:r>
          </w:p>
        </w:tc>
      </w:tr>
      <w:tr w:rsidR="00E76804" w:rsidRPr="001B1027" w14:paraId="127215BC"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2FCF615" w14:textId="77777777" w:rsidR="00E76804" w:rsidRPr="00485D23" w:rsidRDefault="00E76804">
            <w:pPr>
              <w:pStyle w:val="ListParagraph"/>
              <w:spacing w:line="240" w:lineRule="auto"/>
              <w:ind w:left="0"/>
              <w:outlineLvl w:val="1"/>
              <w:rPr>
                <w:rFonts w:cstheme="minorHAnsi"/>
                <w:color w:val="auto"/>
                <w:sz w:val="20"/>
              </w:rPr>
            </w:pPr>
            <w:r w:rsidRPr="00485D23">
              <w:rPr>
                <w:rFonts w:cstheme="minorHAnsi"/>
                <w:sz w:val="20"/>
              </w:rPr>
              <w:t xml:space="preserve">The </w:t>
            </w:r>
            <w:r w:rsidRPr="00485D23">
              <w:rPr>
                <w:rFonts w:cstheme="minorHAnsi"/>
                <w:color w:val="auto"/>
                <w:sz w:val="20"/>
              </w:rPr>
              <w:t>occupational health and safety    requirements of this position may include, but are not limited to:</w:t>
            </w:r>
          </w:p>
          <w:p w14:paraId="3D793F6C" w14:textId="77777777" w:rsidR="00E76804" w:rsidRPr="00485D23" w:rsidRDefault="00E76804">
            <w:pPr>
              <w:rPr>
                <w:rFonts w:cstheme="minorHAnsi"/>
                <w:color w:val="1A1A1A" w:themeColor="text1" w:themeShade="80"/>
                <w:sz w:val="20"/>
              </w:rPr>
            </w:pPr>
          </w:p>
        </w:tc>
        <w:tc>
          <w:tcPr>
            <w:tcW w:w="6803" w:type="dxa"/>
            <w:shd w:val="clear" w:color="auto" w:fill="auto"/>
          </w:tcPr>
          <w:p w14:paraId="0C5CC0F1" w14:textId="77777777" w:rsidR="00E76804" w:rsidRPr="00485D23" w:rsidRDefault="00E76804">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Sedentary desk work</w:t>
            </w:r>
          </w:p>
          <w:p w14:paraId="5D62A601" w14:textId="77777777" w:rsidR="00E76804" w:rsidRPr="00485D23" w:rsidRDefault="00E76804">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Field work</w:t>
            </w:r>
          </w:p>
          <w:p w14:paraId="2C876701" w14:textId="77777777" w:rsidR="00E76804" w:rsidRPr="00485D23" w:rsidRDefault="00E76804">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Manual handling</w:t>
            </w:r>
          </w:p>
          <w:p w14:paraId="478D081F" w14:textId="77777777" w:rsidR="00081C0E" w:rsidRDefault="00081C0E" w:rsidP="00081C0E">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Pr>
                <w:rFonts w:cstheme="minorHAnsi"/>
                <w:color w:val="auto"/>
                <w:sz w:val="20"/>
              </w:rPr>
              <w:t>Driving, this position has a requirement to travel</w:t>
            </w:r>
          </w:p>
          <w:p w14:paraId="087D59C4" w14:textId="77777777" w:rsidR="00081C0E" w:rsidRPr="009F016C" w:rsidRDefault="00081C0E" w:rsidP="00081C0E">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Pr>
                <w:rFonts w:cstheme="minorHAnsi"/>
                <w:color w:val="auto"/>
                <w:sz w:val="20"/>
              </w:rPr>
              <w:t>This position may occasionally require out of hours work involving evenings or weekends, including occasional overnight travel</w:t>
            </w:r>
          </w:p>
          <w:p w14:paraId="22A44183" w14:textId="77777777" w:rsidR="00E76804" w:rsidRPr="00485D23" w:rsidRDefault="00E76804">
            <w:pPr>
              <w:pStyle w:val="ListParagraph"/>
              <w:numPr>
                <w:ilvl w:val="0"/>
                <w:numId w:val="16"/>
              </w:numPr>
              <w:spacing w:line="240" w:lineRule="auto"/>
              <w:ind w:left="714" w:hanging="357"/>
              <w:outlineLvl w:val="1"/>
              <w:cnfStyle w:val="000000000000" w:firstRow="0" w:lastRow="0" w:firstColumn="0" w:lastColumn="0" w:oddVBand="0" w:evenVBand="0" w:oddHBand="0" w:evenHBand="0" w:firstRowFirstColumn="0" w:firstRowLastColumn="0" w:lastRowFirstColumn="0" w:lastRowLastColumn="0"/>
              <w:rPr>
                <w:rFonts w:cstheme="minorHAnsi"/>
                <w:sz w:val="20"/>
              </w:rPr>
            </w:pPr>
            <w:r w:rsidRPr="00485D23">
              <w:rPr>
                <w:rFonts w:cstheme="minorHAnsi"/>
                <w:color w:val="auto"/>
                <w:sz w:val="20"/>
              </w:rPr>
              <w:t>Emergency response work</w:t>
            </w:r>
          </w:p>
        </w:tc>
      </w:tr>
      <w:tr w:rsidR="00E76804" w:rsidRPr="001B1027" w14:paraId="2F96A0E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DB88A4A" w14:textId="77777777" w:rsidR="00E76804" w:rsidRPr="00076C66" w:rsidRDefault="00E76804">
            <w:pPr>
              <w:ind w:left="0"/>
              <w:rPr>
                <w:rFonts w:cstheme="minorHAnsi"/>
                <w:color w:val="1A1A1A" w:themeColor="text1" w:themeShade="80"/>
                <w:sz w:val="20"/>
              </w:rPr>
            </w:pPr>
            <w:r w:rsidRPr="00076C66">
              <w:rPr>
                <w:rFonts w:cstheme="minorHAnsi"/>
                <w:color w:val="1A1A1A" w:themeColor="text1" w:themeShade="80"/>
                <w:sz w:val="20"/>
              </w:rPr>
              <w:t>D</w:t>
            </w:r>
            <w:r>
              <w:rPr>
                <w:rFonts w:cstheme="minorHAnsi"/>
                <w:color w:val="1A1A1A" w:themeColor="text1" w:themeShade="80"/>
                <w:sz w:val="20"/>
              </w:rPr>
              <w:t>EECA</w:t>
            </w:r>
            <w:r w:rsidRPr="00076C66">
              <w:rPr>
                <w:rFonts w:cstheme="minorHAnsi"/>
                <w:color w:val="1A1A1A" w:themeColor="text1" w:themeShade="80"/>
                <w:sz w:val="20"/>
              </w:rPr>
              <w:t xml:space="preserve"> will conduct relevant checks about applicants</w:t>
            </w:r>
            <w:r>
              <w:rPr>
                <w:rFonts w:cstheme="minorHAnsi"/>
                <w:color w:val="1A1A1A" w:themeColor="text1" w:themeShade="80"/>
                <w:sz w:val="20"/>
              </w:rPr>
              <w:t xml:space="preserve"> and </w:t>
            </w:r>
            <w:r w:rsidRPr="00076C66">
              <w:rPr>
                <w:rFonts w:cstheme="minorHAnsi"/>
                <w:color w:val="1A1A1A" w:themeColor="text1" w:themeShade="80"/>
                <w:sz w:val="20"/>
              </w:rPr>
              <w:t>the information provided within</w:t>
            </w:r>
            <w:r>
              <w:rPr>
                <w:rFonts w:cstheme="minorHAnsi"/>
                <w:color w:val="1A1A1A" w:themeColor="text1" w:themeShade="80"/>
                <w:sz w:val="20"/>
              </w:rPr>
              <w:t xml:space="preserve"> an</w:t>
            </w:r>
            <w:r w:rsidRPr="00076C66">
              <w:rPr>
                <w:rFonts w:cstheme="minorHAnsi"/>
                <w:color w:val="1A1A1A" w:themeColor="text1" w:themeShade="80"/>
                <w:sz w:val="20"/>
              </w:rPr>
              <w:t xml:space="preserve"> application. </w:t>
            </w:r>
            <w:r>
              <w:rPr>
                <w:rFonts w:cstheme="minorHAnsi"/>
                <w:color w:val="1A1A1A" w:themeColor="text1" w:themeShade="80"/>
                <w:sz w:val="20"/>
              </w:rPr>
              <w:t>C</w:t>
            </w:r>
            <w:r w:rsidRPr="00076C66">
              <w:rPr>
                <w:rFonts w:cstheme="minorHAnsi"/>
                <w:color w:val="1A1A1A" w:themeColor="text1" w:themeShade="80"/>
                <w:sz w:val="20"/>
              </w:rPr>
              <w:t>hecks will</w:t>
            </w:r>
            <w:r>
              <w:rPr>
                <w:rFonts w:cstheme="minorHAnsi"/>
                <w:color w:val="1A1A1A" w:themeColor="text1" w:themeShade="80"/>
                <w:sz w:val="20"/>
              </w:rPr>
              <w:t xml:space="preserve"> </w:t>
            </w:r>
            <w:r w:rsidRPr="00076C66">
              <w:rPr>
                <w:rFonts w:cstheme="minorHAnsi"/>
                <w:color w:val="1A1A1A" w:themeColor="text1" w:themeShade="80"/>
                <w:sz w:val="20"/>
              </w:rPr>
              <w:t xml:space="preserve">include but are not limited to: </w:t>
            </w:r>
          </w:p>
          <w:p w14:paraId="6B9E0D2D" w14:textId="77777777" w:rsidR="00E76804" w:rsidRPr="00076C66" w:rsidRDefault="00E76804">
            <w:pPr>
              <w:rPr>
                <w:rFonts w:cstheme="minorHAnsi"/>
                <w:color w:val="1A1A1A" w:themeColor="text1" w:themeShade="80"/>
                <w:sz w:val="20"/>
              </w:rPr>
            </w:pPr>
          </w:p>
        </w:tc>
        <w:tc>
          <w:tcPr>
            <w:tcW w:w="6803" w:type="dxa"/>
            <w:shd w:val="clear" w:color="auto" w:fill="auto"/>
          </w:tcPr>
          <w:p w14:paraId="296C5E73" w14:textId="77777777" w:rsidR="00E76804" w:rsidRPr="00076C66" w:rsidRDefault="00E76804">
            <w:pPr>
              <w:jc w:val="both"/>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Declaration and Consent form consenting to DE</w:t>
            </w:r>
            <w:r>
              <w:rPr>
                <w:rFonts w:cstheme="minorHAnsi"/>
                <w:color w:val="1A1A1A" w:themeColor="text1" w:themeShade="80"/>
                <w:sz w:val="20"/>
              </w:rPr>
              <w:t>ECA</w:t>
            </w:r>
            <w:r w:rsidRPr="00076C66">
              <w:rPr>
                <w:rFonts w:cstheme="minorHAnsi"/>
                <w:color w:val="1A1A1A" w:themeColor="text1" w:themeShade="80"/>
                <w:sz w:val="20"/>
              </w:rPr>
              <w:t xml:space="preserve"> contacting current and previous employer(s) to substantiate employment history, past conduct and performance is required. </w:t>
            </w:r>
          </w:p>
          <w:p w14:paraId="3D703938" w14:textId="77777777" w:rsidR="00E76804" w:rsidRDefault="00E76804">
            <w:pPr>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satisfactory National Police Check will be required (for all non-</w:t>
            </w:r>
            <w:r>
              <w:rPr>
                <w:rFonts w:cstheme="minorHAnsi"/>
                <w:color w:val="1A1A1A" w:themeColor="text1" w:themeShade="80"/>
                <w:sz w:val="20"/>
              </w:rPr>
              <w:t>DEECA</w:t>
            </w:r>
            <w:r w:rsidRPr="00076C66">
              <w:rPr>
                <w:rFonts w:cstheme="minorHAnsi"/>
                <w:color w:val="1A1A1A" w:themeColor="text1" w:themeShade="80"/>
                <w:sz w:val="20"/>
              </w:rPr>
              <w:t xml:space="preserve"> employees).</w:t>
            </w:r>
          </w:p>
          <w:p w14:paraId="59A1CF32" w14:textId="7D4A7C87" w:rsidR="00E76804" w:rsidRPr="00076C66" w:rsidRDefault="00E76804">
            <w:pPr>
              <w:cnfStyle w:val="000000010000" w:firstRow="0" w:lastRow="0" w:firstColumn="0" w:lastColumn="0" w:oddVBand="0" w:evenVBand="0" w:oddHBand="0" w:evenHBand="1" w:firstRowFirstColumn="0" w:firstRowLastColumn="0" w:lastRowFirstColumn="0" w:lastRowLastColumn="0"/>
              <w:rPr>
                <w:rFonts w:cstheme="minorBidi"/>
                <w:color w:val="1A1A1A" w:themeColor="text1" w:themeShade="80"/>
                <w:sz w:val="20"/>
              </w:rPr>
            </w:pPr>
            <w:r w:rsidRPr="0C15AC48">
              <w:rPr>
                <w:rFonts w:cstheme="minorBidi"/>
                <w:color w:val="1A1A1A" w:themeColor="text1" w:themeShade="80"/>
                <w:sz w:val="20"/>
              </w:rPr>
              <w:t>This position has a requirement to work shift work or out of hours work will be required that will involve evening or weekend work including occasional overnight travel.</w:t>
            </w:r>
          </w:p>
        </w:tc>
      </w:tr>
      <w:bookmarkEnd w:id="2"/>
      <w:tr w:rsidR="00E76804" w:rsidRPr="007F1CFE" w14:paraId="09A79873"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A6D146" w14:textId="61EA8F7C" w:rsidR="00E76804" w:rsidRPr="007F1CFE" w:rsidRDefault="00E76804">
            <w:pPr>
              <w:spacing w:before="120" w:after="120"/>
              <w:ind w:left="0"/>
              <w:rPr>
                <w:rFonts w:ascii="Arial" w:hAnsi="Arial"/>
                <w:color w:val="1A1A1A" w:themeColor="text1" w:themeShade="80"/>
                <w:sz w:val="20"/>
              </w:rPr>
            </w:pPr>
            <w:r w:rsidRPr="007F1CFE">
              <w:rPr>
                <w:rFonts w:ascii="Arial" w:hAnsi="Arial"/>
                <w:color w:val="1A1A1A" w:themeColor="text1" w:themeShade="80"/>
                <w:sz w:val="20"/>
              </w:rPr>
              <w:t>Employment terms and conditions</w:t>
            </w:r>
          </w:p>
          <w:p w14:paraId="5AB735BB" w14:textId="77777777" w:rsidR="00E76804" w:rsidRPr="007F1CFE" w:rsidRDefault="00E76804">
            <w:pPr>
              <w:spacing w:before="120" w:after="120"/>
              <w:rPr>
                <w:rFonts w:ascii="Arial" w:hAnsi="Arial"/>
                <w:color w:val="1A1A1A" w:themeColor="text1" w:themeShade="80"/>
                <w:sz w:val="20"/>
              </w:rPr>
            </w:pPr>
          </w:p>
        </w:tc>
        <w:tc>
          <w:tcPr>
            <w:tcW w:w="6803" w:type="dxa"/>
            <w:shd w:val="clear" w:color="auto" w:fill="auto"/>
          </w:tcPr>
          <w:p w14:paraId="419535D4" w14:textId="77777777" w:rsidR="00E76804" w:rsidRDefault="00E76804">
            <w:pPr>
              <w:pStyle w:val="ListParagraph"/>
              <w:spacing w:line="240" w:lineRule="auto"/>
              <w:ind w:left="139"/>
              <w:contextualSpacing w:val="0"/>
              <w:outlineLvl w:val="1"/>
              <w:cnfStyle w:val="000000000000" w:firstRow="0" w:lastRow="0" w:firstColumn="0" w:lastColumn="0" w:oddVBand="0" w:evenVBand="0" w:oddHBand="0" w:evenHBand="0" w:firstRowFirstColumn="0" w:firstRowLastColumn="0" w:lastRowFirstColumn="0" w:lastRowLastColumn="0"/>
              <w:rPr>
                <w:rFonts w:cstheme="minorHAnsi"/>
                <w:i/>
                <w:iCs/>
                <w:color w:val="1A1A1A" w:themeColor="text1" w:themeShade="80"/>
                <w:sz w:val="20"/>
              </w:rPr>
            </w:pPr>
            <w:r>
              <w:rPr>
                <w:rFonts w:cstheme="minorHAnsi"/>
                <w:color w:val="1A1A1A" w:themeColor="text1" w:themeShade="80"/>
                <w:sz w:val="20"/>
              </w:rPr>
              <w:t xml:space="preserve">Are </w:t>
            </w:r>
            <w:r w:rsidRPr="00613870">
              <w:rPr>
                <w:rFonts w:cstheme="minorHAnsi"/>
                <w:color w:val="1A1A1A" w:themeColor="text1" w:themeShade="80"/>
                <w:sz w:val="20"/>
              </w:rPr>
              <w:t xml:space="preserve">governed by the </w:t>
            </w:r>
            <w:r w:rsidRPr="00613870">
              <w:rPr>
                <w:rFonts w:cstheme="minorHAnsi"/>
                <w:i/>
                <w:iCs/>
                <w:color w:val="1A1A1A" w:themeColor="text1" w:themeShade="80"/>
                <w:sz w:val="20"/>
              </w:rPr>
              <w:t>Victorian Public Service Enterprise Agreement 2020</w:t>
            </w:r>
            <w:r w:rsidRPr="00613870">
              <w:rPr>
                <w:rFonts w:cstheme="minorHAnsi"/>
                <w:color w:val="1A1A1A" w:themeColor="text1" w:themeShade="80"/>
                <w:sz w:val="20"/>
              </w:rPr>
              <w:t xml:space="preserve"> and the </w:t>
            </w:r>
            <w:r w:rsidRPr="00613870">
              <w:rPr>
                <w:rFonts w:cstheme="minorHAnsi"/>
                <w:i/>
                <w:iCs/>
                <w:color w:val="1A1A1A" w:themeColor="text1" w:themeShade="80"/>
                <w:sz w:val="20"/>
              </w:rPr>
              <w:t>Public Administration Act</w:t>
            </w:r>
            <w:r>
              <w:rPr>
                <w:rFonts w:cstheme="minorHAnsi"/>
                <w:color w:val="1A1A1A" w:themeColor="text1" w:themeShade="80"/>
                <w:sz w:val="20"/>
              </w:rPr>
              <w:t xml:space="preserve"> </w:t>
            </w:r>
            <w:r w:rsidRPr="00613870">
              <w:rPr>
                <w:rFonts w:cstheme="minorHAnsi"/>
                <w:i/>
                <w:iCs/>
                <w:color w:val="1A1A1A" w:themeColor="text1" w:themeShade="80"/>
                <w:sz w:val="20"/>
              </w:rPr>
              <w:t>2004.</w:t>
            </w:r>
          </w:p>
          <w:p w14:paraId="143ED944" w14:textId="77777777" w:rsidR="00E76804" w:rsidRPr="007626DD" w:rsidRDefault="00E76804">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7626DD">
              <w:rPr>
                <w:rFonts w:cstheme="minorHAnsi"/>
                <w:color w:val="1A1A1A" w:themeColor="text1" w:themeShade="80"/>
                <w:sz w:val="20"/>
              </w:rPr>
              <w:t>Recipients of Victorian Public Service (VPS) voluntary departure packages should note that re-employment restrictions apply</w:t>
            </w:r>
          </w:p>
          <w:p w14:paraId="4A21B19C" w14:textId="77777777" w:rsidR="00E76804" w:rsidRPr="007626DD" w:rsidRDefault="00E76804">
            <w:pPr>
              <w:tabs>
                <w:tab w:val="left" w:pos="360"/>
                <w:tab w:val="left" w:pos="720"/>
              </w:tabs>
              <w:autoSpaceDE w:val="0"/>
              <w:autoSpaceDN w:val="0"/>
              <w:adjustRightInd w:val="0"/>
              <w:spacing w:before="120" w:after="120" w:line="240" w:lineRule="auto"/>
              <w:ind w:left="0"/>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Pr>
                <w:rFonts w:cstheme="minorHAnsi"/>
                <w:color w:val="1A1A1A" w:themeColor="text1" w:themeShade="80"/>
                <w:sz w:val="20"/>
              </w:rPr>
              <w:t xml:space="preserve">  </w:t>
            </w:r>
            <w:r w:rsidRPr="007626DD">
              <w:rPr>
                <w:rFonts w:cstheme="minorHAnsi"/>
                <w:color w:val="1A1A1A" w:themeColor="text1" w:themeShade="80"/>
                <w:sz w:val="20"/>
              </w:rPr>
              <w:t>Non-</w:t>
            </w:r>
            <w:smartTag w:uri="urn:schemas-microsoft-com:office:smarttags" w:element="stockticker">
              <w:r w:rsidRPr="007626DD">
                <w:rPr>
                  <w:rFonts w:cstheme="minorHAnsi"/>
                  <w:color w:val="1A1A1A" w:themeColor="text1" w:themeShade="80"/>
                  <w:sz w:val="20"/>
                </w:rPr>
                <w:t>VPS</w:t>
              </w:r>
            </w:smartTag>
            <w:r w:rsidRPr="007626DD">
              <w:rPr>
                <w:rFonts w:cstheme="minorHAnsi"/>
                <w:color w:val="1A1A1A" w:themeColor="text1" w:themeShade="80"/>
                <w:sz w:val="20"/>
              </w:rPr>
              <w:t xml:space="preserve"> applicants will be subject to a probation period of six months</w:t>
            </w:r>
          </w:p>
        </w:tc>
      </w:tr>
      <w:tr w:rsidR="00E76804" w:rsidRPr="007F1CFE" w14:paraId="26A9071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902108" w14:textId="77777777" w:rsidR="00E76804" w:rsidRPr="007F1CFE" w:rsidRDefault="00E76804">
            <w:pPr>
              <w:spacing w:before="120" w:after="120"/>
              <w:rPr>
                <w:rFonts w:ascii="Arial" w:hAnsi="Arial"/>
                <w:color w:val="1A1A1A" w:themeColor="text1" w:themeShade="80"/>
                <w:sz w:val="20"/>
              </w:rPr>
            </w:pPr>
            <w:r w:rsidRPr="007F1CFE">
              <w:rPr>
                <w:rFonts w:ascii="Arial" w:hAnsi="Arial"/>
                <w:color w:val="1A1A1A" w:themeColor="text1" w:themeShade="80"/>
                <w:sz w:val="20"/>
              </w:rPr>
              <w:t xml:space="preserve">Privacy </w:t>
            </w:r>
          </w:p>
        </w:tc>
        <w:tc>
          <w:tcPr>
            <w:tcW w:w="6803" w:type="dxa"/>
            <w:shd w:val="clear" w:color="auto" w:fill="auto"/>
          </w:tcPr>
          <w:p w14:paraId="1D502506" w14:textId="77777777" w:rsidR="00E76804" w:rsidRPr="007F1CFE" w:rsidRDefault="00E76804">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themeColor="text1" w:themeShade="80"/>
                <w:sz w:val="20"/>
              </w:rPr>
            </w:pPr>
            <w:r w:rsidRPr="007F1CFE">
              <w:rPr>
                <w:rFonts w:cstheme="minorHAnsi"/>
                <w:color w:val="1A1A1A" w:themeColor="text1" w:themeShade="80"/>
                <w:sz w:val="20"/>
              </w:rPr>
              <w:t xml:space="preserve">The department affirms that the collection and handling of applications </w:t>
            </w:r>
            <w:r>
              <w:rPr>
                <w:rFonts w:cstheme="minorHAnsi"/>
                <w:color w:val="1A1A1A" w:themeColor="text1" w:themeShade="80"/>
                <w:sz w:val="20"/>
              </w:rPr>
              <w:t xml:space="preserve">        </w:t>
            </w:r>
            <w:r w:rsidRPr="007F1CFE">
              <w:rPr>
                <w:rFonts w:cstheme="minorHAnsi"/>
                <w:color w:val="1A1A1A" w:themeColor="text1" w:themeShade="80"/>
                <w:sz w:val="20"/>
              </w:rPr>
              <w:t>and personal information will be consistent with the requirements of the Privacy and Data Protection Act 2014.</w:t>
            </w:r>
          </w:p>
        </w:tc>
      </w:tr>
    </w:tbl>
    <w:p w14:paraId="3D80A6E9" w14:textId="77777777" w:rsidR="00E76804" w:rsidRPr="003A2C02" w:rsidRDefault="00E76804" w:rsidP="00001C3A">
      <w:pPr>
        <w:pStyle w:val="DTPLIheadinggreen"/>
        <w:spacing w:before="24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lastRenderedPageBreak/>
        <w:t>About the Department</w:t>
      </w:r>
    </w:p>
    <w:p w14:paraId="0B901808" w14:textId="289801C8" w:rsidR="00E76804" w:rsidRDefault="00E76804" w:rsidP="00E029EE">
      <w:pPr>
        <w:spacing w:after="120" w:line="240" w:lineRule="auto"/>
        <w:jc w:val="both"/>
      </w:pPr>
      <w:r>
        <w:t>DEECA</w:t>
      </w:r>
      <w:r w:rsidRPr="0020559C">
        <w:t xml:space="preserve"> employs more than </w:t>
      </w:r>
      <w:r>
        <w:t>4</w:t>
      </w:r>
      <w:r w:rsidRPr="0020559C">
        <w:t>,</w:t>
      </w:r>
      <w:r>
        <w:t>8</w:t>
      </w:r>
      <w:r w:rsidRPr="0020559C">
        <w:t xml:space="preserve">00 staff in </w:t>
      </w:r>
      <w:r>
        <w:t>91</w:t>
      </w:r>
      <w:r w:rsidRPr="0020559C">
        <w:t xml:space="preserve"> locations across the state</w:t>
      </w:r>
      <w:r>
        <w:t xml:space="preserve"> and is a</w:t>
      </w:r>
      <w:r w:rsidRPr="0020559C">
        <w:t xml:space="preserve"> key manager of Victoria’s public estate</w:t>
      </w:r>
      <w:r>
        <w:t>. We</w:t>
      </w:r>
      <w:r w:rsidRPr="0020559C">
        <w:t xml:space="preserve"> directly manage $8 billion </w:t>
      </w:r>
      <w:r>
        <w:t>of assets</w:t>
      </w:r>
      <w:r w:rsidRPr="0020559C">
        <w:t xml:space="preserve">, </w:t>
      </w:r>
      <w:r>
        <w:t>mostly</w:t>
      </w:r>
      <w:r w:rsidRPr="0020559C">
        <w:t xml:space="preserve"> comprising various categories of public land</w:t>
      </w:r>
      <w:r>
        <w:t xml:space="preserve"> and a further </w:t>
      </w:r>
      <w:r w:rsidRPr="0020559C">
        <w:t>$1.</w:t>
      </w:r>
      <w:r>
        <w:t>8</w:t>
      </w:r>
      <w:r w:rsidRPr="0020559C">
        <w:t xml:space="preserve"> billion of other assets, including roads and tracks, office buildings, depots, recreational facilities, firefighting and road maintenance equipment, crossings, water bores and mobile plant</w:t>
      </w:r>
      <w:r>
        <w:t xml:space="preserve">. </w:t>
      </w:r>
    </w:p>
    <w:p w14:paraId="12189EF9" w14:textId="77777777" w:rsidR="003A2C02" w:rsidRDefault="003A2C02" w:rsidP="00E029EE">
      <w:pPr>
        <w:spacing w:after="120" w:line="240" w:lineRule="auto"/>
        <w:jc w:val="both"/>
      </w:pPr>
      <w:r>
        <w:t xml:space="preserve">Our challenge is to improve Victoria’s liveability while protecting our natural environment, infrastructure and heritage for future generations. DEECA </w:t>
      </w:r>
      <w:r w:rsidRPr="0020559C">
        <w:t>bring</w:t>
      </w:r>
      <w:r>
        <w:t>s</w:t>
      </w:r>
      <w:r w:rsidRPr="0020559C">
        <w:t xml:space="preserve"> together </w:t>
      </w:r>
      <w:r>
        <w:t xml:space="preserve">Victoria’s climate change, biodiversity protection, </w:t>
      </w:r>
    </w:p>
    <w:p w14:paraId="2BA2ABB1" w14:textId="77777777" w:rsidR="003A2C02" w:rsidRDefault="003A2C02" w:rsidP="00E029EE">
      <w:pPr>
        <w:spacing w:after="120" w:line="240" w:lineRule="auto"/>
        <w:jc w:val="both"/>
      </w:pPr>
      <w:r>
        <w:t>resources, water, energy, land management, agriculture, forest and fire management functions. We take an integrated approach to creating thriving environments and communities and supporting Victoria’s economic recovery from the impact of COVID-19.</w:t>
      </w:r>
    </w:p>
    <w:p w14:paraId="3EEB0D05" w14:textId="79511348" w:rsidR="003A2C02" w:rsidRDefault="003A2C02" w:rsidP="00E029EE">
      <w:pPr>
        <w:pStyle w:val="BodyText"/>
        <w:spacing w:before="0" w:line="240" w:lineRule="auto"/>
        <w:jc w:val="both"/>
      </w:pPr>
      <w:r w:rsidRPr="00E15329">
        <w:t xml:space="preserve">For further information about the department, please visit our website </w:t>
      </w:r>
      <w:hyperlink r:id="rId17" w:history="1">
        <w:r w:rsidR="009B6FA3">
          <w:rPr>
            <w:rStyle w:val="Hyperlink"/>
          </w:rPr>
          <w:t>Department of Energy, Environment and Climate Action (deeca.vic.gov.au)</w:t>
        </w:r>
      </w:hyperlink>
    </w:p>
    <w:p w14:paraId="15EA2918" w14:textId="77777777" w:rsidR="003A2C02" w:rsidRPr="003A2C02" w:rsidRDefault="003A2C02" w:rsidP="00001C3A">
      <w:pPr>
        <w:pStyle w:val="DTPLIheadinggreen"/>
        <w:spacing w:before="240"/>
        <w:ind w:right="0"/>
        <w:rPr>
          <w:rFonts w:asciiTheme="majorHAnsi" w:eastAsiaTheme="majorEastAsia" w:hAnsiTheme="majorHAnsi" w:cstheme="majorBidi"/>
          <w:iCs/>
          <w:color w:val="442D97" w:themeColor="accent1" w:themeTint="BF"/>
          <w:spacing w:val="-2"/>
          <w:sz w:val="28"/>
          <w:szCs w:val="24"/>
        </w:rPr>
      </w:pPr>
      <w:r w:rsidRPr="003A2C02">
        <w:rPr>
          <w:rFonts w:asciiTheme="majorHAnsi" w:eastAsiaTheme="majorEastAsia" w:hAnsiTheme="majorHAnsi" w:cstheme="majorBidi"/>
          <w:iCs/>
          <w:color w:val="442D97" w:themeColor="accent1" w:themeTint="BF"/>
          <w:spacing w:val="-2"/>
          <w:sz w:val="28"/>
          <w:szCs w:val="24"/>
        </w:rPr>
        <w:t>Our values</w:t>
      </w:r>
    </w:p>
    <w:p w14:paraId="53373D1B" w14:textId="77777777" w:rsidR="003A2C02" w:rsidRDefault="003A2C02" w:rsidP="003A2C02">
      <w:pPr>
        <w:spacing w:line="276" w:lineRule="auto"/>
        <w:jc w:val="both"/>
        <w:rPr>
          <w:rFonts w:ascii="Arial" w:hAnsi="Arial"/>
          <w:color w:val="000000"/>
          <w:szCs w:val="22"/>
        </w:rPr>
      </w:pPr>
      <w:r w:rsidRPr="007F1CFE">
        <w:rPr>
          <w:rFonts w:ascii="Arial" w:hAnsi="Arial"/>
          <w:color w:val="1A1A1A" w:themeColor="text1" w:themeShade="80"/>
          <w:szCs w:val="22"/>
        </w:rPr>
        <w:t>Our values are the foundation of our culture and guide how we work together, with our ministers, stakeholders, partners and the community.</w:t>
      </w:r>
      <w:r>
        <w:rPr>
          <w:rFonts w:ascii="Arial" w:hAnsi="Arial"/>
          <w:color w:val="1A1A1A" w:themeColor="text1" w:themeShade="80"/>
          <w:szCs w:val="22"/>
        </w:rPr>
        <w:t xml:space="preserve"> </w:t>
      </w:r>
      <w:r w:rsidRPr="007F1CFE">
        <w:rPr>
          <w:rFonts w:ascii="Arial" w:hAnsi="Arial"/>
          <w:color w:val="1A1A1A" w:themeColor="text1" w:themeShade="80"/>
          <w:szCs w:val="22"/>
        </w:rPr>
        <w:t xml:space="preserve">The departments values are </w:t>
      </w:r>
      <w:r w:rsidRPr="001B1027">
        <w:rPr>
          <w:rFonts w:ascii="Arial" w:hAnsi="Arial"/>
          <w:b/>
          <w:color w:val="000000"/>
          <w:szCs w:val="22"/>
        </w:rPr>
        <w:t>Teamwork</w:t>
      </w:r>
      <w:r w:rsidRPr="001B1027">
        <w:rPr>
          <w:rFonts w:ascii="Arial" w:hAnsi="Arial"/>
          <w:color w:val="000000"/>
          <w:szCs w:val="22"/>
        </w:rPr>
        <w:t xml:space="preserve">, </w:t>
      </w:r>
      <w:r w:rsidRPr="001B1027">
        <w:rPr>
          <w:rFonts w:ascii="Arial" w:hAnsi="Arial"/>
          <w:b/>
          <w:color w:val="000000"/>
          <w:szCs w:val="22"/>
        </w:rPr>
        <w:t>Service Excellence</w:t>
      </w:r>
      <w:r w:rsidRPr="001B1027">
        <w:rPr>
          <w:rFonts w:ascii="Arial" w:hAnsi="Arial"/>
          <w:color w:val="000000"/>
          <w:szCs w:val="22"/>
        </w:rPr>
        <w:t xml:space="preserve">, </w:t>
      </w:r>
      <w:r w:rsidRPr="001B1027">
        <w:rPr>
          <w:rFonts w:ascii="Arial" w:hAnsi="Arial"/>
          <w:b/>
          <w:color w:val="000000"/>
          <w:szCs w:val="22"/>
        </w:rPr>
        <w:t>Ownership</w:t>
      </w:r>
      <w:r w:rsidRPr="001B1027">
        <w:rPr>
          <w:rFonts w:ascii="Arial" w:hAnsi="Arial"/>
          <w:color w:val="000000"/>
          <w:szCs w:val="22"/>
        </w:rPr>
        <w:t xml:space="preserve"> and </w:t>
      </w:r>
      <w:r w:rsidRPr="001B1027">
        <w:rPr>
          <w:rFonts w:ascii="Arial" w:hAnsi="Arial"/>
          <w:b/>
          <w:color w:val="000000"/>
          <w:szCs w:val="22"/>
        </w:rPr>
        <w:t>Wellbeing &amp; Safety</w:t>
      </w:r>
      <w:r w:rsidRPr="001B1027">
        <w:rPr>
          <w:rFonts w:ascii="Arial" w:hAnsi="Arial"/>
          <w:color w:val="000000"/>
          <w:szCs w:val="22"/>
        </w:rPr>
        <w:t xml:space="preserve">. </w:t>
      </w:r>
    </w:p>
    <w:p w14:paraId="1785DBC0" w14:textId="77777777" w:rsidR="003A2C02" w:rsidRPr="003A2C02" w:rsidRDefault="003A2C02" w:rsidP="00001C3A">
      <w:pPr>
        <w:pStyle w:val="DTPLIheadinggreen"/>
        <w:spacing w:before="24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Emergency Response and Health and Safety Requirements</w:t>
      </w:r>
    </w:p>
    <w:p w14:paraId="054C11D2" w14:textId="77777777" w:rsidR="003A2C02" w:rsidRPr="0020559C" w:rsidRDefault="003A2C02" w:rsidP="00E029EE">
      <w:pPr>
        <w:pStyle w:val="ListParagraph"/>
        <w:spacing w:after="240" w:line="240" w:lineRule="auto"/>
        <w:ind w:left="0"/>
        <w:jc w:val="both"/>
        <w:outlineLvl w:val="1"/>
        <w:rPr>
          <w:rFonts w:ascii="Arial" w:hAnsi="Arial"/>
        </w:rPr>
      </w:pPr>
      <w:r w:rsidRPr="0020559C">
        <w:rPr>
          <w:rFonts w:ascii="Arial" w:hAnsi="Arial"/>
        </w:rPr>
        <w:t>The department</w:t>
      </w:r>
      <w:r w:rsidRPr="0020559C">
        <w:rPr>
          <w:rFonts w:ascii="Arial" w:hAnsi="Arial"/>
          <w:b/>
        </w:rPr>
        <w:t xml:space="preserve"> </w:t>
      </w:r>
      <w:r w:rsidRPr="0020559C">
        <w:rPr>
          <w:rFonts w:ascii="Arial" w:hAnsi="Arial"/>
        </w:rPr>
        <w:t>plays a major role in Victoria’s emergency response activities, through an all-haz</w:t>
      </w:r>
      <w:r w:rsidRPr="0020559C">
        <w:rPr>
          <w:rFonts w:ascii="Arial" w:hAnsi="Arial"/>
          <w:color w:val="auto"/>
        </w:rPr>
        <w:t>ards, all-emergencies approach</w:t>
      </w:r>
      <w:r w:rsidRPr="0020559C">
        <w:rPr>
          <w:rFonts w:ascii="Arial" w:hAnsi="Arial"/>
        </w:rPr>
        <w:t>. Staff may be directly employed for these roles or may be called upon to support these activities as required following the appropriate training and “fit for work” assessment.</w:t>
      </w:r>
    </w:p>
    <w:p w14:paraId="52545A30" w14:textId="77777777" w:rsidR="003A2C02" w:rsidRPr="003A2C02" w:rsidRDefault="003A2C02" w:rsidP="00001C3A">
      <w:pPr>
        <w:pStyle w:val="DTPLIheadinggreen"/>
        <w:spacing w:before="24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 xml:space="preserve">A Diverse, Inclusive and Flexible Workplace </w:t>
      </w:r>
    </w:p>
    <w:p w14:paraId="0914C66C" w14:textId="77777777" w:rsidR="003A2C02" w:rsidRPr="008C2BA8" w:rsidRDefault="003A2C02" w:rsidP="00393750">
      <w:pPr>
        <w:spacing w:after="120" w:line="240" w:lineRule="auto"/>
        <w:jc w:val="both"/>
        <w:rPr>
          <w:rFonts w:ascii="Arial" w:hAnsi="Arial"/>
          <w:bCs/>
          <w:color w:val="000000"/>
          <w:szCs w:val="22"/>
        </w:rPr>
      </w:pPr>
      <w:r>
        <w:rPr>
          <w:rFonts w:ascii="Arial" w:hAnsi="Arial"/>
          <w:szCs w:val="22"/>
        </w:rPr>
        <w:t>DEECA</w:t>
      </w:r>
      <w:r w:rsidRPr="0020559C">
        <w:rPr>
          <w:rFonts w:ascii="Arial" w:hAnsi="Arial"/>
          <w:szCs w:val="22"/>
        </w:rPr>
        <w:t xml:space="preserve"> welcomes applicants from a diverse range of backgrounds</w:t>
      </w:r>
      <w:r>
        <w:rPr>
          <w:rFonts w:ascii="Arial" w:hAnsi="Arial"/>
          <w:szCs w:val="22"/>
        </w:rPr>
        <w:t xml:space="preserve"> </w:t>
      </w:r>
      <w:r w:rsidRPr="0020559C">
        <w:rPr>
          <w:rFonts w:ascii="Arial" w:eastAsia="Calibri" w:hAnsi="Arial"/>
          <w:szCs w:val="22"/>
        </w:rPr>
        <w:t xml:space="preserve">and </w:t>
      </w:r>
      <w:r>
        <w:rPr>
          <w:rFonts w:ascii="Arial" w:eastAsia="Calibri" w:hAnsi="Arial"/>
          <w:szCs w:val="22"/>
        </w:rPr>
        <w:t xml:space="preserve">we </w:t>
      </w:r>
      <w:r w:rsidRPr="0020559C">
        <w:rPr>
          <w:rFonts w:ascii="Arial" w:eastAsia="Calibri" w:hAnsi="Arial"/>
          <w:szCs w:val="22"/>
        </w:rPr>
        <w:t xml:space="preserve">focus on the essential requirements of the job and being consistent and fair in our treatment of </w:t>
      </w:r>
      <w:r>
        <w:rPr>
          <w:rFonts w:ascii="Arial" w:eastAsia="Calibri" w:hAnsi="Arial"/>
          <w:szCs w:val="22"/>
        </w:rPr>
        <w:t xml:space="preserve">all </w:t>
      </w:r>
      <w:r w:rsidRPr="0020559C">
        <w:rPr>
          <w:rFonts w:ascii="Arial" w:eastAsia="Calibri" w:hAnsi="Arial"/>
          <w:szCs w:val="22"/>
        </w:rPr>
        <w:t>applicants.</w:t>
      </w:r>
      <w:r>
        <w:rPr>
          <w:rFonts w:ascii="Arial" w:eastAsia="Calibri" w:hAnsi="Arial"/>
          <w:szCs w:val="22"/>
        </w:rPr>
        <w:t xml:space="preserve"> </w:t>
      </w:r>
      <w:r w:rsidRPr="008C2BA8">
        <w:rPr>
          <w:rFonts w:ascii="Arial" w:hAnsi="Arial"/>
          <w:bCs/>
          <w:color w:val="000000"/>
          <w:szCs w:val="22"/>
        </w:rPr>
        <w:t>Our diversity and inclusion outcome pillars</w:t>
      </w:r>
      <w:r>
        <w:rPr>
          <w:rFonts w:ascii="Arial" w:hAnsi="Arial"/>
          <w:bCs/>
          <w:color w:val="000000"/>
          <w:szCs w:val="22"/>
        </w:rPr>
        <w:t>:</w:t>
      </w:r>
    </w:p>
    <w:p w14:paraId="2431050F" w14:textId="47AC76A6" w:rsidR="001E3B8C" w:rsidRPr="00393750" w:rsidRDefault="003A2C02" w:rsidP="00393750">
      <w:pPr>
        <w:pStyle w:val="ListParagraph"/>
        <w:numPr>
          <w:ilvl w:val="0"/>
          <w:numId w:val="29"/>
        </w:numPr>
        <w:spacing w:after="60" w:line="240" w:lineRule="auto"/>
        <w:jc w:val="both"/>
        <w:rPr>
          <w:rFonts w:ascii="Arial" w:hAnsi="Arial"/>
          <w:color w:val="000000"/>
          <w:szCs w:val="22"/>
        </w:rPr>
      </w:pPr>
      <w:r w:rsidRPr="00070238">
        <w:rPr>
          <w:rFonts w:ascii="Arial" w:hAnsi="Arial"/>
          <w:color w:val="000000"/>
          <w:szCs w:val="22"/>
        </w:rPr>
        <w:t>We are connected to liveable, inclusive, sustainable communities</w:t>
      </w:r>
    </w:p>
    <w:p w14:paraId="13F54156" w14:textId="6E4EDDFF" w:rsidR="001E3B8C" w:rsidRPr="00393750" w:rsidRDefault="003A2C02" w:rsidP="00393750">
      <w:pPr>
        <w:pStyle w:val="ListParagraph"/>
        <w:numPr>
          <w:ilvl w:val="0"/>
          <w:numId w:val="29"/>
        </w:numPr>
        <w:spacing w:after="60" w:line="240" w:lineRule="auto"/>
        <w:jc w:val="both"/>
        <w:rPr>
          <w:rFonts w:ascii="Arial" w:hAnsi="Arial"/>
          <w:color w:val="000000"/>
          <w:szCs w:val="22"/>
        </w:rPr>
      </w:pPr>
      <w:r w:rsidRPr="00070238">
        <w:rPr>
          <w:rFonts w:ascii="Arial" w:hAnsi="Arial"/>
          <w:color w:val="000000"/>
          <w:szCs w:val="22"/>
        </w:rPr>
        <w:t xml:space="preserve">We are diverse </w:t>
      </w:r>
    </w:p>
    <w:p w14:paraId="5744C503" w14:textId="6B0F18F2" w:rsidR="001E3B8C" w:rsidRPr="00393750" w:rsidRDefault="003A2C02" w:rsidP="00393750">
      <w:pPr>
        <w:pStyle w:val="ListParagraph"/>
        <w:numPr>
          <w:ilvl w:val="0"/>
          <w:numId w:val="29"/>
        </w:numPr>
        <w:spacing w:after="60" w:line="240" w:lineRule="auto"/>
        <w:jc w:val="both"/>
        <w:rPr>
          <w:rFonts w:ascii="Arial" w:hAnsi="Arial"/>
          <w:color w:val="000000"/>
          <w:szCs w:val="22"/>
        </w:rPr>
      </w:pPr>
      <w:r w:rsidRPr="00070238">
        <w:rPr>
          <w:rFonts w:ascii="Arial" w:hAnsi="Arial"/>
          <w:color w:val="000000"/>
          <w:szCs w:val="22"/>
        </w:rPr>
        <w:t xml:space="preserve">We are inclusive and flexible </w:t>
      </w:r>
    </w:p>
    <w:p w14:paraId="7D0CCEAF" w14:textId="141AE855" w:rsidR="003A2C02" w:rsidRDefault="003A2C02" w:rsidP="00393750">
      <w:pPr>
        <w:pStyle w:val="ListParagraph"/>
        <w:numPr>
          <w:ilvl w:val="0"/>
          <w:numId w:val="29"/>
        </w:numPr>
        <w:spacing w:after="60" w:line="240" w:lineRule="auto"/>
        <w:jc w:val="both"/>
        <w:rPr>
          <w:rFonts w:ascii="Arial" w:hAnsi="Arial"/>
          <w:color w:val="000000"/>
          <w:szCs w:val="22"/>
        </w:rPr>
      </w:pPr>
      <w:r w:rsidRPr="00070238">
        <w:rPr>
          <w:rFonts w:ascii="Arial" w:hAnsi="Arial"/>
          <w:color w:val="000000"/>
          <w:szCs w:val="22"/>
        </w:rPr>
        <w:t>We are safe and respectful</w:t>
      </w:r>
    </w:p>
    <w:p w14:paraId="6F620B47" w14:textId="77777777" w:rsidR="003A2C02" w:rsidRPr="001B1027" w:rsidRDefault="003A2C02" w:rsidP="00393750">
      <w:pPr>
        <w:jc w:val="both"/>
        <w:rPr>
          <w:rFonts w:ascii="Arial" w:hAnsi="Arial"/>
          <w:szCs w:val="22"/>
        </w:rPr>
      </w:pPr>
      <w:r>
        <w:rPr>
          <w:rFonts w:ascii="Arial" w:eastAsia="Calibri" w:hAnsi="Arial"/>
          <w:szCs w:val="22"/>
        </w:rPr>
        <w:t xml:space="preserve">DEECA </w:t>
      </w:r>
      <w:r>
        <w:rPr>
          <w:rFonts w:ascii="Arial" w:hAnsi="Arial"/>
          <w:szCs w:val="22"/>
        </w:rPr>
        <w:t xml:space="preserve">can </w:t>
      </w:r>
      <w:r w:rsidRPr="0020559C">
        <w:rPr>
          <w:rFonts w:ascii="Arial" w:hAnsi="Arial"/>
          <w:szCs w:val="22"/>
        </w:rPr>
        <w:t xml:space="preserve">provide reasonable adjustments for </w:t>
      </w:r>
      <w:r>
        <w:rPr>
          <w:rFonts w:ascii="Arial" w:hAnsi="Arial"/>
          <w:szCs w:val="22"/>
        </w:rPr>
        <w:t>people</w:t>
      </w:r>
      <w:r w:rsidRPr="0020559C">
        <w:rPr>
          <w:rFonts w:ascii="Arial" w:hAnsi="Arial"/>
          <w:szCs w:val="22"/>
        </w:rPr>
        <w:t xml:space="preserve"> with a disability. If you need assistance to fully participate in the application or interview process, please use the contact listed under ‘Position Details’.</w:t>
      </w:r>
    </w:p>
    <w:p w14:paraId="1F579ECD" w14:textId="77777777" w:rsidR="003A2C02" w:rsidRPr="00DF4725" w:rsidRDefault="003A2C02" w:rsidP="00DF4725">
      <w:pPr>
        <w:spacing w:before="240" w:after="120"/>
        <w:rPr>
          <w:rFonts w:ascii="Arial" w:hAnsi="Arial"/>
          <w:b/>
          <w:szCs w:val="22"/>
        </w:rPr>
      </w:pPr>
      <w:r w:rsidRPr="00DF4725">
        <w:rPr>
          <w:rFonts w:ascii="Arial" w:hAnsi="Arial"/>
          <w:b/>
          <w:szCs w:val="22"/>
        </w:rPr>
        <w:t>Aboriginal Cultural Safety</w:t>
      </w:r>
    </w:p>
    <w:p w14:paraId="7F73E99F" w14:textId="0C75A279" w:rsidR="003A2C02" w:rsidRDefault="003A2C02" w:rsidP="00393750">
      <w:pPr>
        <w:jc w:val="both"/>
      </w:pPr>
      <w:r>
        <w:t xml:space="preserve">Cultural safety of Traditional Owners and Aboriginal Victorians, as an underpinning principle of self-determination, is embedded in everything we do.  Under the </w:t>
      </w:r>
      <w:r w:rsidRPr="007E4F06">
        <w:rPr>
          <w:color w:val="auto"/>
        </w:rPr>
        <w:t xml:space="preserve">Aboriginal Cultural Safety Framework </w:t>
      </w:r>
      <w:r>
        <w:t xml:space="preserve">DEECA is committed to creating a culturally safe workplace, where there is space for culture to live and for spiritual and belief systems to exist. For further information, please contact </w:t>
      </w:r>
      <w:hyperlink r:id="rId18" w:history="1">
        <w:r w:rsidR="0095205E" w:rsidRPr="008574A3">
          <w:rPr>
            <w:rStyle w:val="Hyperlink"/>
          </w:rPr>
          <w:t>self.determination@delwp.vic.gov.au</w:t>
        </w:r>
      </w:hyperlink>
      <w:r>
        <w:t>.</w:t>
      </w:r>
    </w:p>
    <w:p w14:paraId="1CD68016" w14:textId="77777777" w:rsidR="003A2C02" w:rsidRPr="0020559C" w:rsidRDefault="003A2C02" w:rsidP="00DF4725">
      <w:pPr>
        <w:spacing w:before="240" w:after="120"/>
        <w:rPr>
          <w:rFonts w:ascii="Arial" w:hAnsi="Arial"/>
          <w:b/>
          <w:szCs w:val="22"/>
        </w:rPr>
      </w:pPr>
      <w:r w:rsidRPr="0020559C">
        <w:rPr>
          <w:rFonts w:ascii="Arial" w:hAnsi="Arial"/>
          <w:b/>
          <w:szCs w:val="22"/>
        </w:rPr>
        <w:t>Balancing your Life</w:t>
      </w:r>
      <w:r>
        <w:rPr>
          <w:rFonts w:ascii="Arial" w:hAnsi="Arial"/>
          <w:b/>
          <w:szCs w:val="22"/>
        </w:rPr>
        <w:t xml:space="preserve"> / Hybrid Working</w:t>
      </w:r>
    </w:p>
    <w:p w14:paraId="6BFC8144" w14:textId="77777777" w:rsidR="003A2C02" w:rsidRPr="0020559C" w:rsidRDefault="003A2C02" w:rsidP="00393750">
      <w:pPr>
        <w:spacing w:before="120" w:after="120"/>
        <w:jc w:val="both"/>
        <w:rPr>
          <w:rFonts w:ascii="Arial" w:eastAsia="Calibri" w:hAnsi="Arial"/>
          <w:szCs w:val="22"/>
        </w:rPr>
      </w:pPr>
      <w:r w:rsidRPr="0020559C">
        <w:rPr>
          <w:rFonts w:ascii="Arial" w:eastAsia="Calibri" w:hAnsi="Arial"/>
          <w:szCs w:val="22"/>
        </w:rPr>
        <w:t xml:space="preserve">We understand that </w:t>
      </w:r>
      <w:r>
        <w:rPr>
          <w:rFonts w:ascii="Arial" w:eastAsia="Calibri" w:hAnsi="Arial"/>
          <w:szCs w:val="22"/>
        </w:rPr>
        <w:t>a balanced life</w:t>
      </w:r>
      <w:r w:rsidRPr="0020559C">
        <w:rPr>
          <w:rFonts w:ascii="Arial" w:eastAsia="Calibri" w:hAnsi="Arial"/>
          <w:szCs w:val="22"/>
        </w:rPr>
        <w:t xml:space="preserve"> is important </w:t>
      </w:r>
      <w:r>
        <w:rPr>
          <w:rFonts w:ascii="Arial" w:eastAsia="Calibri" w:hAnsi="Arial"/>
          <w:szCs w:val="22"/>
        </w:rPr>
        <w:t>to</w:t>
      </w:r>
      <w:r w:rsidRPr="0020559C">
        <w:rPr>
          <w:rFonts w:ascii="Arial" w:eastAsia="Calibri" w:hAnsi="Arial"/>
          <w:szCs w:val="22"/>
        </w:rPr>
        <w:t xml:space="preserve"> our employees</w:t>
      </w:r>
      <w:r>
        <w:rPr>
          <w:rFonts w:ascii="Arial" w:eastAsia="Calibri" w:hAnsi="Arial"/>
          <w:szCs w:val="22"/>
        </w:rPr>
        <w:t xml:space="preserve"> and we </w:t>
      </w:r>
      <w:r w:rsidRPr="0020559C">
        <w:rPr>
          <w:rFonts w:ascii="Arial" w:eastAsia="Calibri" w:hAnsi="Arial"/>
          <w:szCs w:val="22"/>
        </w:rPr>
        <w:t xml:space="preserve">offer a wide range of flexible </w:t>
      </w:r>
      <w:r>
        <w:rPr>
          <w:rFonts w:ascii="Arial" w:eastAsia="Calibri" w:hAnsi="Arial"/>
          <w:szCs w:val="22"/>
        </w:rPr>
        <w:t>options</w:t>
      </w:r>
      <w:r w:rsidRPr="0020559C">
        <w:rPr>
          <w:rFonts w:ascii="Arial" w:eastAsia="Calibri" w:hAnsi="Arial"/>
          <w:szCs w:val="22"/>
        </w:rPr>
        <w:t xml:space="preserve"> to </w:t>
      </w:r>
      <w:r>
        <w:rPr>
          <w:rFonts w:ascii="Arial" w:eastAsia="Calibri" w:hAnsi="Arial"/>
          <w:szCs w:val="22"/>
        </w:rPr>
        <w:t xml:space="preserve">help you manage </w:t>
      </w:r>
      <w:r w:rsidRPr="0020559C">
        <w:rPr>
          <w:rFonts w:ascii="Arial" w:eastAsia="Calibri" w:hAnsi="Arial"/>
          <w:szCs w:val="22"/>
        </w:rPr>
        <w:t xml:space="preserve">family, health, carer responsibilities, </w:t>
      </w:r>
      <w:r>
        <w:rPr>
          <w:rFonts w:ascii="Arial" w:eastAsia="Calibri" w:hAnsi="Arial"/>
          <w:szCs w:val="22"/>
        </w:rPr>
        <w:t xml:space="preserve">study, career or personal interests. </w:t>
      </w:r>
      <w:r w:rsidRPr="00124E20">
        <w:rPr>
          <w:rFonts w:ascii="Arial" w:eastAsia="Calibri" w:hAnsi="Arial"/>
          <w:szCs w:val="22"/>
        </w:rPr>
        <w:t>Options may include working some days from home or other suitable locations, starting early or late, working part time, job share or accessing paid or unpaid leave in line with our flexible working policy.</w:t>
      </w:r>
      <w:r>
        <w:rPr>
          <w:rFonts w:ascii="Arial" w:eastAsia="Calibri" w:hAnsi="Arial"/>
          <w:szCs w:val="22"/>
        </w:rPr>
        <w:t xml:space="preserve"> </w:t>
      </w:r>
    </w:p>
    <w:p w14:paraId="03E87E0E" w14:textId="4367A559" w:rsidR="003A2C02" w:rsidRDefault="003A2C02" w:rsidP="00393750">
      <w:pPr>
        <w:pStyle w:val="BodyTextIndent"/>
        <w:spacing w:before="120"/>
        <w:ind w:left="0"/>
        <w:jc w:val="both"/>
        <w:rPr>
          <w:rStyle w:val="Hyperlink"/>
          <w:rFonts w:ascii="Arial" w:eastAsiaTheme="majorEastAsia" w:hAnsi="Arial" w:cs="Arial"/>
        </w:rPr>
      </w:pPr>
      <w:r>
        <w:rPr>
          <w:rFonts w:ascii="Arial" w:hAnsi="Arial" w:cs="Arial"/>
          <w:sz w:val="24"/>
        </w:rPr>
        <w:t xml:space="preserve">To </w:t>
      </w:r>
      <w:r w:rsidRPr="3EB83378">
        <w:rPr>
          <w:rFonts w:ascii="Arial" w:hAnsi="Arial" w:cs="Arial"/>
          <w:sz w:val="24"/>
        </w:rPr>
        <w:t>receive this information</w:t>
      </w:r>
      <w:r>
        <w:rPr>
          <w:rFonts w:ascii="Arial" w:hAnsi="Arial" w:cs="Arial"/>
          <w:sz w:val="24"/>
        </w:rPr>
        <w:t xml:space="preserve"> </w:t>
      </w:r>
      <w:r w:rsidRPr="3EB83378">
        <w:rPr>
          <w:rFonts w:ascii="Arial" w:hAnsi="Arial" w:cs="Arial"/>
          <w:sz w:val="24"/>
        </w:rPr>
        <w:t>in an accessible format (such as large print or audio) please call the Customer Service Centre: 136 186, TTY: 133 677, or email</w:t>
      </w:r>
      <w:r w:rsidRPr="3EB83378">
        <w:rPr>
          <w:rFonts w:ascii="Arial" w:hAnsi="Arial" w:cs="Arial"/>
          <w:sz w:val="28"/>
          <w:szCs w:val="28"/>
        </w:rPr>
        <w:t xml:space="preserve"> </w:t>
      </w:r>
      <w:hyperlink r:id="rId19" w:history="1">
        <w:r w:rsidR="0095205E" w:rsidRPr="008574A3">
          <w:rPr>
            <w:rStyle w:val="Hyperlink"/>
            <w:rFonts w:ascii="Arial" w:eastAsiaTheme="majorEastAsia" w:hAnsi="Arial" w:cs="Arial"/>
          </w:rPr>
          <w:t>customer.service@delwp.vic.gov.au</w:t>
        </w:r>
      </w:hyperlink>
    </w:p>
    <w:bookmarkEnd w:id="0"/>
    <w:p w14:paraId="50F7ED29" w14:textId="56E8B78E" w:rsidR="003A2C02" w:rsidRDefault="003A2C02" w:rsidP="003A2C02">
      <w:pPr>
        <w:pStyle w:val="BodyTextIndent"/>
        <w:spacing w:before="120"/>
        <w:ind w:left="0"/>
        <w:rPr>
          <w:rFonts w:ascii="Arial" w:hAnsi="Arial" w:cs="Arial"/>
          <w:sz w:val="28"/>
          <w:szCs w:val="28"/>
        </w:rPr>
      </w:pPr>
    </w:p>
    <w:sectPr w:rsidR="003A2C02" w:rsidSect="00956EAC">
      <w:headerReference w:type="even" r:id="rId20"/>
      <w:footerReference w:type="even" r:id="rId21"/>
      <w:footerReference w:type="default" r:id="rId22"/>
      <w:footerReference w:type="first" r:id="rId23"/>
      <w:type w:val="continuous"/>
      <w:pgSz w:w="11907" w:h="16840" w:code="9"/>
      <w:pgMar w:top="2211" w:right="851" w:bottom="1134" w:left="851" w:header="284" w:footer="283" w:gutter="0"/>
      <w:pgNumType w:start="1"/>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784C1" w14:textId="77777777" w:rsidR="00DA3BB6" w:rsidRDefault="00DA3BB6">
      <w:r>
        <w:separator/>
      </w:r>
    </w:p>
    <w:p w14:paraId="75DCC257" w14:textId="77777777" w:rsidR="00DA3BB6" w:rsidRDefault="00DA3BB6"/>
    <w:p w14:paraId="311888D4" w14:textId="77777777" w:rsidR="00DA3BB6" w:rsidRDefault="00DA3BB6"/>
  </w:endnote>
  <w:endnote w:type="continuationSeparator" w:id="0">
    <w:p w14:paraId="3A4853D1" w14:textId="77777777" w:rsidR="00DA3BB6" w:rsidRDefault="00DA3BB6">
      <w:r>
        <w:continuationSeparator/>
      </w:r>
    </w:p>
    <w:p w14:paraId="03C45804" w14:textId="77777777" w:rsidR="00DA3BB6" w:rsidRDefault="00DA3BB6"/>
    <w:p w14:paraId="1E7131D3" w14:textId="77777777" w:rsidR="00DA3BB6" w:rsidRDefault="00DA3BB6"/>
  </w:endnote>
  <w:endnote w:type="continuationNotice" w:id="1">
    <w:p w14:paraId="1815E7A0" w14:textId="77777777" w:rsidR="00DA3BB6" w:rsidRDefault="00DA3BB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E79E" w14:textId="6DBFB334" w:rsidR="00947066" w:rsidRPr="00A51F73" w:rsidRDefault="000F2277" w:rsidP="00A51F73">
    <w:pPr>
      <w:pStyle w:val="Footer"/>
      <w:ind w:left="284" w:hanging="284"/>
    </w:pPr>
    <w:r>
      <w:rPr>
        <w:noProof/>
      </w:rPr>
      <mc:AlternateContent>
        <mc:Choice Requires="wps">
          <w:drawing>
            <wp:anchor distT="0" distB="0" distL="114300" distR="114300" simplePos="1" relativeHeight="251661331" behindDoc="0" locked="0" layoutInCell="0" allowOverlap="1" wp14:anchorId="6E4ABD8F" wp14:editId="3DC47490">
              <wp:simplePos x="0" y="10250488"/>
              <wp:positionH relativeFrom="page">
                <wp:posOffset>0</wp:posOffset>
              </wp:positionH>
              <wp:positionV relativeFrom="page">
                <wp:posOffset>10250170</wp:posOffset>
              </wp:positionV>
              <wp:extent cx="7560945" cy="252095"/>
              <wp:effectExtent l="0" t="0" r="0" b="14605"/>
              <wp:wrapNone/>
              <wp:docPr id="27" name="MSIPCM0e99431ca92070d2bd95e043" descr="{&quot;HashCode&quot;:376260202,&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298846" w14:textId="4C43AD45"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E4ABD8F" id="_x0000_t202" coordsize="21600,21600" o:spt="202" path="m,l,21600r21600,l21600,xe">
              <v:stroke joinstyle="miter"/>
              <v:path gradientshapeok="t" o:connecttype="rect"/>
            </v:shapetype>
            <v:shape id="MSIPCM0e99431ca92070d2bd95e043" o:spid="_x0000_s1030" type="#_x0000_t202" alt="{&quot;HashCode&quot;:376260202,&quot;Height&quot;:842.0,&quot;Width&quot;:595.0,&quot;Placement&quot;:&quot;Footer&quot;,&quot;Index&quot;:&quot;OddAndEven&quot;,&quot;Section&quot;:1,&quot;Top&quot;:0.0,&quot;Left&quot;:0.0}" style="position:absolute;left:0;text-align:left;margin-left:0;margin-top:807.1pt;width:595.35pt;height:19.85pt;z-index:2516613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VKgGQIAACw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" o:allowincell="f" filled="f" stroked="f" strokeweight=".5pt">
              <v:fill o:detectmouseclick="t"/>
              <v:textbox inset=",0,,0">
                <w:txbxContent>
                  <w:p w14:paraId="22298846" w14:textId="4C43AD45"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v:textbox>
              <w10:wrap anchorx="page" anchory="page"/>
            </v:shape>
          </w:pict>
        </mc:Fallback>
      </mc:AlternateContent>
    </w:r>
    <w:r w:rsidR="00A51F73">
      <w:rPr>
        <w:noProof/>
      </w:rPr>
      <mc:AlternateContent>
        <mc:Choice Requires="wps">
          <w:drawing>
            <wp:anchor distT="0" distB="0" distL="114300" distR="114300" simplePos="0" relativeHeight="251658246" behindDoc="0" locked="0" layoutInCell="0" allowOverlap="1" wp14:anchorId="3469F3DD" wp14:editId="2E91C83D">
              <wp:simplePos x="0" y="0"/>
              <wp:positionH relativeFrom="page">
                <wp:posOffset>0</wp:posOffset>
              </wp:positionH>
              <wp:positionV relativeFrom="page">
                <wp:posOffset>10229850</wp:posOffset>
              </wp:positionV>
              <wp:extent cx="7560945" cy="273050"/>
              <wp:effectExtent l="0" t="0" r="0" b="12700"/>
              <wp:wrapNone/>
              <wp:docPr id="2" name="Text Box 2" descr="{&quot;HashCode&quot;:376260202,&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DBA7C1" w14:textId="0301E0EC" w:rsidR="00A51F73"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469F3DD" id="Text Box 2" o:spid="_x0000_s1031" type="#_x0000_t202" alt="{&quot;HashCode&quot;:376260202,&quot;Height&quot;:842.0,&quot;Width&quot;:595.0,&quot;Placement&quot;:&quot;Footer&quot;,&quot;Index&quot;:&quot;OddAndEven&quot;,&quot;Section&quot;:1,&quot;Top&quot;:0.0,&quot;Left&quot;:0.0}" style="position:absolute;left:0;text-align:left;margin-left:0;margin-top:805.5pt;width:595.35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CYmz6GAIAACsEAAAOAAAAAAAAAAAAAAAAAC4CAABkcnMvZTJvRG9jLnhtbFBLAQItABQA&#10;BgAIAAAAIQA6h7a53wAAAAsBAAAPAAAAAAAAAAAAAAAAAHIEAABkcnMvZG93bnJldi54bWxQSwUG&#10;AAAAAAQABADzAAAAfgUAAAAA&#10;" o:allowincell="f" filled="f" stroked="f" strokeweight=".5pt">
              <v:textbox inset=",0,,0">
                <w:txbxContent>
                  <w:p w14:paraId="03DBA7C1" w14:textId="0301E0EC" w:rsidR="00A51F73"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sdt>
      <w:sdtPr>
        <w:id w:val="-166099846"/>
        <w:docPartObj>
          <w:docPartGallery w:val="Page Numbers (Bottom of Page)"/>
          <w:docPartUnique/>
        </w:docPartObj>
      </w:sdtPr>
      <w:sdtEndPr>
        <w:rPr>
          <w:noProof/>
        </w:rPr>
      </w:sdtEndPr>
      <w:sdtContent>
        <w:r w:rsidR="00A51F73" w:rsidRPr="00A51F73">
          <w:rPr>
            <w:b/>
            <w:bCs/>
          </w:rPr>
          <w:fldChar w:fldCharType="begin"/>
        </w:r>
        <w:r w:rsidR="00A51F73" w:rsidRPr="00A51F73">
          <w:rPr>
            <w:b/>
            <w:bCs/>
          </w:rPr>
          <w:instrText xml:space="preserve"> PAGE   \* MERGEFORMAT </w:instrText>
        </w:r>
        <w:r w:rsidR="00A51F73" w:rsidRPr="00A51F73">
          <w:rPr>
            <w:b/>
            <w:bCs/>
          </w:rPr>
          <w:fldChar w:fldCharType="separate"/>
        </w:r>
        <w:r w:rsidR="00A51F73" w:rsidRPr="00A51F73">
          <w:rPr>
            <w:b/>
            <w:bCs/>
          </w:rPr>
          <w:t>2</w:t>
        </w:r>
        <w:r w:rsidR="00A51F73" w:rsidRPr="00A51F73">
          <w:rPr>
            <w:b/>
            <w:bCs/>
            <w:noProof/>
          </w:rPr>
          <w:fldChar w:fldCharType="end"/>
        </w:r>
      </w:sdtContent>
    </w:sdt>
    <w:r w:rsidR="00A51F73" w:rsidRPr="00A51F73">
      <w:rPr>
        <w:noProof/>
      </w:rPr>
      <w:tab/>
    </w:r>
    <w:r w:rsidR="00A51F73" w:rsidRPr="00A51F73">
      <w:rPr>
        <w:b/>
        <w:bCs/>
        <w:color w:val="201547" w:themeColor="text2"/>
      </w:rPr>
      <w:t>Title</w:t>
    </w:r>
    <w:r w:rsidR="00A51F73" w:rsidRPr="00A51F73">
      <w:rPr>
        <w:color w:val="201547" w:themeColor="text2"/>
      </w:rPr>
      <w:t xml:space="preserve"> Subtitle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B1B61" w14:textId="1D966E19" w:rsidR="00947066" w:rsidRDefault="000F2277" w:rsidP="00296569">
    <w:pPr>
      <w:pStyle w:val="xWeb"/>
      <w:spacing w:after="960"/>
    </w:pPr>
    <w:r>
      <w:rPr>
        <w:noProof/>
        <w:sz w:val="18"/>
      </w:rPr>
      <mc:AlternateContent>
        <mc:Choice Requires="wps">
          <w:drawing>
            <wp:anchor distT="0" distB="0" distL="114300" distR="114300" simplePos="1" relativeHeight="251659283" behindDoc="0" locked="0" layoutInCell="0" allowOverlap="1" wp14:anchorId="2F0A89FA" wp14:editId="7E39F00F">
              <wp:simplePos x="0" y="10250488"/>
              <wp:positionH relativeFrom="page">
                <wp:posOffset>0</wp:posOffset>
              </wp:positionH>
              <wp:positionV relativeFrom="page">
                <wp:posOffset>10250170</wp:posOffset>
              </wp:positionV>
              <wp:extent cx="7560945" cy="252095"/>
              <wp:effectExtent l="0" t="0" r="0" b="14605"/>
              <wp:wrapNone/>
              <wp:docPr id="25" name="MSIPCMf1b647759d599920c81be33a"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E1B8D5" w14:textId="693F68EC"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F0A89FA" id="_x0000_t202" coordsize="21600,21600" o:spt="202" path="m,l,21600r21600,l21600,xe">
              <v:stroke joinstyle="miter"/>
              <v:path gradientshapeok="t" o:connecttype="rect"/>
            </v:shapetype>
            <v:shape id="MSIPCMf1b647759d599920c81be33a" o:spid="_x0000_s1032" type="#_x0000_t202" alt="{&quot;HashCode&quot;:376260202,&quot;Height&quot;:842.0,&quot;Width&quot;:595.0,&quot;Placement&quot;:&quot;Footer&quot;,&quot;Index&quot;:&quot;Primary&quot;,&quot;Section&quot;:1,&quot;Top&quot;:0.0,&quot;Left&quot;:0.0}" style="position:absolute;margin-left:0;margin-top:807.1pt;width:595.35pt;height:19.85pt;z-index:25165928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bUlGQIAACw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" o:allowincell="f" filled="f" stroked="f" strokeweight=".5pt">
              <v:fill o:detectmouseclick="t"/>
              <v:textbox inset=",0,,0">
                <w:txbxContent>
                  <w:p w14:paraId="03E1B8D5" w14:textId="693F68EC"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v:textbox>
              <w10:wrap anchorx="page" anchory="page"/>
            </v:shape>
          </w:pict>
        </mc:Fallback>
      </mc:AlternateContent>
    </w:r>
    <w:r w:rsidR="00BB71F4">
      <w:rPr>
        <w:noProof/>
        <w:sz w:val="18"/>
      </w:rPr>
      <w:t>--</w:t>
    </w:r>
    <w:r w:rsidR="00890D78">
      <w:rPr>
        <w:noProof/>
        <w:sz w:val="18"/>
      </w:rPr>
      <w:drawing>
        <wp:inline distT="0" distB="0" distL="0" distR="0" wp14:anchorId="7762A05E" wp14:editId="1DAF281E">
          <wp:extent cx="2494800" cy="1065600"/>
          <wp:effectExtent l="0" t="0" r="0" b="0"/>
          <wp:docPr id="11" name="Picture 11" descr="Recycling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Victoria" descr="Recycling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2494800" cy="1065600"/>
                  </a:xfrm>
                  <a:prstGeom prst="rect">
                    <a:avLst/>
                  </a:prstGeom>
                </pic:spPr>
              </pic:pic>
            </a:graphicData>
          </a:graphic>
        </wp:inline>
      </w:drawing>
    </w:r>
    <w:r w:rsidR="00EA0C6A">
      <w:rPr>
        <w:noProof/>
        <w:sz w:val="18"/>
      </w:rPr>
      <mc:AlternateContent>
        <mc:Choice Requires="wps">
          <w:drawing>
            <wp:anchor distT="0" distB="0" distL="114300" distR="114300" simplePos="0" relativeHeight="251658240" behindDoc="0" locked="0" layoutInCell="0" allowOverlap="1" wp14:anchorId="63A2C503" wp14:editId="50E7AD1F">
              <wp:simplePos x="0" y="0"/>
              <wp:positionH relativeFrom="page">
                <wp:posOffset>0</wp:posOffset>
              </wp:positionH>
              <wp:positionV relativeFrom="page">
                <wp:posOffset>10229850</wp:posOffset>
              </wp:positionV>
              <wp:extent cx="7560945" cy="273050"/>
              <wp:effectExtent l="0" t="0" r="0" b="12700"/>
              <wp:wrapNone/>
              <wp:docPr id="9" name="Text Box 9"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D47499" w14:textId="36ACB496" w:rsidR="00EA0C6A"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63A2C503" id="Text Box 9" o:spid="_x0000_s1033" type="#_x0000_t202" alt="{&quot;HashCode&quot;:376260202,&quot;Height&quot;:842.0,&quot;Width&quot;:595.0,&quot;Placement&quot;:&quot;Footer&quot;,&quot;Index&quot;:&quot;Primary&quot;,&quot;Section&quot;:1,&quot;Top&quot;:0.0,&quot;Left&quot;:0.0}" style="position:absolute;margin-left:0;margin-top:805.5pt;width:595.3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y7e1yGAIAACsEAAAOAAAAAAAAAAAAAAAAAC4CAABkcnMvZTJvRG9jLnhtbFBLAQItABQA&#10;BgAIAAAAIQA6h7a53wAAAAsBAAAPAAAAAAAAAAAAAAAAAHIEAABkcnMvZG93bnJldi54bWxQSwUG&#10;AAAAAAQABADzAAAAfgUAAAAA&#10;" o:allowincell="f" filled="f" stroked="f" strokeweight=".5pt">
              <v:textbox inset=",0,,0">
                <w:txbxContent>
                  <w:p w14:paraId="6ED47499" w14:textId="36ACB496" w:rsidR="00EA0C6A"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00890D78">
      <w:t>recycling.vic.gov.au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ED867" w14:textId="25D69E7C" w:rsidR="00B40C2E" w:rsidRPr="00447E19" w:rsidRDefault="000F2277" w:rsidP="000721CE">
    <w:pPr>
      <w:pStyle w:val="Footer"/>
      <w:rPr>
        <w:b/>
        <w:bCs/>
        <w:color w:val="201547" w:themeColor="text2"/>
        <w:sz w:val="24"/>
        <w:szCs w:val="32"/>
      </w:rPr>
    </w:pPr>
    <w:r>
      <w:rPr>
        <w:b/>
        <w:bCs/>
        <w:noProof/>
        <w:color w:val="201547" w:themeColor="text2"/>
        <w:sz w:val="24"/>
        <w:szCs w:val="32"/>
      </w:rPr>
      <mc:AlternateContent>
        <mc:Choice Requires="wps">
          <w:drawing>
            <wp:anchor distT="0" distB="0" distL="114300" distR="114300" simplePos="0" relativeHeight="251660307" behindDoc="0" locked="0" layoutInCell="0" allowOverlap="1" wp14:anchorId="358ABEEF" wp14:editId="36D6B837">
              <wp:simplePos x="0" y="0"/>
              <wp:positionH relativeFrom="page">
                <wp:posOffset>0</wp:posOffset>
              </wp:positionH>
              <wp:positionV relativeFrom="page">
                <wp:posOffset>10250170</wp:posOffset>
              </wp:positionV>
              <wp:extent cx="7560945" cy="252095"/>
              <wp:effectExtent l="0" t="0" r="0" b="14605"/>
              <wp:wrapNone/>
              <wp:docPr id="26" name="MSIPCM246844c2a8f47d8eb11ad148" descr="{&quot;HashCode&quot;:376260202,&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F5F0A0" w14:textId="710484E7"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58ABEEF" id="_x0000_t202" coordsize="21600,21600" o:spt="202" path="m,l,21600r21600,l21600,xe">
              <v:stroke joinstyle="miter"/>
              <v:path gradientshapeok="t" o:connecttype="rect"/>
            </v:shapetype>
            <v:shape id="MSIPCM246844c2a8f47d8eb11ad148" o:spid="_x0000_s1036" type="#_x0000_t202" alt="{&quot;HashCode&quot;:376260202,&quot;Height&quot;:842.0,&quot;Width&quot;:595.0,&quot;Placement&quot;:&quot;Footer&quot;,&quot;Index&quot;:&quot;FirstPage&quot;,&quot;Section&quot;:1,&quot;Top&quot;:0.0,&quot;Left&quot;:0.0}" style="position:absolute;margin-left:0;margin-top:807.1pt;width:595.35pt;height:19.85pt;z-index:25166030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" o:allowincell="f" filled="f" stroked="f" strokeweight=".5pt">
              <v:fill o:detectmouseclick="t"/>
              <v:textbox inset=",0,,0">
                <w:txbxContent>
                  <w:p w14:paraId="2CF5F0A0" w14:textId="710484E7"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v:textbox>
              <w10:wrap anchorx="page" anchory="page"/>
            </v:shape>
          </w:pict>
        </mc:Fallback>
      </mc:AlternateContent>
    </w:r>
    <w:r w:rsidR="00C76E82" w:rsidRPr="00C06019">
      <w:rPr>
        <w:b/>
        <w:bCs/>
        <w:noProof/>
        <w:color w:val="201547" w:themeColor="text2"/>
        <w:sz w:val="24"/>
        <w:szCs w:val="32"/>
      </w:rPr>
      <w:drawing>
        <wp:anchor distT="0" distB="0" distL="114300" distR="114300" simplePos="0" relativeHeight="251658256" behindDoc="0" locked="0" layoutInCell="1" allowOverlap="1" wp14:anchorId="5B115784" wp14:editId="12599262">
          <wp:simplePos x="0" y="0"/>
          <wp:positionH relativeFrom="page">
            <wp:align>right</wp:align>
          </wp:positionH>
          <wp:positionV relativeFrom="page">
            <wp:align>bottom</wp:align>
          </wp:positionV>
          <wp:extent cx="2833200" cy="1080000"/>
          <wp:effectExtent l="0" t="0" r="5715"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33200" cy="1080000"/>
                  </a:xfrm>
                  <a:prstGeom prst="rect">
                    <a:avLst/>
                  </a:prstGeom>
                </pic:spPr>
              </pic:pic>
            </a:graphicData>
          </a:graphic>
          <wp14:sizeRelH relativeFrom="page">
            <wp14:pctWidth>0</wp14:pctWidth>
          </wp14:sizeRelH>
          <wp14:sizeRelV relativeFrom="page">
            <wp14:pctHeight>0</wp14:pctHeight>
          </wp14:sizeRelV>
        </wp:anchor>
      </w:drawing>
    </w:r>
    <w:r w:rsidR="001138E9" w:rsidRPr="00447E19">
      <w:rPr>
        <w:b/>
        <w:bCs/>
        <w:noProof/>
        <w:color w:val="201547" w:themeColor="text2"/>
        <w:sz w:val="28"/>
        <w:szCs w:val="32"/>
      </w:rPr>
      <mc:AlternateContent>
        <mc:Choice Requires="wps">
          <w:drawing>
            <wp:anchor distT="0" distB="0" distL="114300" distR="114300" simplePos="0" relativeHeight="251658241" behindDoc="0" locked="0" layoutInCell="0" allowOverlap="1" wp14:anchorId="3AD421C2" wp14:editId="178BDBAD">
              <wp:simplePos x="0" y="0"/>
              <wp:positionH relativeFrom="page">
                <wp:posOffset>0</wp:posOffset>
              </wp:positionH>
              <wp:positionV relativeFrom="page">
                <wp:posOffset>10229850</wp:posOffset>
              </wp:positionV>
              <wp:extent cx="7560945" cy="273050"/>
              <wp:effectExtent l="0" t="0" r="0" b="12700"/>
              <wp:wrapNone/>
              <wp:docPr id="100" name="Text Box 100" descr="{&quot;HashCode&quot;:376260202,&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B6F657" w14:textId="244CB0DF" w:rsidR="001138E9"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AD421C2" id="Text Box 100" o:spid="_x0000_s1037" type="#_x0000_t202" alt="{&quot;HashCode&quot;:376260202,&quot;Height&quot;:842.0,&quot;Width&quot;:595.0,&quot;Placement&quot;:&quot;Footer&quot;,&quot;Index&quot;:&quot;FirstPage&quot;,&quot;Section&quot;:1,&quot;Top&quot;:0.0,&quot;Left&quot;:0.0}" style="position:absolute;margin-left:0;margin-top:805.5pt;width:595.35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BQwQr3GAIAACsEAAAOAAAAAAAAAAAAAAAAAC4CAABkcnMvZTJvRG9jLnhtbFBLAQItABQA&#10;BgAIAAAAIQA6h7a53wAAAAsBAAAPAAAAAAAAAAAAAAAAAHIEAABkcnMvZG93bnJldi54bWxQSwUG&#10;AAAAAAQABADzAAAAfgUAAAAA&#10;" o:allowincell="f" filled="f" stroked="f" strokeweight=".5pt">
              <v:textbox inset=",0,,0">
                <w:txbxContent>
                  <w:p w14:paraId="34B6F657" w14:textId="244CB0DF" w:rsidR="001138E9"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5A3DFB" w14:paraId="7E647E81" w14:textId="77777777">
      <w:trPr>
        <w:trHeight w:val="397"/>
      </w:trPr>
      <w:tc>
        <w:tcPr>
          <w:tcW w:w="340" w:type="dxa"/>
        </w:tcPr>
        <w:p w14:paraId="2941661A" w14:textId="18697A4F" w:rsidR="005A3DFB" w:rsidRPr="00CA3DB8" w:rsidRDefault="000F2277">
          <w:pPr>
            <w:pStyle w:val="FooterEvenPageNumber"/>
            <w:framePr w:wrap="auto" w:vAnchor="margin" w:hAnchor="text" w:yAlign="inline"/>
            <w:rPr>
              <w:szCs w:val="16"/>
            </w:rPr>
          </w:pPr>
          <w:r>
            <w:rPr>
              <w:noProof/>
              <w:szCs w:val="16"/>
            </w:rPr>
            <mc:AlternateContent>
              <mc:Choice Requires="wps">
                <w:drawing>
                  <wp:anchor distT="0" distB="0" distL="114300" distR="114300" simplePos="0" relativeHeight="251664403" behindDoc="0" locked="0" layoutInCell="0" allowOverlap="1" wp14:anchorId="2185F7C0" wp14:editId="5493E89B">
                    <wp:simplePos x="0" y="0"/>
                    <wp:positionH relativeFrom="page">
                      <wp:posOffset>0</wp:posOffset>
                    </wp:positionH>
                    <wp:positionV relativeFrom="page">
                      <wp:posOffset>10250170</wp:posOffset>
                    </wp:positionV>
                    <wp:extent cx="7560945" cy="252095"/>
                    <wp:effectExtent l="0" t="0" r="0" b="14605"/>
                    <wp:wrapNone/>
                    <wp:docPr id="30" name="MSIPCM414644bbb8e42affb619d06a" descr="{&quot;HashCode&quot;:376260202,&quot;Height&quot;:842.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97FB18" w14:textId="6C1142B4"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185F7C0" id="_x0000_t202" coordsize="21600,21600" o:spt="202" path="m,l,21600r21600,l21600,xe">
                    <v:stroke joinstyle="miter"/>
                    <v:path gradientshapeok="t" o:connecttype="rect"/>
                  </v:shapetype>
                  <v:shape id="MSIPCM414644bbb8e42affb619d06a" o:spid="_x0000_s1038" type="#_x0000_t202" alt="{&quot;HashCode&quot;:376260202,&quot;Height&quot;:842.0,&quot;Width&quot;:595.0,&quot;Placement&quot;:&quot;Footer&quot;,&quot;Index&quot;:&quot;OddAndEven&quot;,&quot;Section&quot;:2,&quot;Top&quot;:0.0,&quot;Left&quot;:0.0}" style="position:absolute;margin-left:0;margin-top:807.1pt;width:595.35pt;height:19.85pt;z-index:25166440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" o:allowincell="f" filled="f" stroked="f" strokeweight=".5pt">
                    <v:fill o:detectmouseclick="t"/>
                    <v:textbox inset=",0,,0">
                      <w:txbxContent>
                        <w:p w14:paraId="6497FB18" w14:textId="6C1142B4"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v:textbox>
                    <w10:wrap anchorx="page" anchory="page"/>
                  </v:shape>
                </w:pict>
              </mc:Fallback>
            </mc:AlternateContent>
          </w:r>
          <w:r w:rsidR="00E76804">
            <w:rPr>
              <w:noProof/>
              <w:szCs w:val="16"/>
            </w:rPr>
            <mc:AlternateContent>
              <mc:Choice Requires="wps">
                <w:drawing>
                  <wp:anchor distT="0" distB="0" distL="114300" distR="114300" simplePos="0" relativeHeight="251658254" behindDoc="0" locked="0" layoutInCell="0" allowOverlap="1" wp14:anchorId="538DD6E0" wp14:editId="7EF5C1A0">
                    <wp:simplePos x="0" y="0"/>
                    <wp:positionH relativeFrom="page">
                      <wp:posOffset>0</wp:posOffset>
                    </wp:positionH>
                    <wp:positionV relativeFrom="page">
                      <wp:posOffset>10229850</wp:posOffset>
                    </wp:positionV>
                    <wp:extent cx="7560945" cy="273050"/>
                    <wp:effectExtent l="0" t="0" r="0" b="12700"/>
                    <wp:wrapNone/>
                    <wp:docPr id="24" name="Text Box 24" descr="{&quot;HashCode&quot;:376260202,&quot;Height&quot;:842.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93E725" w14:textId="3685622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38DD6E0" id="Text Box 24" o:spid="_x0000_s1039" type="#_x0000_t202" alt="{&quot;HashCode&quot;:376260202,&quot;Height&quot;:842.0,&quot;Width&quot;:595.0,&quot;Placement&quot;:&quot;Footer&quot;,&quot;Index&quot;:&quot;OddAndEven&quot;,&quot;Section&quot;:2,&quot;Top&quot;:0.0,&quot;Left&quot;:0.0}" style="position:absolute;margin-left:0;margin-top:805.5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BV/m1GAIAACsEAAAOAAAAAAAAAAAAAAAAAC4CAABkcnMvZTJvRG9jLnhtbFBLAQItABQA&#10;BgAIAAAAIQA6h7a53wAAAAsBAAAPAAAAAAAAAAAAAAAAAHIEAABkcnMvZG93bnJldi54bWxQSwUG&#10;AAAAAAQABADzAAAAfgUAAAAA&#10;" o:allowincell="f" filled="f" stroked="f" strokeweight=".5pt">
                    <v:textbox inset=",0,,0">
                      <w:txbxContent>
                        <w:p w14:paraId="5893E725" w14:textId="3685622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00E76804" w:rsidRPr="00CA3DB8">
            <w:rPr>
              <w:szCs w:val="16"/>
            </w:rPr>
            <w:fldChar w:fldCharType="begin"/>
          </w:r>
          <w:r w:rsidR="00E76804" w:rsidRPr="00CA3DB8">
            <w:rPr>
              <w:szCs w:val="16"/>
            </w:rPr>
            <w:instrText xml:space="preserve"> PAGE   \* MERGEFORMAT </w:instrText>
          </w:r>
          <w:r w:rsidR="00E76804" w:rsidRPr="00CA3DB8">
            <w:rPr>
              <w:szCs w:val="16"/>
            </w:rPr>
            <w:fldChar w:fldCharType="separate"/>
          </w:r>
          <w:r w:rsidR="00E76804">
            <w:rPr>
              <w:noProof/>
              <w:szCs w:val="16"/>
            </w:rPr>
            <w:t>2</w:t>
          </w:r>
          <w:r w:rsidR="00E76804" w:rsidRPr="00CA3DB8">
            <w:rPr>
              <w:szCs w:val="16"/>
            </w:rPr>
            <w:fldChar w:fldCharType="end"/>
          </w:r>
        </w:p>
      </w:tc>
      <w:tc>
        <w:tcPr>
          <w:tcW w:w="9071" w:type="dxa"/>
        </w:tcPr>
        <w:p w14:paraId="4CF6B9E1" w14:textId="4D1B2FDA" w:rsidR="005A3DFB" w:rsidRPr="005A5836" w:rsidRDefault="00C76E82" w:rsidP="00C76E82">
          <w:pPr>
            <w:pStyle w:val="zFooterURL"/>
            <w:ind w:left="0" w:firstLine="0"/>
            <w:jc w:val="right"/>
            <w:rPr>
              <w:color w:val="393350" w:themeColor="accent5" w:themeShade="BF"/>
            </w:rPr>
          </w:pPr>
          <w:r>
            <w:rPr>
              <w:rFonts w:asciiTheme="minorHAnsi" w:hAnsiTheme="minorHAnsi" w:cstheme="minorHAnsi"/>
              <w:color w:val="393350" w:themeColor="accent5" w:themeShade="BF"/>
              <w:sz w:val="16"/>
              <w:szCs w:val="16"/>
            </w:rPr>
            <w:t xml:space="preserve"> January 2023</w:t>
          </w:r>
        </w:p>
        <w:p w14:paraId="3045BCB0" w14:textId="77777777" w:rsidR="005A3DFB" w:rsidRPr="00CA3DB8" w:rsidRDefault="005A3DFB">
          <w:pPr>
            <w:jc w:val="right"/>
            <w:rPr>
              <w:sz w:val="16"/>
              <w:szCs w:val="16"/>
            </w:rPr>
          </w:pPr>
        </w:p>
      </w:tc>
    </w:tr>
  </w:tbl>
  <w:p w14:paraId="70562182" w14:textId="77777777" w:rsidR="005A3DFB" w:rsidRDefault="00E76804">
    <w:pPr>
      <w:pStyle w:val="FooterEven"/>
    </w:pPr>
    <w:r w:rsidRPr="00D55628">
      <w:rPr>
        <w:noProof/>
      </w:rPr>
      <mc:AlternateContent>
        <mc:Choice Requires="wps">
          <w:drawing>
            <wp:anchor distT="0" distB="0" distL="114300" distR="114300" simplePos="0" relativeHeight="251658245" behindDoc="1" locked="1" layoutInCell="1" allowOverlap="1" wp14:anchorId="4B302877" wp14:editId="118D2C95">
              <wp:simplePos x="0" y="0"/>
              <wp:positionH relativeFrom="page">
                <wp:align>center</wp:align>
              </wp:positionH>
              <wp:positionV relativeFrom="page">
                <wp:align>center</wp:align>
              </wp:positionV>
              <wp:extent cx="7560000" cy="1796400"/>
              <wp:effectExtent l="0" t="0" r="0" b="0"/>
              <wp:wrapNone/>
              <wp:docPr id="12" name="Text Box 12"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92CC4" w14:textId="373B7A38" w:rsidR="005A3DFB" w:rsidRPr="0001226A" w:rsidRDefault="00E76804">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02877" id="Text Box 12" o:spid="_x0000_s1040" type="#_x0000_t202" alt="Title: Background Watermark Image" style="position:absolute;margin-left:0;margin-top:0;width:595.3pt;height:141.45pt;z-index:-251658235;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ef4wEAAKk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WDeqqaE5kh6EeV5ovmnTAf7kbKRZqbj/sReoOOs/WPLkulit4nClYHW1WVKA&#10;l5n6MiOsJKiKB87m7V2YB3Lv0LQdVZq7YOGWfNQmKXxhdaJP85A8Os1uHLjLON16+cN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kCaef4wEAAKkDAAAOAAAAAAAAAAAAAAAAAC4CAABkcnMvZTJvRG9jLnhtbFBLAQItABQA&#10;BgAIAAAAIQA0xUTO2wAAAAYBAAAPAAAAAAAAAAAAAAAAAD0EAABkcnMvZG93bnJldi54bWxQSwUG&#10;AAAAAAQABADzAAAARQUAAAAA&#10;" filled="f" stroked="f">
              <v:textbox>
                <w:txbxContent>
                  <w:p w14:paraId="44592CC4" w14:textId="373B7A38" w:rsidR="005A3DFB" w:rsidRPr="0001226A" w:rsidRDefault="00E76804">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335061CD" w14:textId="77777777" w:rsidR="00A209C4" w:rsidRPr="00250538" w:rsidRDefault="00A209C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5A3DFB" w14:paraId="5E110455" w14:textId="77777777">
      <w:trPr>
        <w:trHeight w:val="397"/>
      </w:trPr>
      <w:tc>
        <w:tcPr>
          <w:tcW w:w="9071" w:type="dxa"/>
        </w:tcPr>
        <w:p w14:paraId="71F04621" w14:textId="24B25789" w:rsidR="005A3DFB" w:rsidRPr="00893010" w:rsidRDefault="000F2277">
          <w:pPr>
            <w:pStyle w:val="zFooterURL"/>
            <w:ind w:left="0" w:firstLine="0"/>
            <w:jc w:val="center"/>
            <w:rPr>
              <w:color w:val="0070C0"/>
            </w:rPr>
          </w:pPr>
          <w:r>
            <w:rPr>
              <w:rFonts w:asciiTheme="minorHAnsi" w:hAnsiTheme="minorHAnsi" w:cstheme="minorHAnsi"/>
              <w:noProof/>
              <w:color w:val="0070C0"/>
              <w:sz w:val="16"/>
              <w:szCs w:val="16"/>
            </w:rPr>
            <mc:AlternateContent>
              <mc:Choice Requires="wps">
                <w:drawing>
                  <wp:anchor distT="0" distB="0" distL="114300" distR="114300" simplePos="0" relativeHeight="251662355" behindDoc="0" locked="0" layoutInCell="0" allowOverlap="1" wp14:anchorId="68D4EEAB" wp14:editId="1F9B7A5C">
                    <wp:simplePos x="0" y="0"/>
                    <wp:positionH relativeFrom="page">
                      <wp:posOffset>0</wp:posOffset>
                    </wp:positionH>
                    <wp:positionV relativeFrom="page">
                      <wp:posOffset>10250170</wp:posOffset>
                    </wp:positionV>
                    <wp:extent cx="7560945" cy="252095"/>
                    <wp:effectExtent l="0" t="0" r="0" b="14605"/>
                    <wp:wrapNone/>
                    <wp:docPr id="28" name="MSIPCM822e49de96abd692006baada" descr="{&quot;HashCode&quot;:376260202,&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D1C4EE" w14:textId="0D1B2F8D"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8D4EEAB" id="_x0000_t202" coordsize="21600,21600" o:spt="202" path="m,l,21600r21600,l21600,xe">
                    <v:stroke joinstyle="miter"/>
                    <v:path gradientshapeok="t" o:connecttype="rect"/>
                  </v:shapetype>
                  <v:shape id="MSIPCM822e49de96abd692006baada" o:spid="_x0000_s1041" type="#_x0000_t202" alt="{&quot;HashCode&quot;:376260202,&quot;Height&quot;:842.0,&quot;Width&quot;:595.0,&quot;Placement&quot;:&quot;Footer&quot;,&quot;Index&quot;:&quot;Primary&quot;,&quot;Section&quot;:2,&quot;Top&quot;:0.0,&quot;Left&quot;:0.0}" style="position:absolute;left:0;text-align:left;margin-left:0;margin-top:807.1pt;width:595.35pt;height:19.85pt;z-index:25166235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tMoGAIAACw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" o:allowincell="f" filled="f" stroked="f" strokeweight=".5pt">
                    <v:fill o:detectmouseclick="t"/>
                    <v:textbox inset=",0,,0">
                      <w:txbxContent>
                        <w:p w14:paraId="66D1C4EE" w14:textId="0D1B2F8D"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v:textbox>
                    <w10:wrap anchorx="page" anchory="page"/>
                  </v:shape>
                </w:pict>
              </mc:Fallback>
            </mc:AlternateContent>
          </w:r>
          <w:r w:rsidR="00E76804">
            <w:rPr>
              <w:rFonts w:asciiTheme="minorHAnsi" w:hAnsiTheme="minorHAnsi" w:cstheme="minorHAnsi"/>
              <w:noProof/>
              <w:color w:val="0070C0"/>
              <w:sz w:val="16"/>
              <w:szCs w:val="16"/>
            </w:rPr>
            <mc:AlternateContent>
              <mc:Choice Requires="wps">
                <w:drawing>
                  <wp:anchor distT="0" distB="0" distL="114300" distR="114300" simplePos="0" relativeHeight="251658250" behindDoc="0" locked="0" layoutInCell="0" allowOverlap="1" wp14:anchorId="53A89657" wp14:editId="5070935C">
                    <wp:simplePos x="0" y="0"/>
                    <wp:positionH relativeFrom="page">
                      <wp:posOffset>0</wp:posOffset>
                    </wp:positionH>
                    <wp:positionV relativeFrom="page">
                      <wp:posOffset>10229850</wp:posOffset>
                    </wp:positionV>
                    <wp:extent cx="7560945" cy="273050"/>
                    <wp:effectExtent l="0" t="0" r="0" b="12700"/>
                    <wp:wrapNone/>
                    <wp:docPr id="21" name="Text Box 21" descr="{&quot;HashCode&quot;:376260202,&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32D778" w14:textId="7E13C5F7"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3A89657" id="Text Box 21" o:spid="_x0000_s1042" type="#_x0000_t202" alt="{&quot;HashCode&quot;:376260202,&quot;Height&quot;:842.0,&quot;Width&quot;:595.0,&quot;Placement&quot;:&quot;Footer&quot;,&quot;Index&quot;:&quot;Primary&quot;,&quot;Section&quot;:2,&quot;Top&quot;:0.0,&quot;Left&quot;:0.0}" style="position:absolute;left:0;text-align:left;margin-left:0;margin-top:805.5pt;width:595.35pt;height:21.5pt;z-index:25165825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" o:allowincell="f" filled="f" stroked="f" strokeweight=".5pt">
                    <v:textbox inset=",0,,0">
                      <w:txbxContent>
                        <w:p w14:paraId="5F32D778" w14:textId="7E13C5F7"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00E76804" w:rsidRPr="00893010">
            <w:rPr>
              <w:rFonts w:asciiTheme="minorHAnsi" w:hAnsiTheme="minorHAnsi" w:cstheme="minorHAnsi"/>
              <w:color w:val="0070C0"/>
              <w:sz w:val="16"/>
              <w:szCs w:val="16"/>
            </w:rPr>
            <w:t xml:space="preserve">                                                                                                                                                                                </w:t>
          </w:r>
          <w:r w:rsidR="00C76E82">
            <w:rPr>
              <w:rFonts w:asciiTheme="minorHAnsi" w:hAnsiTheme="minorHAnsi" w:cstheme="minorHAnsi"/>
              <w:color w:val="393350" w:themeColor="accent5" w:themeShade="BF"/>
              <w:sz w:val="16"/>
              <w:szCs w:val="16"/>
            </w:rPr>
            <w:t xml:space="preserve"> January 2023</w:t>
          </w:r>
        </w:p>
        <w:p w14:paraId="29BF5268" w14:textId="77777777" w:rsidR="005A3DFB" w:rsidRPr="00893010" w:rsidRDefault="005A3DFB">
          <w:pPr>
            <w:pStyle w:val="FooterOdd"/>
            <w:jc w:val="left"/>
            <w:rPr>
              <w:b/>
              <w:color w:val="0070C0"/>
            </w:rPr>
          </w:pPr>
        </w:p>
      </w:tc>
      <w:tc>
        <w:tcPr>
          <w:tcW w:w="340" w:type="dxa"/>
        </w:tcPr>
        <w:p w14:paraId="2BC92158" w14:textId="77777777" w:rsidR="005A3DFB" w:rsidRPr="00893010" w:rsidRDefault="005A3DFB">
          <w:pPr>
            <w:pStyle w:val="FooterOddPageNumber"/>
            <w:rPr>
              <w:color w:val="0070C0"/>
            </w:rPr>
          </w:pPr>
        </w:p>
      </w:tc>
    </w:tr>
  </w:tbl>
  <w:p w14:paraId="4DE02923" w14:textId="53A6AA37" w:rsidR="005A3DFB" w:rsidRPr="001C6618" w:rsidRDefault="00E76804">
    <w:pPr>
      <w:pStyle w:val="Footer"/>
      <w:rPr>
        <w:color w:val="201547" w:themeColor="accent1"/>
      </w:rPr>
    </w:pPr>
    <w:r w:rsidRPr="001C6618">
      <w:rPr>
        <w:noProof/>
        <w:color w:val="201547" w:themeColor="accent1"/>
      </w:rPr>
      <mc:AlternateContent>
        <mc:Choice Requires="wps">
          <w:drawing>
            <wp:anchor distT="0" distB="0" distL="114300" distR="114300" simplePos="0" relativeHeight="251658244" behindDoc="1" locked="1" layoutInCell="1" allowOverlap="1" wp14:anchorId="6F0F82A3" wp14:editId="3BDCD972">
              <wp:simplePos x="0" y="0"/>
              <wp:positionH relativeFrom="page">
                <wp:align>center</wp:align>
              </wp:positionH>
              <wp:positionV relativeFrom="page">
                <wp:align>center</wp:align>
              </wp:positionV>
              <wp:extent cx="7560000" cy="1796400"/>
              <wp:effectExtent l="0" t="0" r="0" b="0"/>
              <wp:wrapNone/>
              <wp:docPr id="14" name="Text Box 1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25688" w14:textId="62B3700D" w:rsidR="005A3DFB" w:rsidRPr="0001226A" w:rsidRDefault="00E76804">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F82A3" id="Text Box 14" o:spid="_x0000_s1043" type="#_x0000_t202" alt="Title: Background Watermark Image" style="position:absolute;margin-left:0;margin-top:0;width:595.3pt;height:141.45pt;z-index:-25165823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WS5AEAAKk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OXfBPrRjYV1EfigzD5hfxNmxbwN2cDeaXk/tdeoOKs+2RJk02+XEZzpWB5tV5Q&#10;gJeZ6jIjrCSokgfOpu1tmAy5d2ialipNU7BwQzpqkxg+d3Vqn/yQNDp5NxruMk63nv+w3R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8hlkuQBAACpAwAADgAAAAAAAAAAAAAAAAAuAgAAZHJzL2Uyb0RvYy54bWxQSwECLQAU&#10;AAYACAAAACEANMVEztsAAAAGAQAADwAAAAAAAAAAAAAAAAA+BAAAZHJzL2Rvd25yZXYueG1sUEsF&#10;BgAAAAAEAAQA8wAAAEYFAAAAAA==&#10;" filled="f" stroked="f">
              <v:textbox>
                <w:txbxContent>
                  <w:p w14:paraId="52025688" w14:textId="62B3700D" w:rsidR="005A3DFB" w:rsidRPr="0001226A" w:rsidRDefault="00E76804">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B971203" w14:textId="77777777" w:rsidR="00A209C4" w:rsidRDefault="00A209C4" w:rsidP="00213C82">
    <w:pPr>
      <w:pStyle w:val="Footer"/>
    </w:pPr>
    <w:r w:rsidRPr="00D55628">
      <w:rPr>
        <w:noProof/>
      </w:rPr>
      <mc:AlternateContent>
        <mc:Choice Requires="wps">
          <w:drawing>
            <wp:anchor distT="0" distB="0" distL="114300" distR="114300" simplePos="0" relativeHeight="251658243" behindDoc="1" locked="1" layoutInCell="1" allowOverlap="1" wp14:anchorId="281F0733" wp14:editId="4963EFAA">
              <wp:simplePos x="0" y="0"/>
              <wp:positionH relativeFrom="page">
                <wp:align>center</wp:align>
              </wp:positionH>
              <wp:positionV relativeFrom="page">
                <wp:align>center</wp:align>
              </wp:positionV>
              <wp:extent cx="7560000" cy="1796400"/>
              <wp:effectExtent l="0" t="0" r="0" b="0"/>
              <wp:wrapNone/>
              <wp:docPr id="15" name="Text Box 1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F0733" id="Text Box 15" o:spid="_x0000_s1044" type="#_x0000_t202" alt="Title: Background Watermark Image" style="position:absolute;margin-left:0;margin-top:0;width:595.3pt;height:141.45pt;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oi24w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PRWOdGpojkQIYTYMGZw2HeBPzkYyS8X9j71AxVn/wZIo18VqFd2VgtXVZkkB&#10;Xmbqy4ywkqAqHjibt3dhduTeoWk7qjSPwcItCalNovjS1al/MkQS6WTe6LjLON16+cV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dioi24wEAAKoDAAAOAAAAAAAAAAAAAAAAAC4CAABkcnMvZTJvRG9jLnhtbFBLAQItABQA&#10;BgAIAAAAIQA0xUTO2wAAAAYBAAAPAAAAAAAAAAAAAAAAAD0EAABkcnMvZG93bnJldi54bWxQSwUG&#10;AAAAAAQABADzAAAARQUAAAAA&#10;" filled="f" stroked="f">
              <v:textbo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6385" w14:textId="02F09881" w:rsidR="00A209C4" w:rsidRDefault="000F2277">
    <w:pPr>
      <w:pStyle w:val="Footer"/>
      <w:spacing w:before="1080"/>
    </w:pPr>
    <w:r>
      <w:rPr>
        <w:noProof/>
      </w:rPr>
      <mc:AlternateContent>
        <mc:Choice Requires="wps">
          <w:drawing>
            <wp:anchor distT="0" distB="0" distL="114300" distR="114300" simplePos="1" relativeHeight="251663379" behindDoc="0" locked="0" layoutInCell="0" allowOverlap="1" wp14:anchorId="63174FC6" wp14:editId="1D701416">
              <wp:simplePos x="0" y="10250488"/>
              <wp:positionH relativeFrom="page">
                <wp:posOffset>0</wp:posOffset>
              </wp:positionH>
              <wp:positionV relativeFrom="page">
                <wp:posOffset>10250170</wp:posOffset>
              </wp:positionV>
              <wp:extent cx="7560945" cy="252095"/>
              <wp:effectExtent l="0" t="0" r="0" b="14605"/>
              <wp:wrapNone/>
              <wp:docPr id="29" name="MSIPCM9892411d9f5ac7a12bff4cc3" descr="{&quot;HashCode&quot;:376260202,&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75775E" w14:textId="28E9C08F"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174FC6" id="_x0000_t202" coordsize="21600,21600" o:spt="202" path="m,l,21600r21600,l21600,xe">
              <v:stroke joinstyle="miter"/>
              <v:path gradientshapeok="t" o:connecttype="rect"/>
            </v:shapetype>
            <v:shape id="MSIPCM9892411d9f5ac7a12bff4cc3" o:spid="_x0000_s1045" type="#_x0000_t202" alt="{&quot;HashCode&quot;:376260202,&quot;Height&quot;:842.0,&quot;Width&quot;:595.0,&quot;Placement&quot;:&quot;Footer&quot;,&quot;Index&quot;:&quot;FirstPage&quot;,&quot;Section&quot;:2,&quot;Top&quot;:0.0,&quot;Left&quot;:0.0}" style="position:absolute;margin-left:0;margin-top:807.1pt;width:595.35pt;height:19.85pt;z-index:25166337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CBqGQIAACw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" o:allowincell="f" filled="f" stroked="f" strokeweight=".5pt">
              <v:fill o:detectmouseclick="t"/>
              <v:textbox inset=",0,,0">
                <w:txbxContent>
                  <w:p w14:paraId="3675775E" w14:textId="28E9C08F"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v:textbox>
              <w10:wrap anchorx="page" anchory="page"/>
            </v:shape>
          </w:pict>
        </mc:Fallback>
      </mc:AlternateContent>
    </w:r>
    <w:r w:rsidR="00E76804">
      <w:rPr>
        <w:noProof/>
      </w:rPr>
      <mc:AlternateContent>
        <mc:Choice Requires="wps">
          <w:drawing>
            <wp:anchor distT="0" distB="0" distL="114300" distR="114300" simplePos="1" relativeHeight="251658251" behindDoc="0" locked="0" layoutInCell="0" allowOverlap="1" wp14:anchorId="642C4630" wp14:editId="61AD6885">
              <wp:simplePos x="0" y="10229453"/>
              <wp:positionH relativeFrom="page">
                <wp:posOffset>0</wp:posOffset>
              </wp:positionH>
              <wp:positionV relativeFrom="page">
                <wp:posOffset>10229850</wp:posOffset>
              </wp:positionV>
              <wp:extent cx="7560945" cy="273050"/>
              <wp:effectExtent l="0" t="0" r="0" b="12700"/>
              <wp:wrapNone/>
              <wp:docPr id="22" name="Text Box 22" descr="{&quot;HashCode&quot;:376260202,&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8EFDA8" w14:textId="7983F91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642C4630" id="Text Box 22" o:spid="_x0000_s1046" type="#_x0000_t202" alt="{&quot;HashCode&quot;:376260202,&quot;Height&quot;:842.0,&quot;Width&quot;:595.0,&quot;Placement&quot;:&quot;Footer&quot;,&quot;Index&quot;:&quot;FirstPage&quot;,&quot;Section&quot;:2,&quot;Top&quot;:0.0,&quot;Left&quot;:0.0}" style="position:absolute;margin-left:0;margin-top:805.5pt;width:595.35pt;height:21.5pt;z-index:25165825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oixP/GAIAACwEAAAOAAAAAAAAAAAAAAAAAC4CAABkcnMvZTJvRG9jLnhtbFBLAQItABQA&#10;BgAIAAAAIQA6h7a53wAAAAsBAAAPAAAAAAAAAAAAAAAAAHIEAABkcnMvZG93bnJldi54bWxQSwUG&#10;AAAAAAQABADzAAAAfgUAAAAA&#10;" o:allowincell="f" filled="f" stroked="f" strokeweight=".5pt">
              <v:textbox inset=",0,,0">
                <w:txbxContent>
                  <w:p w14:paraId="7C8EFDA8" w14:textId="7983F91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69910" w14:textId="77777777" w:rsidR="00DA3BB6" w:rsidRPr="008F5280" w:rsidRDefault="00DA3BB6" w:rsidP="008F5280">
      <w:pPr>
        <w:pStyle w:val="FootnoteSeparator"/>
      </w:pPr>
    </w:p>
    <w:p w14:paraId="088AFD7E" w14:textId="77777777" w:rsidR="00DA3BB6" w:rsidRDefault="00DA3BB6"/>
  </w:footnote>
  <w:footnote w:type="continuationSeparator" w:id="0">
    <w:p w14:paraId="39553D68" w14:textId="77777777" w:rsidR="00DA3BB6" w:rsidRDefault="00DA3BB6" w:rsidP="008F5280">
      <w:pPr>
        <w:pStyle w:val="FootnoteSeparator"/>
      </w:pPr>
    </w:p>
    <w:p w14:paraId="1621995F" w14:textId="77777777" w:rsidR="00DA3BB6" w:rsidRDefault="00DA3BB6"/>
    <w:p w14:paraId="22059C24" w14:textId="77777777" w:rsidR="00DA3BB6" w:rsidRDefault="00DA3BB6"/>
  </w:footnote>
  <w:footnote w:type="continuationNotice" w:id="1">
    <w:p w14:paraId="641990BB" w14:textId="77777777" w:rsidR="00DA3BB6" w:rsidRDefault="00DA3BB6" w:rsidP="00D55628"/>
    <w:p w14:paraId="43D24B32" w14:textId="77777777" w:rsidR="00DA3BB6" w:rsidRDefault="00DA3BB6"/>
    <w:p w14:paraId="759BA144" w14:textId="77777777" w:rsidR="00DA3BB6" w:rsidRDefault="00DA3B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EB9D3" w14:textId="3F021433" w:rsidR="007102C0" w:rsidRDefault="000F2277">
    <w:pPr>
      <w:pStyle w:val="Header"/>
    </w:pPr>
    <w:r>
      <w:rPr>
        <w:noProof/>
      </w:rPr>
      <mc:AlternateContent>
        <mc:Choice Requires="wps">
          <w:drawing>
            <wp:anchor distT="0" distB="0" distL="114300" distR="114300" simplePos="1" relativeHeight="251667475" behindDoc="0" locked="0" layoutInCell="0" allowOverlap="1" wp14:anchorId="4DCDBA33" wp14:editId="58615D18">
              <wp:simplePos x="0" y="190500"/>
              <wp:positionH relativeFrom="page">
                <wp:posOffset>0</wp:posOffset>
              </wp:positionH>
              <wp:positionV relativeFrom="page">
                <wp:posOffset>190500</wp:posOffset>
              </wp:positionV>
              <wp:extent cx="7560945" cy="252095"/>
              <wp:effectExtent l="0" t="0" r="0" b="14605"/>
              <wp:wrapNone/>
              <wp:docPr id="33" name="MSIPCMe2d143479590fe85b067192b" descr="{&quot;HashCode&quot;:352122633,&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075155" w14:textId="6CC0D89D"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DCDBA33" id="_x0000_t202" coordsize="21600,21600" o:spt="202" path="m,l,21600r21600,l21600,xe">
              <v:stroke joinstyle="miter"/>
              <v:path gradientshapeok="t" o:connecttype="rect"/>
            </v:shapetype>
            <v:shape id="MSIPCMe2d143479590fe85b067192b" o:spid="_x0000_s1026" type="#_x0000_t202" alt="{&quot;HashCode&quot;:352122633,&quot;Height&quot;:842.0,&quot;Width&quot;:595.0,&quot;Placement&quot;:&quot;Header&quot;,&quot;Index&quot;:&quot;OddAndEven&quot;,&quot;Section&quot;:1,&quot;Top&quot;:0.0,&quot;Left&quot;:0.0}" style="position:absolute;margin-left:0;margin-top:15pt;width:595.35pt;height:19.85pt;z-index:25166747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2KFwIAACw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" o:allowincell="f" filled="f" stroked="f" strokeweight=".5pt">
              <v:fill o:detectmouseclick="t"/>
              <v:textbox inset=",0,,0">
                <w:txbxContent>
                  <w:p w14:paraId="4F075155" w14:textId="6CC0D89D"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v:textbox>
              <w10:wrap anchorx="page" anchory="page"/>
            </v:shape>
          </w:pict>
        </mc:Fallback>
      </mc:AlternateContent>
    </w:r>
    <w:r w:rsidR="007102C0">
      <w:rPr>
        <w:noProof/>
      </w:rPr>
      <mc:AlternateContent>
        <mc:Choice Requires="wps">
          <w:drawing>
            <wp:anchor distT="0" distB="0" distL="114300" distR="114300" simplePos="1" relativeHeight="251658259" behindDoc="0" locked="0" layoutInCell="0" allowOverlap="1" wp14:anchorId="0FE94767" wp14:editId="4AD1A11C">
              <wp:simplePos x="0" y="190500"/>
              <wp:positionH relativeFrom="page">
                <wp:posOffset>0</wp:posOffset>
              </wp:positionH>
              <wp:positionV relativeFrom="page">
                <wp:posOffset>190500</wp:posOffset>
              </wp:positionV>
              <wp:extent cx="7560945" cy="252095"/>
              <wp:effectExtent l="0" t="0" r="0" b="14605"/>
              <wp:wrapNone/>
              <wp:docPr id="23" name="Text Box 23" descr="{&quot;HashCode&quot;:352122633,&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268163" w14:textId="3B2176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0FE94767" id="Text Box 23" o:spid="_x0000_s1027" type="#_x0000_t202" alt="{&quot;HashCode&quot;:352122633,&quot;Height&quot;:842.0,&quot;Width&quot;:595.0,&quot;Placement&quot;:&quot;Header&quot;,&quot;Index&quot;:&quot;OddAndEven&quot;,&quot;Section&quot;:1,&quot;Top&quot;:0.0,&quot;Left&quot;:0.0}" style="position:absolute;margin-left:0;margin-top:15pt;width:595.35pt;height:19.85pt;z-index:251658259;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3B268163" w14:textId="3B2176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537CB" w14:textId="06357C78" w:rsidR="00A20CFE" w:rsidRDefault="000F2277" w:rsidP="00501F49">
    <w:pPr>
      <w:pStyle w:val="Header"/>
      <w:spacing w:before="240"/>
      <w:jc w:val="right"/>
    </w:pPr>
    <w:r>
      <w:rPr>
        <w:noProof/>
      </w:rPr>
      <mc:AlternateContent>
        <mc:Choice Requires="wps">
          <w:drawing>
            <wp:anchor distT="0" distB="0" distL="114300" distR="114300" simplePos="0" relativeHeight="251665427" behindDoc="0" locked="0" layoutInCell="0" allowOverlap="1" wp14:anchorId="4CF4C2A3" wp14:editId="3E7E4BAD">
              <wp:simplePos x="0" y="0"/>
              <wp:positionH relativeFrom="page">
                <wp:posOffset>0</wp:posOffset>
              </wp:positionH>
              <wp:positionV relativeFrom="page">
                <wp:posOffset>190500</wp:posOffset>
              </wp:positionV>
              <wp:extent cx="7560945" cy="252095"/>
              <wp:effectExtent l="0" t="0" r="0" b="14605"/>
              <wp:wrapNone/>
              <wp:docPr id="31" name="MSIPCMf4b74c76ac7b235b3f1c1ab4"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0C976E" w14:textId="228838D7"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CF4C2A3" id="_x0000_t202" coordsize="21600,21600" o:spt="202" path="m,l,21600r21600,l21600,xe">
              <v:stroke joinstyle="miter"/>
              <v:path gradientshapeok="t" o:connecttype="rect"/>
            </v:shapetype>
            <v:shape id="MSIPCMf4b74c76ac7b235b3f1c1ab4" o:spid="_x0000_s1028" type="#_x0000_t202" alt="{&quot;HashCode&quot;:352122633,&quot;Height&quot;:842.0,&quot;Width&quot;:595.0,&quot;Placement&quot;:&quot;Header&quot;,&quot;Index&quot;:&quot;Primary&quot;,&quot;Section&quot;:1,&quot;Top&quot;:0.0,&quot;Left&quot;:0.0}" style="position:absolute;left:0;text-align:left;margin-left:0;margin-top:15pt;width:595.35pt;height:19.85pt;z-index:25166542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skJGQIAACw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" o:allowincell="f" filled="f" stroked="f" strokeweight=".5pt">
              <v:fill o:detectmouseclick="t"/>
              <v:textbox inset=",0,,0">
                <w:txbxContent>
                  <w:p w14:paraId="5E0C976E" w14:textId="228838D7"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v:textbox>
              <w10:wrap anchorx="page" anchory="page"/>
            </v:shape>
          </w:pict>
        </mc:Fallback>
      </mc:AlternateContent>
    </w:r>
    <w:r w:rsidR="007102C0">
      <w:rPr>
        <w:noProof/>
      </w:rPr>
      <mc:AlternateContent>
        <mc:Choice Requires="wps">
          <w:drawing>
            <wp:anchor distT="0" distB="0" distL="114300" distR="114300" simplePos="0" relativeHeight="251658257" behindDoc="0" locked="0" layoutInCell="0" allowOverlap="1" wp14:anchorId="2808ECB4" wp14:editId="1813BE32">
              <wp:simplePos x="0" y="0"/>
              <wp:positionH relativeFrom="page">
                <wp:posOffset>0</wp:posOffset>
              </wp:positionH>
              <wp:positionV relativeFrom="page">
                <wp:posOffset>190500</wp:posOffset>
              </wp:positionV>
              <wp:extent cx="7560945" cy="252095"/>
              <wp:effectExtent l="0" t="0" r="0" b="14605"/>
              <wp:wrapNone/>
              <wp:docPr id="16" name="Text Box 16"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E7CDE8" w14:textId="783B3D1B"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2808ECB4" id="Text Box 16" o:spid="_x0000_s1029" type="#_x0000_t202" alt="{&quot;HashCode&quot;:352122633,&quot;Height&quot;:842.0,&quot;Width&quot;:595.0,&quot;Placement&quot;:&quot;Header&quot;,&quot;Index&quot;:&quot;Primary&quot;,&quot;Section&quot;:1,&quot;Top&quot;:0.0,&quot;Left&quot;:0.0}" style="position:absolute;left:0;text-align:left;margin-left:0;margin-top:15pt;width:595.35pt;height:19.85pt;z-index:25165825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17E7CDE8" w14:textId="783B3D1B"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p w14:paraId="78421D25" w14:textId="3B54AD92" w:rsidR="00501F49" w:rsidRPr="00A20CFE" w:rsidRDefault="00956EAC" w:rsidP="00501F49">
    <w:pPr>
      <w:pStyle w:val="Header"/>
      <w:spacing w:before="240"/>
      <w:jc w:val="right"/>
      <w:rPr>
        <w:color w:val="FFFFFF" w:themeColor="background1"/>
      </w:rPr>
    </w:pPr>
    <w:r w:rsidRPr="00A20CFE">
      <w:rPr>
        <w:noProof/>
        <w:color w:val="FFFFFF" w:themeColor="background1"/>
      </w:rPr>
      <mc:AlternateContent>
        <mc:Choice Requires="wps">
          <w:drawing>
            <wp:anchor distT="0" distB="0" distL="114300" distR="114300" simplePos="0" relativeHeight="251658253" behindDoc="1" locked="0" layoutInCell="1" allowOverlap="1" wp14:anchorId="4E78DBED" wp14:editId="6B2C3839">
              <wp:simplePos x="0" y="0"/>
              <wp:positionH relativeFrom="page">
                <wp:posOffset>981075</wp:posOffset>
              </wp:positionH>
              <wp:positionV relativeFrom="page">
                <wp:posOffset>285750</wp:posOffset>
              </wp:positionV>
              <wp:extent cx="864000" cy="900000"/>
              <wp:effectExtent l="0" t="0" r="0" b="0"/>
              <wp:wrapNone/>
              <wp:docPr id="19"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rgbClr val="66D1CB"/>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91A900" id="Freeform: Shape 19" o:spid="_x0000_s1026" style="position:absolute;margin-left:77.25pt;margin-top:22.5pt;width:68.05pt;height:70.8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" path="m1339,1419l669,,,1419r1339,xe" fillcolor="#66d1cb" stroked="f">
              <v:path arrowok="t" o:connecttype="custom" o:connectlocs="864000,900000;431677,0;0,900000;864000,9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658255" behindDoc="1" locked="0" layoutInCell="1" allowOverlap="1" wp14:anchorId="6932A05C" wp14:editId="4E27AF5B">
              <wp:simplePos x="0" y="0"/>
              <wp:positionH relativeFrom="page">
                <wp:posOffset>542925</wp:posOffset>
              </wp:positionH>
              <wp:positionV relativeFrom="page">
                <wp:posOffset>295275</wp:posOffset>
              </wp:positionV>
              <wp:extent cx="864000" cy="900000"/>
              <wp:effectExtent l="0" t="0" r="0" b="0"/>
              <wp:wrapNone/>
              <wp:docPr id="20" name="Freeform: 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DFBE76" id="Freeform: Shape 20" o:spid="_x0000_s1026" style="position:absolute;margin-left:42.75pt;margin-top:23.25pt;width:68.05pt;height:70.85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" path="m,l665,1419,1334,,,xe" fillcolor="#797391" stroked="f">
              <v:path arrowok="t" o:connecttype="custom" o:connectlocs="0,0;430705,900000;8640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658252" behindDoc="1" locked="0" layoutInCell="1" allowOverlap="1" wp14:anchorId="6565099D" wp14:editId="58B4627A">
              <wp:simplePos x="0" y="0"/>
              <wp:positionH relativeFrom="margin">
                <wp:align>left</wp:align>
              </wp:positionH>
              <wp:positionV relativeFrom="page">
                <wp:posOffset>295275</wp:posOffset>
              </wp:positionV>
              <wp:extent cx="6696000" cy="900000"/>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00" cy="900000"/>
                      </a:xfrm>
                      <a:prstGeom prst="rect">
                        <a:avLst/>
                      </a:prstGeom>
                      <a:solidFill>
                        <a:srgbClr val="2015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BC666CD" id="Rectangle 18" o:spid="_x0000_s1026" style="position:absolute;margin-left:0;margin-top:23.25pt;width:527.25pt;height:70.85pt;z-index:-25165822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" fillcolor="#201547" stroked="f">
              <w10:wrap anchorx="margin" anchory="page"/>
            </v:rect>
          </w:pict>
        </mc:Fallback>
      </mc:AlternateContent>
    </w:r>
    <w:r w:rsidR="00A20CFE" w:rsidRPr="00A20CFE">
      <w:rPr>
        <w:color w:val="FFFFFF" w:themeColor="background1"/>
      </w:rPr>
      <w:t>Position</w:t>
    </w:r>
    <w:r w:rsidR="00A20CFE">
      <w:rPr>
        <w:color w:val="FFFFFF" w:themeColor="background1"/>
      </w:rPr>
      <w:t xml:space="preserve">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639A" w14:textId="7AE17CDC" w:rsidR="00C440F7" w:rsidRDefault="000F2277">
    <w:pPr>
      <w:pStyle w:val="Header"/>
    </w:pPr>
    <w:r>
      <w:rPr>
        <w:noProof/>
      </w:rPr>
      <mc:AlternateContent>
        <mc:Choice Requires="wps">
          <w:drawing>
            <wp:anchor distT="0" distB="0" distL="114300" distR="114300" simplePos="0" relativeHeight="251666451" behindDoc="0" locked="0" layoutInCell="0" allowOverlap="1" wp14:anchorId="377FFC42" wp14:editId="5496E579">
              <wp:simplePos x="0" y="0"/>
              <wp:positionH relativeFrom="page">
                <wp:posOffset>0</wp:posOffset>
              </wp:positionH>
              <wp:positionV relativeFrom="page">
                <wp:posOffset>190500</wp:posOffset>
              </wp:positionV>
              <wp:extent cx="7560945" cy="252095"/>
              <wp:effectExtent l="0" t="0" r="0" b="14605"/>
              <wp:wrapNone/>
              <wp:docPr id="32" name="MSIPCM35fb423882f4e686840f974a" descr="{&quot;HashCode&quot;:352122633,&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7863EB7" w14:textId="2AB77345"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77FFC42" id="_x0000_t202" coordsize="21600,21600" o:spt="202" path="m,l,21600r21600,l21600,xe">
              <v:stroke joinstyle="miter"/>
              <v:path gradientshapeok="t" o:connecttype="rect"/>
            </v:shapetype>
            <v:shape id="MSIPCM35fb423882f4e686840f974a" o:spid="_x0000_s1034" type="#_x0000_t202" alt="{&quot;HashCode&quot;:352122633,&quot;Height&quot;:842.0,&quot;Width&quot;:595.0,&quot;Placement&quot;:&quot;Header&quot;,&quot;Index&quot;:&quot;FirstPage&quot;,&quot;Section&quot;:1,&quot;Top&quot;:0.0,&quot;Left&quot;:0.0}" style="position:absolute;margin-left:0;margin-top:15pt;width:595.35pt;height:19.85pt;z-index:25166645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UiBGQIAACw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" o:allowincell="f" filled="f" stroked="f" strokeweight=".5pt">
              <v:fill o:detectmouseclick="t"/>
              <v:textbox inset=",0,,0">
                <w:txbxContent>
                  <w:p w14:paraId="57863EB7" w14:textId="2AB77345" w:rsidR="000F2277" w:rsidRPr="000F2277" w:rsidRDefault="000F2277" w:rsidP="000F2277">
                    <w:pPr>
                      <w:jc w:val="center"/>
                      <w:rPr>
                        <w:rFonts w:ascii="Arial" w:hAnsi="Arial"/>
                        <w:color w:val="000000"/>
                        <w:sz w:val="24"/>
                      </w:rPr>
                    </w:pPr>
                    <w:r w:rsidRPr="000F2277">
                      <w:rPr>
                        <w:rFonts w:ascii="Arial" w:hAnsi="Arial"/>
                        <w:color w:val="000000"/>
                        <w:sz w:val="24"/>
                      </w:rPr>
                      <w:t>OFFICIAL</w:t>
                    </w:r>
                  </w:p>
                </w:txbxContent>
              </v:textbox>
              <w10:wrap anchorx="page" anchory="page"/>
            </v:shape>
          </w:pict>
        </mc:Fallback>
      </mc:AlternateContent>
    </w:r>
    <w:r w:rsidR="007102C0">
      <w:rPr>
        <w:noProof/>
      </w:rPr>
      <mc:AlternateContent>
        <mc:Choice Requires="wps">
          <w:drawing>
            <wp:anchor distT="0" distB="0" distL="114300" distR="114300" simplePos="0" relativeHeight="251658258" behindDoc="0" locked="0" layoutInCell="0" allowOverlap="1" wp14:anchorId="7253BBA5" wp14:editId="01247E69">
              <wp:simplePos x="0" y="0"/>
              <wp:positionH relativeFrom="page">
                <wp:posOffset>0</wp:posOffset>
              </wp:positionH>
              <wp:positionV relativeFrom="page">
                <wp:posOffset>190500</wp:posOffset>
              </wp:positionV>
              <wp:extent cx="7560945" cy="252095"/>
              <wp:effectExtent l="0" t="0" r="0" b="14605"/>
              <wp:wrapNone/>
              <wp:docPr id="17" name="Text Box 17" descr="{&quot;HashCode&quot;:352122633,&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FA15DF" w14:textId="6837F7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7253BBA5" id="Text Box 17" o:spid="_x0000_s1035" type="#_x0000_t202" alt="{&quot;HashCode&quot;:352122633,&quot;Height&quot;:842.0,&quot;Width&quot;:595.0,&quot;Placement&quot;:&quot;Header&quot;,&quot;Index&quot;:&quot;FirstPage&quot;,&quot;Section&quot;:1,&quot;Top&quot;:0.0,&quot;Left&quot;:0.0}" style="position:absolute;margin-left:0;margin-top:15pt;width:595.35pt;height:19.85pt;z-index:25165825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eB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02GMH1QnXc9Az7y3fNDjD&#10;A/PhmTmkGjdC+YYnPKQC7AVni5Ia3K+/+WM+MoBRSlqUTkn9zwNzghL13SA3i/F0GrWWLmi4t97d&#10;4DUHfQeoyjE+EMuTGXODGkzpQL+iutexG4aY4dizpGEw70IvZHwdXKzXKQlVZVl4MFvLY+mIZkT2&#10;pXtlzp7hD0jcIwziYsU7Fvrcnof1IYBsEkUR3x7NM+yoyETy+fVEyb+9p6zrG1/9Bg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CrbieBGAIAACsEAAAOAAAAAAAAAAAAAAAAAC4CAABkcnMvZTJvRG9jLnhtbFBLAQItABQABgAI&#10;AAAAIQDhkXQK3AAAAAcBAAAPAAAAAAAAAAAAAAAAAHIEAABkcnMvZG93bnJldi54bWxQSwUGAAAA&#10;AAQABADzAAAAewUAAAAA&#10;" o:allowincell="f" filled="f" stroked="f" strokeweight=".5pt">
              <v:textbox inset=",0,,0">
                <w:txbxContent>
                  <w:p w14:paraId="0BFA15DF" w14:textId="6837F7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00C06019">
      <w:rPr>
        <w:noProof/>
      </w:rPr>
      <mc:AlternateContent>
        <mc:Choice Requires="wpg">
          <w:drawing>
            <wp:anchor distT="0" distB="0" distL="114300" distR="114300" simplePos="0" relativeHeight="251658242" behindDoc="0" locked="0" layoutInCell="1" allowOverlap="1" wp14:anchorId="4CE07EB9" wp14:editId="5B6A5C57">
              <wp:simplePos x="0" y="0"/>
              <wp:positionH relativeFrom="column">
                <wp:posOffset>-279400</wp:posOffset>
              </wp:positionH>
              <wp:positionV relativeFrom="paragraph">
                <wp:posOffset>-88900</wp:posOffset>
              </wp:positionV>
              <wp:extent cx="7019925" cy="1811614"/>
              <wp:effectExtent l="0" t="0" r="3175" b="5080"/>
              <wp:wrapNone/>
              <wp:docPr id="8" name="Group 8"/>
              <wp:cNvGraphicFramePr/>
              <a:graphic xmlns:a="http://schemas.openxmlformats.org/drawingml/2006/main">
                <a:graphicData uri="http://schemas.microsoft.com/office/word/2010/wordprocessingGroup">
                  <wpg:wgp>
                    <wpg:cNvGrpSpPr/>
                    <wpg:grpSpPr>
                      <a:xfrm>
                        <a:off x="0" y="0"/>
                        <a:ext cx="7019925" cy="1811614"/>
                        <a:chOff x="0" y="0"/>
                        <a:chExt cx="7019925" cy="1811614"/>
                      </a:xfrm>
                    </wpg:grpSpPr>
                    <wps:wsp>
                      <wps:cNvPr id="4" name="Rectangle"/>
                      <wps:cNvSpPr>
                        <a:spLocks noChangeArrowheads="1"/>
                      </wps:cNvSpPr>
                      <wps:spPr bwMode="auto">
                        <a:xfrm>
                          <a:off x="0" y="0"/>
                          <a:ext cx="7019925" cy="899795"/>
                        </a:xfrm>
                        <a:prstGeom prst="rect">
                          <a:avLst/>
                        </a:prstGeom>
                        <a:solidFill>
                          <a:schemeClr val="accent1"/>
                        </a:solidFill>
                        <a:ln>
                          <a:noFill/>
                        </a:ln>
                      </wps:spPr>
                      <wps:bodyPr rot="0" vert="horz" wrap="square" lIns="91440" tIns="45720" rIns="91440" bIns="45720" anchor="t" anchorCtr="0" upright="1">
                        <a:noAutofit/>
                      </wps:bodyPr>
                    </wps:wsp>
                    <wps:wsp>
                      <wps:cNvPr id="5" name="TriangleLeft"/>
                      <wps:cNvSpPr>
                        <a:spLocks/>
                      </wps:cNvSpPr>
                      <wps:spPr bwMode="auto">
                        <a:xfrm>
                          <a:off x="0" y="0"/>
                          <a:ext cx="863600" cy="899795"/>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4"/>
                        </a:solidFill>
                        <a:ln>
                          <a:noFill/>
                        </a:ln>
                      </wps:spPr>
                      <wps:bodyPr rot="0" vert="horz" wrap="square" lIns="91440" tIns="45720" rIns="91440" bIns="45720" anchor="t" anchorCtr="0" upright="1">
                        <a:noAutofit/>
                      </wps:bodyPr>
                    </wps:wsp>
                    <wps:wsp>
                      <wps:cNvPr id="6" name="TriangleRight"/>
                      <wps:cNvSpPr>
                        <a:spLocks/>
                      </wps:cNvSpPr>
                      <wps:spPr bwMode="auto">
                        <a:xfrm>
                          <a:off x="430750" y="0"/>
                          <a:ext cx="863600" cy="899795"/>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pic:pic xmlns:pic="http://schemas.openxmlformats.org/drawingml/2006/picture">
                      <pic:nvPicPr>
                        <pic:cNvPr id="7" name="Picture 7" descr="A picture containing text, flag&#10;&#10;Description automatically generated"/>
                        <pic:cNvPicPr>
                          <a:picLocks noChangeAspect="1"/>
                        </pic:cNvPicPr>
                      </pic:nvPicPr>
                      <pic:blipFill>
                        <a:blip r:embed="rId1" cstate="hqprint">
                          <a:extLst>
                            <a:ext uri="{28A0092B-C50C-407E-A947-70E740481C1C}">
                              <a14:useLocalDpi xmlns:a14="http://schemas.microsoft.com/office/drawing/2010/main"/>
                            </a:ext>
                          </a:extLst>
                        </a:blip>
                        <a:stretch>
                          <a:fillRect/>
                        </a:stretch>
                      </pic:blipFill>
                      <pic:spPr>
                        <a:xfrm>
                          <a:off x="430252" y="899794"/>
                          <a:ext cx="864000" cy="911820"/>
                        </a:xfrm>
                        <a:prstGeom prst="rect">
                          <a:avLst/>
                        </a:prstGeom>
                      </pic:spPr>
                    </pic:pic>
                  </wpg:wgp>
                </a:graphicData>
              </a:graphic>
              <wp14:sizeRelV relativeFrom="margin">
                <wp14:pctHeight>0</wp14:pctHeight>
              </wp14:sizeRelV>
            </wp:anchor>
          </w:drawing>
        </mc:Choice>
        <mc:Fallback>
          <w:pict>
            <v:group w14:anchorId="0F368EE4" id="Group 8" o:spid="_x0000_s1026" style="position:absolute;margin-left:-22pt;margin-top:-7pt;width:552.75pt;height:142.65pt;z-index:251658242;mso-height-relative:margin" coordsize="70199,18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">
              <v:rect id="Rectangle" o:spid="_x0000_s1027" style="position:absolute;width:70199;height:8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" fillcolor="#201547 [3204]" stroked="f"/>
              <v:shape id="TriangleLeft" o:spid="_x0000_s1028" style="position:absolute;width:8636;height:8997;visibility:visible;mso-wrap-style:square;v-text-anchor:top" coordsize="1334,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" path="m,l665,1419,1334,,,xe" fillcolor="#00b2a9 [3207]" stroked="f">
                <v:path arrowok="t" o:connecttype="custom" o:connectlocs="0,0;430505,899795;863600,0;0,0" o:connectangles="0,0,0,0"/>
              </v:shape>
              <v:shape id="TriangleRight" o:spid="_x0000_s1029" style="position:absolute;left:4307;width:8636;height:8997;visibility:visible;mso-wrap-style:square;v-text-anchor:top" coordsize="1339,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" path="m1339,1419l669,,,1419r1339,xe" fillcolor="#99e0dd [3206]" stroked="f">
                <v:path arrowok="t" o:connecttype="custom" o:connectlocs="863600,899795;431478,0;0,899795;863600,899795"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0" type="#_x0000_t75" alt="A picture containing text, flag&#10;&#10;Description automatically generated" style="position:absolute;left:4302;top:8997;width:8640;height:9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">
                <v:imagedata r:id="rId2" o:title="A picture containing text, flag&#10;&#10;Description automatically generated"/>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A27E" w14:textId="77777777" w:rsidR="003A2C02" w:rsidRDefault="003A2C02"/>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A209C4" w:rsidRPr="00975ED3" w14:paraId="1719D62D" w14:textId="77777777" w:rsidTr="00920652">
      <w:trPr>
        <w:trHeight w:hRule="exact" w:val="1418"/>
      </w:trPr>
      <w:tc>
        <w:tcPr>
          <w:tcW w:w="7761" w:type="dxa"/>
          <w:vAlign w:val="center"/>
        </w:tcPr>
        <w:p w14:paraId="1F4437B5" w14:textId="77777777" w:rsidR="00A209C4" w:rsidRPr="003A2C02" w:rsidRDefault="003A2C02" w:rsidP="003A2C02">
          <w:pPr>
            <w:pStyle w:val="Header"/>
            <w:jc w:val="right"/>
            <w:rPr>
              <w:color w:val="FFFFFF" w:themeColor="background1"/>
            </w:rPr>
          </w:pPr>
          <w:r>
            <w:rPr>
              <w:color w:val="FFFFFF" w:themeColor="background1"/>
            </w:rPr>
            <w:t>Position Description</w:t>
          </w:r>
        </w:p>
      </w:tc>
    </w:tr>
  </w:tbl>
  <w:p w14:paraId="553A3165" w14:textId="77777777" w:rsidR="00A209C4" w:rsidRPr="00E97294" w:rsidRDefault="00A209C4" w:rsidP="00435833">
    <w:pPr>
      <w:pStyle w:val="Header"/>
    </w:pPr>
    <w:r w:rsidRPr="00806AB6">
      <w:rPr>
        <w:noProof/>
      </w:rPr>
      <mc:AlternateContent>
        <mc:Choice Requires="wps">
          <w:drawing>
            <wp:anchor distT="0" distB="0" distL="114300" distR="114300" simplePos="0" relativeHeight="251658249" behindDoc="1" locked="0" layoutInCell="1" allowOverlap="1" wp14:anchorId="50E31D5D" wp14:editId="33EA52ED">
              <wp:simplePos x="0" y="0"/>
              <wp:positionH relativeFrom="page">
                <wp:posOffset>720090</wp:posOffset>
              </wp:positionH>
              <wp:positionV relativeFrom="page">
                <wp:posOffset>288290</wp:posOffset>
              </wp:positionV>
              <wp:extent cx="864000" cy="900000"/>
              <wp:effectExtent l="0" t="0" r="0" b="0"/>
              <wp:wrapNone/>
              <wp:docPr id="56" name="Freeform: 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E54B59" id="Freeform: Shape 56" o:spid="_x0000_s1026" style="position:absolute;margin-left:56.7pt;margin-top:22.7pt;width:68.05pt;height:70.8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" path="m1339,1419l669,,,1419r1339,xe" fillcolor="#66d1cb [3205]"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8248" behindDoc="1" locked="0" layoutInCell="1" allowOverlap="1" wp14:anchorId="3F7C1548" wp14:editId="16493410">
              <wp:simplePos x="0" y="0"/>
              <wp:positionH relativeFrom="page">
                <wp:posOffset>288290</wp:posOffset>
              </wp:positionH>
              <wp:positionV relativeFrom="page">
                <wp:posOffset>288290</wp:posOffset>
              </wp:positionV>
              <wp:extent cx="864000" cy="900000"/>
              <wp:effectExtent l="0" t="0" r="0" b="0"/>
              <wp:wrapNone/>
              <wp:docPr id="58" name="Freeform: 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25EA03" id="Freeform: Shape 58" o:spid="_x0000_s1026" style="position:absolute;margin-left:22.7pt;margin-top:22.7pt;width:68.05pt;height:70.8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" path="m,l665,1419,1334,,,xe" fillcolor="#797391"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47" behindDoc="1" locked="0" layoutInCell="1" allowOverlap="1" wp14:anchorId="115F198A" wp14:editId="086380CD">
              <wp:simplePos x="0" y="0"/>
              <wp:positionH relativeFrom="page">
                <wp:posOffset>288290</wp:posOffset>
              </wp:positionH>
              <wp:positionV relativeFrom="page">
                <wp:posOffset>288290</wp:posOffset>
              </wp:positionV>
              <wp:extent cx="7020000" cy="900000"/>
              <wp:effectExtent l="0" t="0" r="9525" b="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0805E30" id="Rectangle 59" o:spid="_x0000_s1026" style="position:absolute;margin-left:22.7pt;margin-top:22.7pt;width:552.75pt;height:70.8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201547 [3204]" stroked="f">
              <w10:wrap anchorx="page" anchory="page"/>
            </v:rect>
          </w:pict>
        </mc:Fallback>
      </mc:AlternateContent>
    </w:r>
  </w:p>
  <w:p w14:paraId="3485E09C" w14:textId="77777777" w:rsidR="00A209C4" w:rsidRDefault="00A20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1BBF"/>
    <w:multiLevelType w:val="hybridMultilevel"/>
    <w:tmpl w:val="4B685F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3E7D99"/>
    <w:multiLevelType w:val="hybridMultilevel"/>
    <w:tmpl w:val="253CB6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37A0AF5"/>
    <w:multiLevelType w:val="hybridMultilevel"/>
    <w:tmpl w:val="12D6052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68B37FE"/>
    <w:multiLevelType w:val="multilevel"/>
    <w:tmpl w:val="9BCC82DC"/>
    <w:name w:val="DEPIListBullets"/>
    <w:lvl w:ilvl="0">
      <w:start w:val="1"/>
      <w:numFmt w:val="bullet"/>
      <w:pStyle w:val="ListBullet"/>
      <w:lvlText w:val="•"/>
      <w:lvlJc w:val="left"/>
      <w:pPr>
        <w:tabs>
          <w:tab w:val="num" w:pos="340"/>
        </w:tabs>
        <w:ind w:left="34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4" w15:restartNumberingAfterBreak="0">
    <w:nsid w:val="0C351215"/>
    <w:multiLevelType w:val="multilevel"/>
    <w:tmpl w:val="990016E0"/>
    <w:name w:val="DELWPHeadings"/>
    <w:lvl w:ilvl="0">
      <w:start w:val="1"/>
      <w:numFmt w:val="none"/>
      <w:lvlRestart w:val="0"/>
      <w:pStyle w:val="Heading1"/>
      <w:suff w:val="nothing"/>
      <w:lvlText w:val=""/>
      <w:lvlJc w:val="left"/>
      <w:pPr>
        <w:ind w:left="0" w:firstLine="0"/>
      </w:pPr>
      <w:rPr>
        <w:rFonts w:hint="default"/>
        <w:color w:val="201547"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5"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7"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9"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0"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D545EC4"/>
    <w:multiLevelType w:val="multilevel"/>
    <w:tmpl w:val="4044011C"/>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9"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0"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1" w15:restartNumberingAfterBreak="0">
    <w:nsid w:val="5A094A40"/>
    <w:multiLevelType w:val="hybridMultilevel"/>
    <w:tmpl w:val="9D52BB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3"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4" w15:restartNumberingAfterBreak="0">
    <w:nsid w:val="63DA7717"/>
    <w:multiLevelType w:val="hybridMultilevel"/>
    <w:tmpl w:val="0FEE8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7ED499E"/>
    <w:multiLevelType w:val="hybridMultilevel"/>
    <w:tmpl w:val="5A7495D0"/>
    <w:lvl w:ilvl="0" w:tplc="F8EC20D0">
      <w:start w:val="1"/>
      <w:numFmt w:val="decimal"/>
      <w:lvlText w:val="%1."/>
      <w:lvlJc w:val="left"/>
      <w:pPr>
        <w:ind w:left="720" w:hanging="360"/>
      </w:pPr>
      <w:rPr>
        <w:rFonts w:asciiTheme="minorHAnsi" w:eastAsia="Times New Roman" w:hAnsiTheme="minorHAnsi" w:cs="Calibri"/>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8" w15:restartNumberingAfterBreak="0">
    <w:nsid w:val="73F12C63"/>
    <w:multiLevelType w:val="hybridMultilevel"/>
    <w:tmpl w:val="69926BFC"/>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147EA0A2">
      <w:start w:val="1"/>
      <w:numFmt w:val="bullet"/>
      <w:pStyle w:val="HighlightBox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9"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464586382">
    <w:abstractNumId w:val="13"/>
  </w:num>
  <w:num w:numId="2" w16cid:durableId="1881018425">
    <w:abstractNumId w:val="26"/>
  </w:num>
  <w:num w:numId="3" w16cid:durableId="1773863542">
    <w:abstractNumId w:val="22"/>
  </w:num>
  <w:num w:numId="4" w16cid:durableId="1254245959">
    <w:abstractNumId w:val="29"/>
  </w:num>
  <w:num w:numId="5" w16cid:durableId="557671577">
    <w:abstractNumId w:val="10"/>
  </w:num>
  <w:num w:numId="6" w16cid:durableId="1787237285">
    <w:abstractNumId w:val="6"/>
  </w:num>
  <w:num w:numId="7" w16cid:durableId="722103149">
    <w:abstractNumId w:val="4"/>
  </w:num>
  <w:num w:numId="8" w16cid:durableId="614672223">
    <w:abstractNumId w:val="3"/>
  </w:num>
  <w:num w:numId="9" w16cid:durableId="1059356632">
    <w:abstractNumId w:val="27"/>
  </w:num>
  <w:num w:numId="10" w16cid:durableId="1503743332">
    <w:abstractNumId w:val="8"/>
  </w:num>
  <w:num w:numId="11" w16cid:durableId="470947561">
    <w:abstractNumId w:val="11"/>
  </w:num>
  <w:num w:numId="12" w16cid:durableId="2037846234">
    <w:abstractNumId w:val="9"/>
  </w:num>
  <w:num w:numId="13" w16cid:durableId="2085564430">
    <w:abstractNumId w:val="16"/>
  </w:num>
  <w:num w:numId="14" w16cid:durableId="568155396">
    <w:abstractNumId w:val="28"/>
  </w:num>
  <w:num w:numId="15" w16cid:durableId="1511069221">
    <w:abstractNumId w:val="5"/>
  </w:num>
  <w:num w:numId="16" w16cid:durableId="842545951">
    <w:abstractNumId w:val="17"/>
  </w:num>
  <w:num w:numId="17" w16cid:durableId="1287084361">
    <w:abstractNumId w:val="14"/>
  </w:num>
  <w:num w:numId="18" w16cid:durableId="1471247981">
    <w:abstractNumId w:val="15"/>
  </w:num>
  <w:num w:numId="19" w16cid:durableId="21250737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3423749">
    <w:abstractNumId w:val="21"/>
  </w:num>
  <w:num w:numId="21" w16cid:durableId="527449882">
    <w:abstractNumId w:val="1"/>
  </w:num>
  <w:num w:numId="22" w16cid:durableId="1923174886">
    <w:abstractNumId w:val="25"/>
  </w:num>
  <w:num w:numId="23" w16cid:durableId="1219049997">
    <w:abstractNumId w:val="24"/>
  </w:num>
  <w:num w:numId="24" w16cid:durableId="416387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006238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7765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707632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73896374">
    <w:abstractNumId w:val="0"/>
  </w:num>
  <w:num w:numId="29" w16cid:durableId="674190311">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activeWritingStyle w:appName="MSWord" w:lang="en-US" w:vendorID="64" w:dllVersion="0" w:nlCheck="1" w:checkStyle="0"/>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ergy"/>
    <w:docVar w:name="TOC" w:val="True"/>
    <w:docVar w:name="TOCNew" w:val="True"/>
    <w:docVar w:name="Version" w:val="3"/>
    <w:docVar w:name="WebAddress" w:val="True"/>
  </w:docVars>
  <w:rsids>
    <w:rsidRoot w:val="00E76804"/>
    <w:rsid w:val="0000017F"/>
    <w:rsid w:val="00000279"/>
    <w:rsid w:val="000004BD"/>
    <w:rsid w:val="00000B7A"/>
    <w:rsid w:val="00000C89"/>
    <w:rsid w:val="00000FEB"/>
    <w:rsid w:val="000012BE"/>
    <w:rsid w:val="00001BD3"/>
    <w:rsid w:val="00001C3A"/>
    <w:rsid w:val="00001E86"/>
    <w:rsid w:val="00001F76"/>
    <w:rsid w:val="000022E6"/>
    <w:rsid w:val="000024EB"/>
    <w:rsid w:val="0000279C"/>
    <w:rsid w:val="000028B4"/>
    <w:rsid w:val="00002927"/>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AB1"/>
    <w:rsid w:val="00032D71"/>
    <w:rsid w:val="00033137"/>
    <w:rsid w:val="00033178"/>
    <w:rsid w:val="000331DB"/>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2E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207"/>
    <w:rsid w:val="000473A1"/>
    <w:rsid w:val="0004761D"/>
    <w:rsid w:val="00047C72"/>
    <w:rsid w:val="00047CE9"/>
    <w:rsid w:val="000501F1"/>
    <w:rsid w:val="00050257"/>
    <w:rsid w:val="00050487"/>
    <w:rsid w:val="000504A5"/>
    <w:rsid w:val="000507C3"/>
    <w:rsid w:val="000509CB"/>
    <w:rsid w:val="00052234"/>
    <w:rsid w:val="00052630"/>
    <w:rsid w:val="00052825"/>
    <w:rsid w:val="00052C61"/>
    <w:rsid w:val="00053244"/>
    <w:rsid w:val="000534E2"/>
    <w:rsid w:val="00053C43"/>
    <w:rsid w:val="00053C59"/>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19EF"/>
    <w:rsid w:val="000620DA"/>
    <w:rsid w:val="000623CA"/>
    <w:rsid w:val="000626EE"/>
    <w:rsid w:val="00062985"/>
    <w:rsid w:val="00063E71"/>
    <w:rsid w:val="000640A9"/>
    <w:rsid w:val="0006422E"/>
    <w:rsid w:val="00064489"/>
    <w:rsid w:val="00065584"/>
    <w:rsid w:val="000655FD"/>
    <w:rsid w:val="00065A52"/>
    <w:rsid w:val="00065B63"/>
    <w:rsid w:val="000660C5"/>
    <w:rsid w:val="00066ABF"/>
    <w:rsid w:val="00066F02"/>
    <w:rsid w:val="00067098"/>
    <w:rsid w:val="000670C8"/>
    <w:rsid w:val="0006742D"/>
    <w:rsid w:val="000676F8"/>
    <w:rsid w:val="00067769"/>
    <w:rsid w:val="000704F3"/>
    <w:rsid w:val="00070C97"/>
    <w:rsid w:val="0007112E"/>
    <w:rsid w:val="00071B67"/>
    <w:rsid w:val="00071CA4"/>
    <w:rsid w:val="00071DE2"/>
    <w:rsid w:val="00071F5F"/>
    <w:rsid w:val="00072074"/>
    <w:rsid w:val="000721CE"/>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4D6F"/>
    <w:rsid w:val="000752FC"/>
    <w:rsid w:val="000758E3"/>
    <w:rsid w:val="00076B41"/>
    <w:rsid w:val="0008006E"/>
    <w:rsid w:val="000802A9"/>
    <w:rsid w:val="0008061A"/>
    <w:rsid w:val="0008129B"/>
    <w:rsid w:val="000816AD"/>
    <w:rsid w:val="00081C0E"/>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345"/>
    <w:rsid w:val="000908D6"/>
    <w:rsid w:val="0009125C"/>
    <w:rsid w:val="000913AD"/>
    <w:rsid w:val="00091F49"/>
    <w:rsid w:val="0009214D"/>
    <w:rsid w:val="000925E5"/>
    <w:rsid w:val="00093051"/>
    <w:rsid w:val="0009328B"/>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857"/>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34"/>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9A8"/>
    <w:rsid w:val="000B0A6B"/>
    <w:rsid w:val="000B0BD1"/>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C68"/>
    <w:rsid w:val="000B5EA3"/>
    <w:rsid w:val="000B669C"/>
    <w:rsid w:val="000B66BB"/>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E0"/>
    <w:rsid w:val="000C41F9"/>
    <w:rsid w:val="000C4231"/>
    <w:rsid w:val="000C436A"/>
    <w:rsid w:val="000C47AE"/>
    <w:rsid w:val="000C4E6D"/>
    <w:rsid w:val="000C55BE"/>
    <w:rsid w:val="000C574F"/>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90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277"/>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921"/>
    <w:rsid w:val="000F7A4B"/>
    <w:rsid w:val="000F7F8C"/>
    <w:rsid w:val="001000DA"/>
    <w:rsid w:val="00100611"/>
    <w:rsid w:val="001006AD"/>
    <w:rsid w:val="0010072A"/>
    <w:rsid w:val="001009C3"/>
    <w:rsid w:val="00100B5E"/>
    <w:rsid w:val="00100C4C"/>
    <w:rsid w:val="00101435"/>
    <w:rsid w:val="00101451"/>
    <w:rsid w:val="0010306F"/>
    <w:rsid w:val="001031FC"/>
    <w:rsid w:val="0010384A"/>
    <w:rsid w:val="00103D73"/>
    <w:rsid w:val="00103F0F"/>
    <w:rsid w:val="00104371"/>
    <w:rsid w:val="00104A66"/>
    <w:rsid w:val="00104F66"/>
    <w:rsid w:val="001054A3"/>
    <w:rsid w:val="0010559C"/>
    <w:rsid w:val="00105C32"/>
    <w:rsid w:val="00105CD3"/>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8E9"/>
    <w:rsid w:val="00113C4C"/>
    <w:rsid w:val="00113CDC"/>
    <w:rsid w:val="00113DD9"/>
    <w:rsid w:val="00114541"/>
    <w:rsid w:val="0011467A"/>
    <w:rsid w:val="00114751"/>
    <w:rsid w:val="0011484F"/>
    <w:rsid w:val="001148DA"/>
    <w:rsid w:val="00114F21"/>
    <w:rsid w:val="00114F4E"/>
    <w:rsid w:val="00115310"/>
    <w:rsid w:val="00115E3D"/>
    <w:rsid w:val="00116FC7"/>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43"/>
    <w:rsid w:val="00123ACC"/>
    <w:rsid w:val="00123FDE"/>
    <w:rsid w:val="00124482"/>
    <w:rsid w:val="00124611"/>
    <w:rsid w:val="00124797"/>
    <w:rsid w:val="00124C3D"/>
    <w:rsid w:val="00124D82"/>
    <w:rsid w:val="00124E8F"/>
    <w:rsid w:val="001250AF"/>
    <w:rsid w:val="001253D5"/>
    <w:rsid w:val="00125788"/>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0A7"/>
    <w:rsid w:val="00135A18"/>
    <w:rsid w:val="00136666"/>
    <w:rsid w:val="00136CE3"/>
    <w:rsid w:val="00136D91"/>
    <w:rsid w:val="00136EBF"/>
    <w:rsid w:val="001374EB"/>
    <w:rsid w:val="0013757A"/>
    <w:rsid w:val="001376E5"/>
    <w:rsid w:val="00137829"/>
    <w:rsid w:val="0013799D"/>
    <w:rsid w:val="0014019B"/>
    <w:rsid w:val="00140262"/>
    <w:rsid w:val="001408BD"/>
    <w:rsid w:val="001408D7"/>
    <w:rsid w:val="001409C8"/>
    <w:rsid w:val="00140AE9"/>
    <w:rsid w:val="00140B0D"/>
    <w:rsid w:val="001418BB"/>
    <w:rsid w:val="00141F9F"/>
    <w:rsid w:val="001422E5"/>
    <w:rsid w:val="00142AFE"/>
    <w:rsid w:val="00142C15"/>
    <w:rsid w:val="00142C6C"/>
    <w:rsid w:val="00142DFF"/>
    <w:rsid w:val="00142E13"/>
    <w:rsid w:val="0014351C"/>
    <w:rsid w:val="0014395E"/>
    <w:rsid w:val="001439AD"/>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729"/>
    <w:rsid w:val="00152DA7"/>
    <w:rsid w:val="00152F06"/>
    <w:rsid w:val="00153334"/>
    <w:rsid w:val="0015375B"/>
    <w:rsid w:val="0015388E"/>
    <w:rsid w:val="00153C71"/>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A63"/>
    <w:rsid w:val="00165B3F"/>
    <w:rsid w:val="00165D74"/>
    <w:rsid w:val="001664DC"/>
    <w:rsid w:val="00166B17"/>
    <w:rsid w:val="00166FEF"/>
    <w:rsid w:val="00167413"/>
    <w:rsid w:val="001676F4"/>
    <w:rsid w:val="00167865"/>
    <w:rsid w:val="00167B24"/>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6FE8"/>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0DD"/>
    <w:rsid w:val="00184D8A"/>
    <w:rsid w:val="00184FE9"/>
    <w:rsid w:val="00185004"/>
    <w:rsid w:val="00185614"/>
    <w:rsid w:val="001856A2"/>
    <w:rsid w:val="0018593D"/>
    <w:rsid w:val="00185D75"/>
    <w:rsid w:val="00185F4B"/>
    <w:rsid w:val="0018600C"/>
    <w:rsid w:val="00186036"/>
    <w:rsid w:val="0018616D"/>
    <w:rsid w:val="00186ECA"/>
    <w:rsid w:val="00187485"/>
    <w:rsid w:val="00187860"/>
    <w:rsid w:val="00187A24"/>
    <w:rsid w:val="00190073"/>
    <w:rsid w:val="00190242"/>
    <w:rsid w:val="0019095F"/>
    <w:rsid w:val="00190D9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E6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4AA"/>
    <w:rsid w:val="001D4A29"/>
    <w:rsid w:val="001D4F9A"/>
    <w:rsid w:val="001D5114"/>
    <w:rsid w:val="001D55F2"/>
    <w:rsid w:val="001D5C0F"/>
    <w:rsid w:val="001D5F7D"/>
    <w:rsid w:val="001D6553"/>
    <w:rsid w:val="001D65FF"/>
    <w:rsid w:val="001D686B"/>
    <w:rsid w:val="001D68CD"/>
    <w:rsid w:val="001D69FE"/>
    <w:rsid w:val="001D70F5"/>
    <w:rsid w:val="001D729D"/>
    <w:rsid w:val="001D7440"/>
    <w:rsid w:val="001D74DB"/>
    <w:rsid w:val="001E0190"/>
    <w:rsid w:val="001E0734"/>
    <w:rsid w:val="001E092B"/>
    <w:rsid w:val="001E0ACF"/>
    <w:rsid w:val="001E0ADE"/>
    <w:rsid w:val="001E1098"/>
    <w:rsid w:val="001E1E96"/>
    <w:rsid w:val="001E24D4"/>
    <w:rsid w:val="001E25C4"/>
    <w:rsid w:val="001E2E6F"/>
    <w:rsid w:val="001E3511"/>
    <w:rsid w:val="001E3642"/>
    <w:rsid w:val="001E3B8C"/>
    <w:rsid w:val="001E3DBD"/>
    <w:rsid w:val="001E4751"/>
    <w:rsid w:val="001E4938"/>
    <w:rsid w:val="001E4CD8"/>
    <w:rsid w:val="001E4FB6"/>
    <w:rsid w:val="001E51C2"/>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1F"/>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31B"/>
    <w:rsid w:val="00200A9D"/>
    <w:rsid w:val="00200B2E"/>
    <w:rsid w:val="0020122B"/>
    <w:rsid w:val="00201324"/>
    <w:rsid w:val="00201841"/>
    <w:rsid w:val="0020194C"/>
    <w:rsid w:val="0020205B"/>
    <w:rsid w:val="00202C45"/>
    <w:rsid w:val="00202E4A"/>
    <w:rsid w:val="00203011"/>
    <w:rsid w:val="002031FC"/>
    <w:rsid w:val="0020332E"/>
    <w:rsid w:val="00203733"/>
    <w:rsid w:val="0020390A"/>
    <w:rsid w:val="00203E23"/>
    <w:rsid w:val="002041DB"/>
    <w:rsid w:val="0020438A"/>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395"/>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618"/>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98D"/>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14"/>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31B"/>
    <w:rsid w:val="00243622"/>
    <w:rsid w:val="002436B2"/>
    <w:rsid w:val="00243D2B"/>
    <w:rsid w:val="00243E8D"/>
    <w:rsid w:val="00244224"/>
    <w:rsid w:val="00244B6B"/>
    <w:rsid w:val="002454C8"/>
    <w:rsid w:val="00245790"/>
    <w:rsid w:val="00245971"/>
    <w:rsid w:val="00245CE9"/>
    <w:rsid w:val="00245E00"/>
    <w:rsid w:val="00246012"/>
    <w:rsid w:val="00247226"/>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3A"/>
    <w:rsid w:val="002544FC"/>
    <w:rsid w:val="00254A01"/>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3EB4"/>
    <w:rsid w:val="00264677"/>
    <w:rsid w:val="00264A62"/>
    <w:rsid w:val="00265045"/>
    <w:rsid w:val="00265096"/>
    <w:rsid w:val="0026589E"/>
    <w:rsid w:val="002659C1"/>
    <w:rsid w:val="002662BA"/>
    <w:rsid w:val="00266A47"/>
    <w:rsid w:val="00266EB3"/>
    <w:rsid w:val="00267693"/>
    <w:rsid w:val="00267C6A"/>
    <w:rsid w:val="00267CB6"/>
    <w:rsid w:val="00267EF8"/>
    <w:rsid w:val="002708BD"/>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DF5"/>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43A"/>
    <w:rsid w:val="002925DE"/>
    <w:rsid w:val="00292C66"/>
    <w:rsid w:val="0029318B"/>
    <w:rsid w:val="00293463"/>
    <w:rsid w:val="00293680"/>
    <w:rsid w:val="002940DF"/>
    <w:rsid w:val="002942A8"/>
    <w:rsid w:val="0029457A"/>
    <w:rsid w:val="00294BC0"/>
    <w:rsid w:val="00294C41"/>
    <w:rsid w:val="0029505A"/>
    <w:rsid w:val="002958B8"/>
    <w:rsid w:val="00295F12"/>
    <w:rsid w:val="00296569"/>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07"/>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7E1"/>
    <w:rsid w:val="002B780E"/>
    <w:rsid w:val="002B78F7"/>
    <w:rsid w:val="002B7AF2"/>
    <w:rsid w:val="002B7D49"/>
    <w:rsid w:val="002B7D71"/>
    <w:rsid w:val="002C043E"/>
    <w:rsid w:val="002C04C2"/>
    <w:rsid w:val="002C09A2"/>
    <w:rsid w:val="002C13EA"/>
    <w:rsid w:val="002C1547"/>
    <w:rsid w:val="002C1B10"/>
    <w:rsid w:val="002C223F"/>
    <w:rsid w:val="002C25A0"/>
    <w:rsid w:val="002C2715"/>
    <w:rsid w:val="002C282D"/>
    <w:rsid w:val="002C296E"/>
    <w:rsid w:val="002C2E8E"/>
    <w:rsid w:val="002C321C"/>
    <w:rsid w:val="002C3384"/>
    <w:rsid w:val="002C3560"/>
    <w:rsid w:val="002C35FF"/>
    <w:rsid w:val="002C372B"/>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5DC"/>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D7D53"/>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414"/>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A54"/>
    <w:rsid w:val="00300B22"/>
    <w:rsid w:val="003012A8"/>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2C8"/>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9E"/>
    <w:rsid w:val="003243D5"/>
    <w:rsid w:val="0032492D"/>
    <w:rsid w:val="00324C65"/>
    <w:rsid w:val="00324E02"/>
    <w:rsid w:val="003251E1"/>
    <w:rsid w:val="00325B4F"/>
    <w:rsid w:val="00325C0C"/>
    <w:rsid w:val="003260D0"/>
    <w:rsid w:val="0032673B"/>
    <w:rsid w:val="00327052"/>
    <w:rsid w:val="00327485"/>
    <w:rsid w:val="003274B6"/>
    <w:rsid w:val="00327933"/>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AB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CAF"/>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216"/>
    <w:rsid w:val="00354589"/>
    <w:rsid w:val="00354841"/>
    <w:rsid w:val="00354EFD"/>
    <w:rsid w:val="00354F38"/>
    <w:rsid w:val="00354F4F"/>
    <w:rsid w:val="003555CC"/>
    <w:rsid w:val="003561B4"/>
    <w:rsid w:val="00356E60"/>
    <w:rsid w:val="003574ED"/>
    <w:rsid w:val="003576A7"/>
    <w:rsid w:val="003576FA"/>
    <w:rsid w:val="0036096A"/>
    <w:rsid w:val="00360B61"/>
    <w:rsid w:val="00360F3F"/>
    <w:rsid w:val="00361287"/>
    <w:rsid w:val="0036145D"/>
    <w:rsid w:val="00361E3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5D21"/>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2ECF"/>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750"/>
    <w:rsid w:val="003938BA"/>
    <w:rsid w:val="0039396D"/>
    <w:rsid w:val="00393EA9"/>
    <w:rsid w:val="00394109"/>
    <w:rsid w:val="003947B8"/>
    <w:rsid w:val="00395181"/>
    <w:rsid w:val="003960AD"/>
    <w:rsid w:val="003963F7"/>
    <w:rsid w:val="003964CC"/>
    <w:rsid w:val="00396652"/>
    <w:rsid w:val="0039686E"/>
    <w:rsid w:val="003968CF"/>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C02"/>
    <w:rsid w:val="003A2D2C"/>
    <w:rsid w:val="003A34C6"/>
    <w:rsid w:val="003A37BF"/>
    <w:rsid w:val="003A3AE7"/>
    <w:rsid w:val="003A3B9B"/>
    <w:rsid w:val="003A444D"/>
    <w:rsid w:val="003A4505"/>
    <w:rsid w:val="003A4D67"/>
    <w:rsid w:val="003A5365"/>
    <w:rsid w:val="003A546D"/>
    <w:rsid w:val="003A634F"/>
    <w:rsid w:val="003A6451"/>
    <w:rsid w:val="003A64FA"/>
    <w:rsid w:val="003A6513"/>
    <w:rsid w:val="003A6CE9"/>
    <w:rsid w:val="003A6D48"/>
    <w:rsid w:val="003A7910"/>
    <w:rsid w:val="003A79F1"/>
    <w:rsid w:val="003A7D28"/>
    <w:rsid w:val="003A7D9F"/>
    <w:rsid w:val="003A7DBE"/>
    <w:rsid w:val="003B0339"/>
    <w:rsid w:val="003B0406"/>
    <w:rsid w:val="003B061E"/>
    <w:rsid w:val="003B06BF"/>
    <w:rsid w:val="003B0724"/>
    <w:rsid w:val="003B12B7"/>
    <w:rsid w:val="003B148C"/>
    <w:rsid w:val="003B1774"/>
    <w:rsid w:val="003B2E3A"/>
    <w:rsid w:val="003B32F7"/>
    <w:rsid w:val="003B3E59"/>
    <w:rsid w:val="003B4022"/>
    <w:rsid w:val="003B40E1"/>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589"/>
    <w:rsid w:val="003C673F"/>
    <w:rsid w:val="003C693E"/>
    <w:rsid w:val="003C6B7E"/>
    <w:rsid w:val="003C71FE"/>
    <w:rsid w:val="003C7B87"/>
    <w:rsid w:val="003D0360"/>
    <w:rsid w:val="003D056F"/>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6CBB"/>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086"/>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5DE5"/>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7AB"/>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4A2"/>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2E"/>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40E9"/>
    <w:rsid w:val="004454C2"/>
    <w:rsid w:val="00445CA0"/>
    <w:rsid w:val="00446176"/>
    <w:rsid w:val="0044618B"/>
    <w:rsid w:val="00446390"/>
    <w:rsid w:val="004464A2"/>
    <w:rsid w:val="00446920"/>
    <w:rsid w:val="00447351"/>
    <w:rsid w:val="00447B50"/>
    <w:rsid w:val="00447BD5"/>
    <w:rsid w:val="00447C55"/>
    <w:rsid w:val="00447DC3"/>
    <w:rsid w:val="00447E19"/>
    <w:rsid w:val="0045004D"/>
    <w:rsid w:val="004502AF"/>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6424"/>
    <w:rsid w:val="0045701C"/>
    <w:rsid w:val="0045714E"/>
    <w:rsid w:val="0045724E"/>
    <w:rsid w:val="004575A6"/>
    <w:rsid w:val="004576B7"/>
    <w:rsid w:val="004578A8"/>
    <w:rsid w:val="00457E4C"/>
    <w:rsid w:val="004606CB"/>
    <w:rsid w:val="0046085A"/>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D06"/>
    <w:rsid w:val="00465F2A"/>
    <w:rsid w:val="0046684C"/>
    <w:rsid w:val="004668C7"/>
    <w:rsid w:val="00466A37"/>
    <w:rsid w:val="00466E27"/>
    <w:rsid w:val="004674B9"/>
    <w:rsid w:val="00467962"/>
    <w:rsid w:val="00467FA5"/>
    <w:rsid w:val="00470CDD"/>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95C"/>
    <w:rsid w:val="00483A51"/>
    <w:rsid w:val="00483B71"/>
    <w:rsid w:val="00483D92"/>
    <w:rsid w:val="00483FCE"/>
    <w:rsid w:val="0048408A"/>
    <w:rsid w:val="004842EB"/>
    <w:rsid w:val="00484746"/>
    <w:rsid w:val="00485533"/>
    <w:rsid w:val="0048558F"/>
    <w:rsid w:val="00485759"/>
    <w:rsid w:val="00485BCA"/>
    <w:rsid w:val="00485D2C"/>
    <w:rsid w:val="00485DA0"/>
    <w:rsid w:val="00485DBF"/>
    <w:rsid w:val="0048677F"/>
    <w:rsid w:val="00486AF4"/>
    <w:rsid w:val="00486B9D"/>
    <w:rsid w:val="00486F4D"/>
    <w:rsid w:val="00487573"/>
    <w:rsid w:val="00487851"/>
    <w:rsid w:val="004879B6"/>
    <w:rsid w:val="00487EC0"/>
    <w:rsid w:val="00487EC7"/>
    <w:rsid w:val="00490F9B"/>
    <w:rsid w:val="00491106"/>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97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0D"/>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0D9"/>
    <w:rsid w:val="004B441C"/>
    <w:rsid w:val="004B44C5"/>
    <w:rsid w:val="004B4B80"/>
    <w:rsid w:val="004B55DC"/>
    <w:rsid w:val="004B606A"/>
    <w:rsid w:val="004B7E99"/>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54"/>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3EE1"/>
    <w:rsid w:val="004D4063"/>
    <w:rsid w:val="004D4140"/>
    <w:rsid w:val="004D514B"/>
    <w:rsid w:val="004D528E"/>
    <w:rsid w:val="004D55FF"/>
    <w:rsid w:val="004D5A45"/>
    <w:rsid w:val="004D5B4D"/>
    <w:rsid w:val="004D5BFF"/>
    <w:rsid w:val="004D6506"/>
    <w:rsid w:val="004D66D1"/>
    <w:rsid w:val="004D68F5"/>
    <w:rsid w:val="004D6C28"/>
    <w:rsid w:val="004D6FAF"/>
    <w:rsid w:val="004D70A6"/>
    <w:rsid w:val="004D7FA5"/>
    <w:rsid w:val="004E0044"/>
    <w:rsid w:val="004E033D"/>
    <w:rsid w:val="004E0F6C"/>
    <w:rsid w:val="004E12DF"/>
    <w:rsid w:val="004E1600"/>
    <w:rsid w:val="004E1964"/>
    <w:rsid w:val="004E1B33"/>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11B"/>
    <w:rsid w:val="004F240B"/>
    <w:rsid w:val="004F35E0"/>
    <w:rsid w:val="004F3A12"/>
    <w:rsid w:val="004F3D42"/>
    <w:rsid w:val="004F43A1"/>
    <w:rsid w:val="004F4995"/>
    <w:rsid w:val="004F5160"/>
    <w:rsid w:val="004F5D45"/>
    <w:rsid w:val="004F6035"/>
    <w:rsid w:val="004F612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1F49"/>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15A"/>
    <w:rsid w:val="0052438E"/>
    <w:rsid w:val="005243B8"/>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CD7"/>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41E"/>
    <w:rsid w:val="0054384C"/>
    <w:rsid w:val="00543FC2"/>
    <w:rsid w:val="00544088"/>
    <w:rsid w:val="0054433B"/>
    <w:rsid w:val="00544A45"/>
    <w:rsid w:val="00544AD7"/>
    <w:rsid w:val="005452DF"/>
    <w:rsid w:val="00545662"/>
    <w:rsid w:val="0054585E"/>
    <w:rsid w:val="00545B76"/>
    <w:rsid w:val="00546073"/>
    <w:rsid w:val="0054736B"/>
    <w:rsid w:val="005478BB"/>
    <w:rsid w:val="00547BC4"/>
    <w:rsid w:val="00550BE8"/>
    <w:rsid w:val="00550C69"/>
    <w:rsid w:val="00551607"/>
    <w:rsid w:val="005522A8"/>
    <w:rsid w:val="00552423"/>
    <w:rsid w:val="005534BB"/>
    <w:rsid w:val="00553651"/>
    <w:rsid w:val="0055365C"/>
    <w:rsid w:val="00553668"/>
    <w:rsid w:val="00553ADF"/>
    <w:rsid w:val="005541D4"/>
    <w:rsid w:val="00554A10"/>
    <w:rsid w:val="005550AC"/>
    <w:rsid w:val="005565AB"/>
    <w:rsid w:val="005569F0"/>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077"/>
    <w:rsid w:val="005921F5"/>
    <w:rsid w:val="005922AA"/>
    <w:rsid w:val="00592D66"/>
    <w:rsid w:val="00592E64"/>
    <w:rsid w:val="00593021"/>
    <w:rsid w:val="005930BC"/>
    <w:rsid w:val="005938B8"/>
    <w:rsid w:val="00594595"/>
    <w:rsid w:val="00594764"/>
    <w:rsid w:val="0059485F"/>
    <w:rsid w:val="005949B0"/>
    <w:rsid w:val="00595627"/>
    <w:rsid w:val="0059590E"/>
    <w:rsid w:val="00595D2C"/>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3DFB"/>
    <w:rsid w:val="005A4144"/>
    <w:rsid w:val="005A42D6"/>
    <w:rsid w:val="005A44BF"/>
    <w:rsid w:val="005A44DD"/>
    <w:rsid w:val="005A4684"/>
    <w:rsid w:val="005A4E7B"/>
    <w:rsid w:val="005A4E82"/>
    <w:rsid w:val="005A5248"/>
    <w:rsid w:val="005A693E"/>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8C4"/>
    <w:rsid w:val="005C0FC8"/>
    <w:rsid w:val="005C104B"/>
    <w:rsid w:val="005C23E4"/>
    <w:rsid w:val="005C246E"/>
    <w:rsid w:val="005C2571"/>
    <w:rsid w:val="005C2763"/>
    <w:rsid w:val="005C28E9"/>
    <w:rsid w:val="005C2AAF"/>
    <w:rsid w:val="005C2C1D"/>
    <w:rsid w:val="005C34FA"/>
    <w:rsid w:val="005C382F"/>
    <w:rsid w:val="005C3D75"/>
    <w:rsid w:val="005C4461"/>
    <w:rsid w:val="005C50A8"/>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28B4"/>
    <w:rsid w:val="005D395A"/>
    <w:rsid w:val="005D48A2"/>
    <w:rsid w:val="005D497A"/>
    <w:rsid w:val="005D4AA8"/>
    <w:rsid w:val="005D6192"/>
    <w:rsid w:val="005D6291"/>
    <w:rsid w:val="005D62B3"/>
    <w:rsid w:val="005D6CC9"/>
    <w:rsid w:val="005D764B"/>
    <w:rsid w:val="005D773B"/>
    <w:rsid w:val="005E0160"/>
    <w:rsid w:val="005E03CB"/>
    <w:rsid w:val="005E0821"/>
    <w:rsid w:val="005E0A98"/>
    <w:rsid w:val="005E109D"/>
    <w:rsid w:val="005E16C9"/>
    <w:rsid w:val="005E17E1"/>
    <w:rsid w:val="005E1961"/>
    <w:rsid w:val="005E2204"/>
    <w:rsid w:val="005E25C1"/>
    <w:rsid w:val="005E2661"/>
    <w:rsid w:val="005E3167"/>
    <w:rsid w:val="005E317A"/>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2C1"/>
    <w:rsid w:val="005F1B40"/>
    <w:rsid w:val="005F1F06"/>
    <w:rsid w:val="005F2030"/>
    <w:rsid w:val="005F2104"/>
    <w:rsid w:val="005F2738"/>
    <w:rsid w:val="005F2CD9"/>
    <w:rsid w:val="005F2DD4"/>
    <w:rsid w:val="005F40BB"/>
    <w:rsid w:val="005F4CC2"/>
    <w:rsid w:val="005F4FED"/>
    <w:rsid w:val="005F551C"/>
    <w:rsid w:val="005F5AE2"/>
    <w:rsid w:val="005F5CE7"/>
    <w:rsid w:val="005F5E45"/>
    <w:rsid w:val="005F5F36"/>
    <w:rsid w:val="005F618D"/>
    <w:rsid w:val="005F6F53"/>
    <w:rsid w:val="005F70DA"/>
    <w:rsid w:val="005F73D0"/>
    <w:rsid w:val="005F7770"/>
    <w:rsid w:val="005F7C8F"/>
    <w:rsid w:val="0060043D"/>
    <w:rsid w:val="0060058E"/>
    <w:rsid w:val="006008D1"/>
    <w:rsid w:val="006009A8"/>
    <w:rsid w:val="00600A53"/>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102FE"/>
    <w:rsid w:val="00610620"/>
    <w:rsid w:val="0061110A"/>
    <w:rsid w:val="006112CD"/>
    <w:rsid w:val="00611A84"/>
    <w:rsid w:val="00611AEA"/>
    <w:rsid w:val="00611B10"/>
    <w:rsid w:val="00611D72"/>
    <w:rsid w:val="00611ED0"/>
    <w:rsid w:val="0061201A"/>
    <w:rsid w:val="006120DB"/>
    <w:rsid w:val="00612230"/>
    <w:rsid w:val="006124DD"/>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25C"/>
    <w:rsid w:val="00622B92"/>
    <w:rsid w:val="00622CC0"/>
    <w:rsid w:val="00622E33"/>
    <w:rsid w:val="00622FC5"/>
    <w:rsid w:val="0062371C"/>
    <w:rsid w:val="00623C20"/>
    <w:rsid w:val="006243D6"/>
    <w:rsid w:val="00624A25"/>
    <w:rsid w:val="00624FB0"/>
    <w:rsid w:val="006254B4"/>
    <w:rsid w:val="006254FD"/>
    <w:rsid w:val="006262CF"/>
    <w:rsid w:val="006266D4"/>
    <w:rsid w:val="006266E1"/>
    <w:rsid w:val="006266FA"/>
    <w:rsid w:val="00627067"/>
    <w:rsid w:val="00627724"/>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EDD"/>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2C25"/>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CCB"/>
    <w:rsid w:val="00670F64"/>
    <w:rsid w:val="00671260"/>
    <w:rsid w:val="006712C2"/>
    <w:rsid w:val="00671492"/>
    <w:rsid w:val="006717E1"/>
    <w:rsid w:val="00671D1E"/>
    <w:rsid w:val="00671D89"/>
    <w:rsid w:val="00671FFF"/>
    <w:rsid w:val="00672201"/>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E0"/>
    <w:rsid w:val="006850FB"/>
    <w:rsid w:val="006852CE"/>
    <w:rsid w:val="006858C4"/>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1C5"/>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288"/>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3E8C"/>
    <w:rsid w:val="006B41FB"/>
    <w:rsid w:val="006B4212"/>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6E97"/>
    <w:rsid w:val="006C7058"/>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6CB0"/>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7B"/>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8F1"/>
    <w:rsid w:val="00707B50"/>
    <w:rsid w:val="007102C0"/>
    <w:rsid w:val="0071108E"/>
    <w:rsid w:val="007112FA"/>
    <w:rsid w:val="007114A6"/>
    <w:rsid w:val="0071172A"/>
    <w:rsid w:val="0071198A"/>
    <w:rsid w:val="00711F73"/>
    <w:rsid w:val="007120C9"/>
    <w:rsid w:val="0071253A"/>
    <w:rsid w:val="00712EDF"/>
    <w:rsid w:val="0071329F"/>
    <w:rsid w:val="00713B45"/>
    <w:rsid w:val="00714FD3"/>
    <w:rsid w:val="0071530E"/>
    <w:rsid w:val="00715952"/>
    <w:rsid w:val="00715EE8"/>
    <w:rsid w:val="00716791"/>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2F51"/>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682"/>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7041"/>
    <w:rsid w:val="00737046"/>
    <w:rsid w:val="007370B4"/>
    <w:rsid w:val="0073737D"/>
    <w:rsid w:val="00737D06"/>
    <w:rsid w:val="007402EF"/>
    <w:rsid w:val="007406A9"/>
    <w:rsid w:val="007408FA"/>
    <w:rsid w:val="007408FC"/>
    <w:rsid w:val="0074145A"/>
    <w:rsid w:val="00741475"/>
    <w:rsid w:val="007418C9"/>
    <w:rsid w:val="00741B02"/>
    <w:rsid w:val="00741FE3"/>
    <w:rsid w:val="007420BB"/>
    <w:rsid w:val="0074211D"/>
    <w:rsid w:val="0074235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47F30"/>
    <w:rsid w:val="0075075D"/>
    <w:rsid w:val="00750760"/>
    <w:rsid w:val="00750D2B"/>
    <w:rsid w:val="00750DDB"/>
    <w:rsid w:val="00750FCA"/>
    <w:rsid w:val="00752085"/>
    <w:rsid w:val="007525FC"/>
    <w:rsid w:val="00752726"/>
    <w:rsid w:val="0075295B"/>
    <w:rsid w:val="00753414"/>
    <w:rsid w:val="0075353F"/>
    <w:rsid w:val="0075357D"/>
    <w:rsid w:val="007535AA"/>
    <w:rsid w:val="007535DA"/>
    <w:rsid w:val="0075373B"/>
    <w:rsid w:val="00753FA3"/>
    <w:rsid w:val="007546AB"/>
    <w:rsid w:val="0075493D"/>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0BA0"/>
    <w:rsid w:val="007611B8"/>
    <w:rsid w:val="00761233"/>
    <w:rsid w:val="0076126B"/>
    <w:rsid w:val="007616A6"/>
    <w:rsid w:val="00761940"/>
    <w:rsid w:val="00761AFD"/>
    <w:rsid w:val="00762267"/>
    <w:rsid w:val="0076264F"/>
    <w:rsid w:val="00762D06"/>
    <w:rsid w:val="00762D0E"/>
    <w:rsid w:val="0076334B"/>
    <w:rsid w:val="0076407E"/>
    <w:rsid w:val="00764110"/>
    <w:rsid w:val="00764456"/>
    <w:rsid w:val="00764E15"/>
    <w:rsid w:val="00765855"/>
    <w:rsid w:val="00765F41"/>
    <w:rsid w:val="00765F49"/>
    <w:rsid w:val="007660F9"/>
    <w:rsid w:val="0076668B"/>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0B4"/>
    <w:rsid w:val="00772140"/>
    <w:rsid w:val="0077215A"/>
    <w:rsid w:val="0077220B"/>
    <w:rsid w:val="00772910"/>
    <w:rsid w:val="00772A08"/>
    <w:rsid w:val="00772BA3"/>
    <w:rsid w:val="00772C6B"/>
    <w:rsid w:val="00773376"/>
    <w:rsid w:val="0077392D"/>
    <w:rsid w:val="00773C98"/>
    <w:rsid w:val="00773E3E"/>
    <w:rsid w:val="007744DC"/>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85B"/>
    <w:rsid w:val="007809CB"/>
    <w:rsid w:val="00780E0F"/>
    <w:rsid w:val="007812DE"/>
    <w:rsid w:val="00781566"/>
    <w:rsid w:val="00781795"/>
    <w:rsid w:val="0078185C"/>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55DD"/>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7A"/>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67"/>
    <w:rsid w:val="007B6D7A"/>
    <w:rsid w:val="007B6D8F"/>
    <w:rsid w:val="007B6DF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862"/>
    <w:rsid w:val="007C286A"/>
    <w:rsid w:val="007C2A32"/>
    <w:rsid w:val="007C2A69"/>
    <w:rsid w:val="007C2CCA"/>
    <w:rsid w:val="007C30CE"/>
    <w:rsid w:val="007C3122"/>
    <w:rsid w:val="007C33A4"/>
    <w:rsid w:val="007C348B"/>
    <w:rsid w:val="007C3531"/>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C7D"/>
    <w:rsid w:val="007D1D38"/>
    <w:rsid w:val="007D1D3B"/>
    <w:rsid w:val="007D2187"/>
    <w:rsid w:val="007D229D"/>
    <w:rsid w:val="007D25BC"/>
    <w:rsid w:val="007D29CE"/>
    <w:rsid w:val="007D2F8D"/>
    <w:rsid w:val="007D300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DF5"/>
    <w:rsid w:val="007E3F5A"/>
    <w:rsid w:val="007E5278"/>
    <w:rsid w:val="007E536E"/>
    <w:rsid w:val="007E5C43"/>
    <w:rsid w:val="007E5F8D"/>
    <w:rsid w:val="007E679C"/>
    <w:rsid w:val="007E6818"/>
    <w:rsid w:val="007E6819"/>
    <w:rsid w:val="007E6F77"/>
    <w:rsid w:val="007E7B22"/>
    <w:rsid w:val="007E7E4B"/>
    <w:rsid w:val="007E7F34"/>
    <w:rsid w:val="007F17C0"/>
    <w:rsid w:val="007F1A6B"/>
    <w:rsid w:val="007F1D7C"/>
    <w:rsid w:val="007F2545"/>
    <w:rsid w:val="007F26D5"/>
    <w:rsid w:val="007F297D"/>
    <w:rsid w:val="007F2BA6"/>
    <w:rsid w:val="007F3088"/>
    <w:rsid w:val="007F32C9"/>
    <w:rsid w:val="007F35A0"/>
    <w:rsid w:val="007F4249"/>
    <w:rsid w:val="007F4643"/>
    <w:rsid w:val="007F52F1"/>
    <w:rsid w:val="007F57BA"/>
    <w:rsid w:val="007F5B9D"/>
    <w:rsid w:val="007F5E2A"/>
    <w:rsid w:val="007F66D7"/>
    <w:rsid w:val="007F68B8"/>
    <w:rsid w:val="007F6F7A"/>
    <w:rsid w:val="007F7420"/>
    <w:rsid w:val="007F756E"/>
    <w:rsid w:val="007F75BE"/>
    <w:rsid w:val="007F7FB2"/>
    <w:rsid w:val="008000C5"/>
    <w:rsid w:val="00800745"/>
    <w:rsid w:val="0080079F"/>
    <w:rsid w:val="00801416"/>
    <w:rsid w:val="00801B7F"/>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98B"/>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3F7E"/>
    <w:rsid w:val="008141F0"/>
    <w:rsid w:val="008144C5"/>
    <w:rsid w:val="0081521B"/>
    <w:rsid w:val="00815479"/>
    <w:rsid w:val="00815A5C"/>
    <w:rsid w:val="00815BDC"/>
    <w:rsid w:val="00816E7C"/>
    <w:rsid w:val="00817873"/>
    <w:rsid w:val="00817E37"/>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B59"/>
    <w:rsid w:val="00833DD1"/>
    <w:rsid w:val="00834526"/>
    <w:rsid w:val="00834719"/>
    <w:rsid w:val="008352BE"/>
    <w:rsid w:val="0083594F"/>
    <w:rsid w:val="0083644E"/>
    <w:rsid w:val="00836702"/>
    <w:rsid w:val="00836A4F"/>
    <w:rsid w:val="00836DDA"/>
    <w:rsid w:val="00836EF0"/>
    <w:rsid w:val="0083775B"/>
    <w:rsid w:val="00840665"/>
    <w:rsid w:val="008408BB"/>
    <w:rsid w:val="00840D81"/>
    <w:rsid w:val="00840DFB"/>
    <w:rsid w:val="00840EEC"/>
    <w:rsid w:val="00841109"/>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A1E"/>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57CC7"/>
    <w:rsid w:val="0086000C"/>
    <w:rsid w:val="008601F2"/>
    <w:rsid w:val="008602BB"/>
    <w:rsid w:val="00860EA0"/>
    <w:rsid w:val="00860F59"/>
    <w:rsid w:val="00860FAB"/>
    <w:rsid w:val="00861101"/>
    <w:rsid w:val="00861311"/>
    <w:rsid w:val="00861AF5"/>
    <w:rsid w:val="00861EF9"/>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BE"/>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7E7"/>
    <w:rsid w:val="00872ABD"/>
    <w:rsid w:val="00872B1F"/>
    <w:rsid w:val="008730AA"/>
    <w:rsid w:val="008732E8"/>
    <w:rsid w:val="008732FF"/>
    <w:rsid w:val="00873328"/>
    <w:rsid w:val="0087348D"/>
    <w:rsid w:val="00873EB9"/>
    <w:rsid w:val="00874B42"/>
    <w:rsid w:val="00874BB1"/>
    <w:rsid w:val="00874D8C"/>
    <w:rsid w:val="00874DD6"/>
    <w:rsid w:val="008759AC"/>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A2B"/>
    <w:rsid w:val="00886BDE"/>
    <w:rsid w:val="00886E96"/>
    <w:rsid w:val="00887CC1"/>
    <w:rsid w:val="00887D0A"/>
    <w:rsid w:val="0089049E"/>
    <w:rsid w:val="00890838"/>
    <w:rsid w:val="0089091A"/>
    <w:rsid w:val="00890D78"/>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54F"/>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35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1D9"/>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417"/>
    <w:rsid w:val="008C5691"/>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367"/>
    <w:rsid w:val="008D7C5A"/>
    <w:rsid w:val="008D7E6D"/>
    <w:rsid w:val="008D7F16"/>
    <w:rsid w:val="008E00D0"/>
    <w:rsid w:val="008E023F"/>
    <w:rsid w:val="008E02EB"/>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E03"/>
    <w:rsid w:val="008E46FA"/>
    <w:rsid w:val="008E51A2"/>
    <w:rsid w:val="008E55E1"/>
    <w:rsid w:val="008E5BC6"/>
    <w:rsid w:val="008E6A3D"/>
    <w:rsid w:val="008E6D8A"/>
    <w:rsid w:val="008E70CE"/>
    <w:rsid w:val="008E77A1"/>
    <w:rsid w:val="008E78E9"/>
    <w:rsid w:val="008E7C84"/>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115"/>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579"/>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130"/>
    <w:rsid w:val="00912881"/>
    <w:rsid w:val="009128C4"/>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DC0"/>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29"/>
    <w:rsid w:val="00927A7F"/>
    <w:rsid w:val="00927C36"/>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62C"/>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6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05E"/>
    <w:rsid w:val="009522DF"/>
    <w:rsid w:val="009523EA"/>
    <w:rsid w:val="0095266F"/>
    <w:rsid w:val="0095304D"/>
    <w:rsid w:val="009536CB"/>
    <w:rsid w:val="00953C2D"/>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6EAC"/>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61B"/>
    <w:rsid w:val="009658AB"/>
    <w:rsid w:val="00965BD5"/>
    <w:rsid w:val="00965C39"/>
    <w:rsid w:val="00965CE0"/>
    <w:rsid w:val="00965D80"/>
    <w:rsid w:val="00965E31"/>
    <w:rsid w:val="00966A50"/>
    <w:rsid w:val="00966CA6"/>
    <w:rsid w:val="00966ED7"/>
    <w:rsid w:val="00967571"/>
    <w:rsid w:val="00967ADB"/>
    <w:rsid w:val="00967C82"/>
    <w:rsid w:val="0097010A"/>
    <w:rsid w:val="009706D4"/>
    <w:rsid w:val="00970B6A"/>
    <w:rsid w:val="00970CC4"/>
    <w:rsid w:val="00970D7B"/>
    <w:rsid w:val="00971889"/>
    <w:rsid w:val="0097247D"/>
    <w:rsid w:val="00972956"/>
    <w:rsid w:val="00972B1E"/>
    <w:rsid w:val="00972B93"/>
    <w:rsid w:val="00972C5B"/>
    <w:rsid w:val="00972F49"/>
    <w:rsid w:val="00973700"/>
    <w:rsid w:val="00973960"/>
    <w:rsid w:val="00973C50"/>
    <w:rsid w:val="0097440E"/>
    <w:rsid w:val="0097539B"/>
    <w:rsid w:val="00975C91"/>
    <w:rsid w:val="00975D72"/>
    <w:rsid w:val="00975ED3"/>
    <w:rsid w:val="00976B89"/>
    <w:rsid w:val="00977318"/>
    <w:rsid w:val="0097757C"/>
    <w:rsid w:val="009801F9"/>
    <w:rsid w:val="0098053B"/>
    <w:rsid w:val="009807C6"/>
    <w:rsid w:val="00980ACA"/>
    <w:rsid w:val="00980F14"/>
    <w:rsid w:val="0098125C"/>
    <w:rsid w:val="0098146B"/>
    <w:rsid w:val="0098148A"/>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9B4"/>
    <w:rsid w:val="00987A47"/>
    <w:rsid w:val="00987DFA"/>
    <w:rsid w:val="009900E6"/>
    <w:rsid w:val="00990669"/>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991"/>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CB3"/>
    <w:rsid w:val="009A7D1C"/>
    <w:rsid w:val="009B0580"/>
    <w:rsid w:val="009B0714"/>
    <w:rsid w:val="009B0ED2"/>
    <w:rsid w:val="009B0F6A"/>
    <w:rsid w:val="009B1003"/>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EF9"/>
    <w:rsid w:val="009B5F86"/>
    <w:rsid w:val="009B649A"/>
    <w:rsid w:val="009B68A3"/>
    <w:rsid w:val="009B69D6"/>
    <w:rsid w:val="009B6AAC"/>
    <w:rsid w:val="009B6F45"/>
    <w:rsid w:val="009B6F5B"/>
    <w:rsid w:val="009B6FA3"/>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2599"/>
    <w:rsid w:val="00A025B3"/>
    <w:rsid w:val="00A0276E"/>
    <w:rsid w:val="00A028C3"/>
    <w:rsid w:val="00A0310E"/>
    <w:rsid w:val="00A0424C"/>
    <w:rsid w:val="00A0498E"/>
    <w:rsid w:val="00A049CA"/>
    <w:rsid w:val="00A04A55"/>
    <w:rsid w:val="00A05269"/>
    <w:rsid w:val="00A053CC"/>
    <w:rsid w:val="00A0540D"/>
    <w:rsid w:val="00A05DC0"/>
    <w:rsid w:val="00A05F57"/>
    <w:rsid w:val="00A06A21"/>
    <w:rsid w:val="00A06AB1"/>
    <w:rsid w:val="00A07034"/>
    <w:rsid w:val="00A07207"/>
    <w:rsid w:val="00A07BF7"/>
    <w:rsid w:val="00A07F76"/>
    <w:rsid w:val="00A10084"/>
    <w:rsid w:val="00A10656"/>
    <w:rsid w:val="00A10897"/>
    <w:rsid w:val="00A10C8A"/>
    <w:rsid w:val="00A10E74"/>
    <w:rsid w:val="00A11C70"/>
    <w:rsid w:val="00A11F87"/>
    <w:rsid w:val="00A124A0"/>
    <w:rsid w:val="00A128AF"/>
    <w:rsid w:val="00A12996"/>
    <w:rsid w:val="00A12A98"/>
    <w:rsid w:val="00A139AC"/>
    <w:rsid w:val="00A13CE0"/>
    <w:rsid w:val="00A1416B"/>
    <w:rsid w:val="00A1431F"/>
    <w:rsid w:val="00A14884"/>
    <w:rsid w:val="00A14B4E"/>
    <w:rsid w:val="00A14C73"/>
    <w:rsid w:val="00A14CB1"/>
    <w:rsid w:val="00A15676"/>
    <w:rsid w:val="00A159CE"/>
    <w:rsid w:val="00A16110"/>
    <w:rsid w:val="00A16714"/>
    <w:rsid w:val="00A16AB7"/>
    <w:rsid w:val="00A16B92"/>
    <w:rsid w:val="00A17131"/>
    <w:rsid w:val="00A1747D"/>
    <w:rsid w:val="00A17AB7"/>
    <w:rsid w:val="00A17CDF"/>
    <w:rsid w:val="00A17DD5"/>
    <w:rsid w:val="00A208AA"/>
    <w:rsid w:val="00A209C4"/>
    <w:rsid w:val="00A20CFE"/>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7E6"/>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2F83"/>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62D"/>
    <w:rsid w:val="00A50BC8"/>
    <w:rsid w:val="00A51361"/>
    <w:rsid w:val="00A51872"/>
    <w:rsid w:val="00A51A9F"/>
    <w:rsid w:val="00A51F73"/>
    <w:rsid w:val="00A52470"/>
    <w:rsid w:val="00A525E2"/>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5FA8"/>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288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518"/>
    <w:rsid w:val="00A818C4"/>
    <w:rsid w:val="00A81BF1"/>
    <w:rsid w:val="00A822B2"/>
    <w:rsid w:val="00A8262B"/>
    <w:rsid w:val="00A82E32"/>
    <w:rsid w:val="00A82E84"/>
    <w:rsid w:val="00A83517"/>
    <w:rsid w:val="00A83660"/>
    <w:rsid w:val="00A8379A"/>
    <w:rsid w:val="00A842B9"/>
    <w:rsid w:val="00A84AB7"/>
    <w:rsid w:val="00A84FBB"/>
    <w:rsid w:val="00A85143"/>
    <w:rsid w:val="00A85F86"/>
    <w:rsid w:val="00A861CC"/>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699"/>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02"/>
    <w:rsid w:val="00AB2EB2"/>
    <w:rsid w:val="00AB325D"/>
    <w:rsid w:val="00AB34B4"/>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BF5"/>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39E2"/>
    <w:rsid w:val="00AC4123"/>
    <w:rsid w:val="00AC451A"/>
    <w:rsid w:val="00AC478F"/>
    <w:rsid w:val="00AC4C2C"/>
    <w:rsid w:val="00AC4DE1"/>
    <w:rsid w:val="00AC5359"/>
    <w:rsid w:val="00AC537D"/>
    <w:rsid w:val="00AC552C"/>
    <w:rsid w:val="00AC583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355"/>
    <w:rsid w:val="00AE1B7D"/>
    <w:rsid w:val="00AE1C38"/>
    <w:rsid w:val="00AE1D21"/>
    <w:rsid w:val="00AE2C29"/>
    <w:rsid w:val="00AE2FBA"/>
    <w:rsid w:val="00AE3242"/>
    <w:rsid w:val="00AE3298"/>
    <w:rsid w:val="00AE36B4"/>
    <w:rsid w:val="00AE382A"/>
    <w:rsid w:val="00AE38F7"/>
    <w:rsid w:val="00AE3CF0"/>
    <w:rsid w:val="00AE4098"/>
    <w:rsid w:val="00AE4226"/>
    <w:rsid w:val="00AE4CD3"/>
    <w:rsid w:val="00AE4F2B"/>
    <w:rsid w:val="00AE53B1"/>
    <w:rsid w:val="00AE57C0"/>
    <w:rsid w:val="00AE5A7C"/>
    <w:rsid w:val="00AE6090"/>
    <w:rsid w:val="00AE6236"/>
    <w:rsid w:val="00AE6583"/>
    <w:rsid w:val="00AE6630"/>
    <w:rsid w:val="00AE6724"/>
    <w:rsid w:val="00AE6B68"/>
    <w:rsid w:val="00AE6BCD"/>
    <w:rsid w:val="00AE6CF3"/>
    <w:rsid w:val="00AE710C"/>
    <w:rsid w:val="00AE7375"/>
    <w:rsid w:val="00AE76F3"/>
    <w:rsid w:val="00AE77D6"/>
    <w:rsid w:val="00AF0002"/>
    <w:rsid w:val="00AF0481"/>
    <w:rsid w:val="00AF0AEB"/>
    <w:rsid w:val="00AF0C58"/>
    <w:rsid w:val="00AF1079"/>
    <w:rsid w:val="00AF174F"/>
    <w:rsid w:val="00AF1D5E"/>
    <w:rsid w:val="00AF203B"/>
    <w:rsid w:val="00AF2484"/>
    <w:rsid w:val="00AF2BC0"/>
    <w:rsid w:val="00AF3456"/>
    <w:rsid w:val="00AF49EA"/>
    <w:rsid w:val="00AF4F20"/>
    <w:rsid w:val="00AF4F66"/>
    <w:rsid w:val="00AF5647"/>
    <w:rsid w:val="00AF56B7"/>
    <w:rsid w:val="00AF5AFE"/>
    <w:rsid w:val="00AF666D"/>
    <w:rsid w:val="00AF6804"/>
    <w:rsid w:val="00AF6AA5"/>
    <w:rsid w:val="00AF6AB0"/>
    <w:rsid w:val="00AF6DE2"/>
    <w:rsid w:val="00AF7210"/>
    <w:rsid w:val="00AF7582"/>
    <w:rsid w:val="00AF7B67"/>
    <w:rsid w:val="00B00433"/>
    <w:rsid w:val="00B00AFA"/>
    <w:rsid w:val="00B017D8"/>
    <w:rsid w:val="00B01A56"/>
    <w:rsid w:val="00B01E99"/>
    <w:rsid w:val="00B025A5"/>
    <w:rsid w:val="00B0383E"/>
    <w:rsid w:val="00B03852"/>
    <w:rsid w:val="00B03B76"/>
    <w:rsid w:val="00B03C53"/>
    <w:rsid w:val="00B03D71"/>
    <w:rsid w:val="00B04FF3"/>
    <w:rsid w:val="00B05AD9"/>
    <w:rsid w:val="00B060E0"/>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289"/>
    <w:rsid w:val="00B124BB"/>
    <w:rsid w:val="00B12647"/>
    <w:rsid w:val="00B1287F"/>
    <w:rsid w:val="00B12922"/>
    <w:rsid w:val="00B12BBF"/>
    <w:rsid w:val="00B12F5A"/>
    <w:rsid w:val="00B1392B"/>
    <w:rsid w:val="00B13AF4"/>
    <w:rsid w:val="00B13F63"/>
    <w:rsid w:val="00B14196"/>
    <w:rsid w:val="00B1487F"/>
    <w:rsid w:val="00B14921"/>
    <w:rsid w:val="00B14C18"/>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60"/>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5F59"/>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2E"/>
    <w:rsid w:val="00B40CAF"/>
    <w:rsid w:val="00B40D2F"/>
    <w:rsid w:val="00B4139F"/>
    <w:rsid w:val="00B429BA"/>
    <w:rsid w:val="00B42D85"/>
    <w:rsid w:val="00B42E79"/>
    <w:rsid w:val="00B433DE"/>
    <w:rsid w:val="00B4369C"/>
    <w:rsid w:val="00B437BB"/>
    <w:rsid w:val="00B44444"/>
    <w:rsid w:val="00B44A2B"/>
    <w:rsid w:val="00B44DB0"/>
    <w:rsid w:val="00B4516E"/>
    <w:rsid w:val="00B45389"/>
    <w:rsid w:val="00B457E2"/>
    <w:rsid w:val="00B458C2"/>
    <w:rsid w:val="00B4690A"/>
    <w:rsid w:val="00B4717F"/>
    <w:rsid w:val="00B4780B"/>
    <w:rsid w:val="00B47AF6"/>
    <w:rsid w:val="00B47C79"/>
    <w:rsid w:val="00B50F32"/>
    <w:rsid w:val="00B512C9"/>
    <w:rsid w:val="00B52051"/>
    <w:rsid w:val="00B5221E"/>
    <w:rsid w:val="00B5248C"/>
    <w:rsid w:val="00B526A3"/>
    <w:rsid w:val="00B52D5B"/>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DDB"/>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DB0"/>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2CCE"/>
    <w:rsid w:val="00B72DCF"/>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293"/>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55C0"/>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360"/>
    <w:rsid w:val="00B966A1"/>
    <w:rsid w:val="00B968D3"/>
    <w:rsid w:val="00B972A9"/>
    <w:rsid w:val="00B97493"/>
    <w:rsid w:val="00B9762E"/>
    <w:rsid w:val="00B97A26"/>
    <w:rsid w:val="00B97BAB"/>
    <w:rsid w:val="00B97C5F"/>
    <w:rsid w:val="00BA0033"/>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717"/>
    <w:rsid w:val="00BB4B4F"/>
    <w:rsid w:val="00BB5913"/>
    <w:rsid w:val="00BB5B40"/>
    <w:rsid w:val="00BB5B68"/>
    <w:rsid w:val="00BB5B8A"/>
    <w:rsid w:val="00BB6023"/>
    <w:rsid w:val="00BB6235"/>
    <w:rsid w:val="00BB6C03"/>
    <w:rsid w:val="00BB6DCE"/>
    <w:rsid w:val="00BB71F4"/>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342"/>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A5D"/>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3F6F"/>
    <w:rsid w:val="00BF4115"/>
    <w:rsid w:val="00BF44D4"/>
    <w:rsid w:val="00BF4D9D"/>
    <w:rsid w:val="00BF4DA4"/>
    <w:rsid w:val="00BF56B2"/>
    <w:rsid w:val="00BF5778"/>
    <w:rsid w:val="00BF57DE"/>
    <w:rsid w:val="00BF5C24"/>
    <w:rsid w:val="00BF5D87"/>
    <w:rsid w:val="00BF5E1E"/>
    <w:rsid w:val="00BF5ECF"/>
    <w:rsid w:val="00BF5F98"/>
    <w:rsid w:val="00BF65CD"/>
    <w:rsid w:val="00BF730C"/>
    <w:rsid w:val="00BF759E"/>
    <w:rsid w:val="00BF7E75"/>
    <w:rsid w:val="00BF7F62"/>
    <w:rsid w:val="00C00A4F"/>
    <w:rsid w:val="00C01033"/>
    <w:rsid w:val="00C012F5"/>
    <w:rsid w:val="00C014C4"/>
    <w:rsid w:val="00C0287D"/>
    <w:rsid w:val="00C02FB1"/>
    <w:rsid w:val="00C03D86"/>
    <w:rsid w:val="00C04246"/>
    <w:rsid w:val="00C047B0"/>
    <w:rsid w:val="00C0483E"/>
    <w:rsid w:val="00C04C50"/>
    <w:rsid w:val="00C04DEA"/>
    <w:rsid w:val="00C0597C"/>
    <w:rsid w:val="00C05B57"/>
    <w:rsid w:val="00C05B94"/>
    <w:rsid w:val="00C05C59"/>
    <w:rsid w:val="00C06019"/>
    <w:rsid w:val="00C06105"/>
    <w:rsid w:val="00C0649A"/>
    <w:rsid w:val="00C06879"/>
    <w:rsid w:val="00C06B28"/>
    <w:rsid w:val="00C06BC8"/>
    <w:rsid w:val="00C070BF"/>
    <w:rsid w:val="00C07364"/>
    <w:rsid w:val="00C07BA7"/>
    <w:rsid w:val="00C07EB0"/>
    <w:rsid w:val="00C07EFB"/>
    <w:rsid w:val="00C101EC"/>
    <w:rsid w:val="00C1055F"/>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70C0"/>
    <w:rsid w:val="00C17627"/>
    <w:rsid w:val="00C17BE6"/>
    <w:rsid w:val="00C17E34"/>
    <w:rsid w:val="00C20550"/>
    <w:rsid w:val="00C20570"/>
    <w:rsid w:val="00C206A4"/>
    <w:rsid w:val="00C20842"/>
    <w:rsid w:val="00C20A13"/>
    <w:rsid w:val="00C20C40"/>
    <w:rsid w:val="00C2103F"/>
    <w:rsid w:val="00C210A6"/>
    <w:rsid w:val="00C21545"/>
    <w:rsid w:val="00C215CB"/>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27F6F"/>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0F7"/>
    <w:rsid w:val="00C443F2"/>
    <w:rsid w:val="00C448BB"/>
    <w:rsid w:val="00C44DBD"/>
    <w:rsid w:val="00C44E9F"/>
    <w:rsid w:val="00C450A2"/>
    <w:rsid w:val="00C4516D"/>
    <w:rsid w:val="00C455E7"/>
    <w:rsid w:val="00C4577D"/>
    <w:rsid w:val="00C45EDF"/>
    <w:rsid w:val="00C46590"/>
    <w:rsid w:val="00C46DE1"/>
    <w:rsid w:val="00C46F79"/>
    <w:rsid w:val="00C46FC9"/>
    <w:rsid w:val="00C474A3"/>
    <w:rsid w:val="00C509E0"/>
    <w:rsid w:val="00C50CD6"/>
    <w:rsid w:val="00C51011"/>
    <w:rsid w:val="00C51174"/>
    <w:rsid w:val="00C515D3"/>
    <w:rsid w:val="00C51B84"/>
    <w:rsid w:val="00C52067"/>
    <w:rsid w:val="00C52634"/>
    <w:rsid w:val="00C52B31"/>
    <w:rsid w:val="00C52BC9"/>
    <w:rsid w:val="00C5304D"/>
    <w:rsid w:val="00C532A1"/>
    <w:rsid w:val="00C537ED"/>
    <w:rsid w:val="00C53AA8"/>
    <w:rsid w:val="00C5431F"/>
    <w:rsid w:val="00C5456C"/>
    <w:rsid w:val="00C546F5"/>
    <w:rsid w:val="00C54994"/>
    <w:rsid w:val="00C54DE2"/>
    <w:rsid w:val="00C54E27"/>
    <w:rsid w:val="00C5546B"/>
    <w:rsid w:val="00C557C0"/>
    <w:rsid w:val="00C56020"/>
    <w:rsid w:val="00C565FD"/>
    <w:rsid w:val="00C56C50"/>
    <w:rsid w:val="00C575DC"/>
    <w:rsid w:val="00C579C8"/>
    <w:rsid w:val="00C57C36"/>
    <w:rsid w:val="00C6039F"/>
    <w:rsid w:val="00C60451"/>
    <w:rsid w:val="00C60670"/>
    <w:rsid w:val="00C60737"/>
    <w:rsid w:val="00C61257"/>
    <w:rsid w:val="00C6136E"/>
    <w:rsid w:val="00C617D8"/>
    <w:rsid w:val="00C61968"/>
    <w:rsid w:val="00C61B60"/>
    <w:rsid w:val="00C629D9"/>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67DB2"/>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6E82"/>
    <w:rsid w:val="00C77B9A"/>
    <w:rsid w:val="00C80C33"/>
    <w:rsid w:val="00C80F2F"/>
    <w:rsid w:val="00C83B22"/>
    <w:rsid w:val="00C84438"/>
    <w:rsid w:val="00C845B7"/>
    <w:rsid w:val="00C858A1"/>
    <w:rsid w:val="00C8600E"/>
    <w:rsid w:val="00C86505"/>
    <w:rsid w:val="00C86F92"/>
    <w:rsid w:val="00C8742E"/>
    <w:rsid w:val="00C87484"/>
    <w:rsid w:val="00C874D1"/>
    <w:rsid w:val="00C876B5"/>
    <w:rsid w:val="00C902AA"/>
    <w:rsid w:val="00C904DF"/>
    <w:rsid w:val="00C9058E"/>
    <w:rsid w:val="00C9059C"/>
    <w:rsid w:val="00C909AB"/>
    <w:rsid w:val="00C91540"/>
    <w:rsid w:val="00C9158B"/>
    <w:rsid w:val="00C915C7"/>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CF5"/>
    <w:rsid w:val="00CA6EE9"/>
    <w:rsid w:val="00CA77E7"/>
    <w:rsid w:val="00CA7FBB"/>
    <w:rsid w:val="00CB0597"/>
    <w:rsid w:val="00CB0687"/>
    <w:rsid w:val="00CB08DC"/>
    <w:rsid w:val="00CB1C0C"/>
    <w:rsid w:val="00CB1C2D"/>
    <w:rsid w:val="00CB1CA5"/>
    <w:rsid w:val="00CB1CC6"/>
    <w:rsid w:val="00CB1FB7"/>
    <w:rsid w:val="00CB204A"/>
    <w:rsid w:val="00CB2443"/>
    <w:rsid w:val="00CB2579"/>
    <w:rsid w:val="00CB2D0D"/>
    <w:rsid w:val="00CB33B9"/>
    <w:rsid w:val="00CB395E"/>
    <w:rsid w:val="00CB3A8F"/>
    <w:rsid w:val="00CB3FF3"/>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BE"/>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7DF"/>
    <w:rsid w:val="00CC6E76"/>
    <w:rsid w:val="00CC70D8"/>
    <w:rsid w:val="00CC731B"/>
    <w:rsid w:val="00CC7676"/>
    <w:rsid w:val="00CC7832"/>
    <w:rsid w:val="00CC7B75"/>
    <w:rsid w:val="00CC7BC7"/>
    <w:rsid w:val="00CC7E21"/>
    <w:rsid w:val="00CC7FEC"/>
    <w:rsid w:val="00CD02E6"/>
    <w:rsid w:val="00CD102F"/>
    <w:rsid w:val="00CD1112"/>
    <w:rsid w:val="00CD198D"/>
    <w:rsid w:val="00CD1A91"/>
    <w:rsid w:val="00CD1F29"/>
    <w:rsid w:val="00CD2779"/>
    <w:rsid w:val="00CD2BC2"/>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AD1"/>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4C"/>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037"/>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494"/>
    <w:rsid w:val="00D20BB8"/>
    <w:rsid w:val="00D214E7"/>
    <w:rsid w:val="00D21CA0"/>
    <w:rsid w:val="00D21CD3"/>
    <w:rsid w:val="00D21E8A"/>
    <w:rsid w:val="00D2221E"/>
    <w:rsid w:val="00D2267C"/>
    <w:rsid w:val="00D226A7"/>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9C0"/>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928"/>
    <w:rsid w:val="00D45A41"/>
    <w:rsid w:val="00D45ADC"/>
    <w:rsid w:val="00D460F1"/>
    <w:rsid w:val="00D46251"/>
    <w:rsid w:val="00D468F2"/>
    <w:rsid w:val="00D469D5"/>
    <w:rsid w:val="00D472AF"/>
    <w:rsid w:val="00D4761C"/>
    <w:rsid w:val="00D47C8E"/>
    <w:rsid w:val="00D47FF7"/>
    <w:rsid w:val="00D500BD"/>
    <w:rsid w:val="00D503C0"/>
    <w:rsid w:val="00D50917"/>
    <w:rsid w:val="00D51001"/>
    <w:rsid w:val="00D5101B"/>
    <w:rsid w:val="00D519BB"/>
    <w:rsid w:val="00D51DD0"/>
    <w:rsid w:val="00D5273C"/>
    <w:rsid w:val="00D53636"/>
    <w:rsid w:val="00D536EF"/>
    <w:rsid w:val="00D538D4"/>
    <w:rsid w:val="00D538D8"/>
    <w:rsid w:val="00D547C6"/>
    <w:rsid w:val="00D54DBF"/>
    <w:rsid w:val="00D5556B"/>
    <w:rsid w:val="00D55628"/>
    <w:rsid w:val="00D55663"/>
    <w:rsid w:val="00D5594A"/>
    <w:rsid w:val="00D55E2B"/>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A77"/>
    <w:rsid w:val="00D65B43"/>
    <w:rsid w:val="00D65C51"/>
    <w:rsid w:val="00D66196"/>
    <w:rsid w:val="00D66B22"/>
    <w:rsid w:val="00D66BCB"/>
    <w:rsid w:val="00D67569"/>
    <w:rsid w:val="00D67A34"/>
    <w:rsid w:val="00D67BAA"/>
    <w:rsid w:val="00D67EC9"/>
    <w:rsid w:val="00D70537"/>
    <w:rsid w:val="00D7066E"/>
    <w:rsid w:val="00D70792"/>
    <w:rsid w:val="00D70C58"/>
    <w:rsid w:val="00D710A9"/>
    <w:rsid w:val="00D71424"/>
    <w:rsid w:val="00D7153E"/>
    <w:rsid w:val="00D71F9A"/>
    <w:rsid w:val="00D72A3E"/>
    <w:rsid w:val="00D72BC8"/>
    <w:rsid w:val="00D72D57"/>
    <w:rsid w:val="00D7356A"/>
    <w:rsid w:val="00D73B6C"/>
    <w:rsid w:val="00D73C62"/>
    <w:rsid w:val="00D73E90"/>
    <w:rsid w:val="00D747A7"/>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01"/>
    <w:rsid w:val="00D94F7E"/>
    <w:rsid w:val="00D9517F"/>
    <w:rsid w:val="00D95B90"/>
    <w:rsid w:val="00D9634A"/>
    <w:rsid w:val="00D972DF"/>
    <w:rsid w:val="00D9746A"/>
    <w:rsid w:val="00D97B01"/>
    <w:rsid w:val="00D97C41"/>
    <w:rsid w:val="00D97EBB"/>
    <w:rsid w:val="00DA05B2"/>
    <w:rsid w:val="00DA0680"/>
    <w:rsid w:val="00DA09FE"/>
    <w:rsid w:val="00DA0D82"/>
    <w:rsid w:val="00DA1542"/>
    <w:rsid w:val="00DA172A"/>
    <w:rsid w:val="00DA1753"/>
    <w:rsid w:val="00DA1F6B"/>
    <w:rsid w:val="00DA1F8E"/>
    <w:rsid w:val="00DA2A2F"/>
    <w:rsid w:val="00DA2AEA"/>
    <w:rsid w:val="00DA2BA1"/>
    <w:rsid w:val="00DA3BB6"/>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AB0"/>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613"/>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9EB"/>
    <w:rsid w:val="00DE1BB0"/>
    <w:rsid w:val="00DE20CE"/>
    <w:rsid w:val="00DE27B9"/>
    <w:rsid w:val="00DE291C"/>
    <w:rsid w:val="00DE3281"/>
    <w:rsid w:val="00DE32BD"/>
    <w:rsid w:val="00DE467A"/>
    <w:rsid w:val="00DE4C6A"/>
    <w:rsid w:val="00DE4F04"/>
    <w:rsid w:val="00DE522B"/>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725"/>
    <w:rsid w:val="00DF4993"/>
    <w:rsid w:val="00DF4B20"/>
    <w:rsid w:val="00DF4E4F"/>
    <w:rsid w:val="00DF52EB"/>
    <w:rsid w:val="00DF5489"/>
    <w:rsid w:val="00DF54C2"/>
    <w:rsid w:val="00DF5538"/>
    <w:rsid w:val="00DF58D4"/>
    <w:rsid w:val="00DF5DCE"/>
    <w:rsid w:val="00DF5FCB"/>
    <w:rsid w:val="00DF6786"/>
    <w:rsid w:val="00DF67BA"/>
    <w:rsid w:val="00DF68B6"/>
    <w:rsid w:val="00DF7419"/>
    <w:rsid w:val="00DF7628"/>
    <w:rsid w:val="00DF7FED"/>
    <w:rsid w:val="00E00725"/>
    <w:rsid w:val="00E008B2"/>
    <w:rsid w:val="00E00B08"/>
    <w:rsid w:val="00E00D33"/>
    <w:rsid w:val="00E011D4"/>
    <w:rsid w:val="00E02965"/>
    <w:rsid w:val="00E029EE"/>
    <w:rsid w:val="00E03055"/>
    <w:rsid w:val="00E03063"/>
    <w:rsid w:val="00E03599"/>
    <w:rsid w:val="00E03B69"/>
    <w:rsid w:val="00E0438E"/>
    <w:rsid w:val="00E04631"/>
    <w:rsid w:val="00E04FDF"/>
    <w:rsid w:val="00E05618"/>
    <w:rsid w:val="00E05786"/>
    <w:rsid w:val="00E05944"/>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756"/>
    <w:rsid w:val="00E1547E"/>
    <w:rsid w:val="00E15996"/>
    <w:rsid w:val="00E15B7C"/>
    <w:rsid w:val="00E15CE9"/>
    <w:rsid w:val="00E16144"/>
    <w:rsid w:val="00E162F9"/>
    <w:rsid w:val="00E16B94"/>
    <w:rsid w:val="00E16D5B"/>
    <w:rsid w:val="00E175F1"/>
    <w:rsid w:val="00E177A7"/>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DA"/>
    <w:rsid w:val="00E30EE0"/>
    <w:rsid w:val="00E30F72"/>
    <w:rsid w:val="00E31B8A"/>
    <w:rsid w:val="00E3206C"/>
    <w:rsid w:val="00E3215F"/>
    <w:rsid w:val="00E32A05"/>
    <w:rsid w:val="00E32BE3"/>
    <w:rsid w:val="00E32E70"/>
    <w:rsid w:val="00E3371C"/>
    <w:rsid w:val="00E34147"/>
    <w:rsid w:val="00E34CB6"/>
    <w:rsid w:val="00E34D35"/>
    <w:rsid w:val="00E3515A"/>
    <w:rsid w:val="00E3571B"/>
    <w:rsid w:val="00E3585C"/>
    <w:rsid w:val="00E35F9D"/>
    <w:rsid w:val="00E3606E"/>
    <w:rsid w:val="00E368B6"/>
    <w:rsid w:val="00E36E2C"/>
    <w:rsid w:val="00E36ECB"/>
    <w:rsid w:val="00E3707E"/>
    <w:rsid w:val="00E37291"/>
    <w:rsid w:val="00E37602"/>
    <w:rsid w:val="00E37C0C"/>
    <w:rsid w:val="00E37E28"/>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5E1"/>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23E"/>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6804"/>
    <w:rsid w:val="00E768AA"/>
    <w:rsid w:val="00E776DD"/>
    <w:rsid w:val="00E77CAE"/>
    <w:rsid w:val="00E77DDD"/>
    <w:rsid w:val="00E8018B"/>
    <w:rsid w:val="00E803CB"/>
    <w:rsid w:val="00E80430"/>
    <w:rsid w:val="00E807E2"/>
    <w:rsid w:val="00E816AF"/>
    <w:rsid w:val="00E81C5F"/>
    <w:rsid w:val="00E81D89"/>
    <w:rsid w:val="00E81E6A"/>
    <w:rsid w:val="00E825EC"/>
    <w:rsid w:val="00E829ED"/>
    <w:rsid w:val="00E82B4E"/>
    <w:rsid w:val="00E831BA"/>
    <w:rsid w:val="00E83286"/>
    <w:rsid w:val="00E8372C"/>
    <w:rsid w:val="00E83A82"/>
    <w:rsid w:val="00E83CF0"/>
    <w:rsid w:val="00E84126"/>
    <w:rsid w:val="00E84532"/>
    <w:rsid w:val="00E84542"/>
    <w:rsid w:val="00E84621"/>
    <w:rsid w:val="00E8467F"/>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3E"/>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C6A"/>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9A"/>
    <w:rsid w:val="00EA660E"/>
    <w:rsid w:val="00EA6C70"/>
    <w:rsid w:val="00EA7530"/>
    <w:rsid w:val="00EA7BF6"/>
    <w:rsid w:val="00EA7C61"/>
    <w:rsid w:val="00EB0092"/>
    <w:rsid w:val="00EB0283"/>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2EFB"/>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927"/>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581"/>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6A"/>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178E3"/>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A3"/>
    <w:rsid w:val="00F301CC"/>
    <w:rsid w:val="00F303A1"/>
    <w:rsid w:val="00F304DF"/>
    <w:rsid w:val="00F3084A"/>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74"/>
    <w:rsid w:val="00F368D7"/>
    <w:rsid w:val="00F36C78"/>
    <w:rsid w:val="00F375AE"/>
    <w:rsid w:val="00F37BF0"/>
    <w:rsid w:val="00F4037C"/>
    <w:rsid w:val="00F40403"/>
    <w:rsid w:val="00F40AB4"/>
    <w:rsid w:val="00F41112"/>
    <w:rsid w:val="00F411B4"/>
    <w:rsid w:val="00F41594"/>
    <w:rsid w:val="00F4185B"/>
    <w:rsid w:val="00F418D3"/>
    <w:rsid w:val="00F42107"/>
    <w:rsid w:val="00F42A49"/>
    <w:rsid w:val="00F42A7A"/>
    <w:rsid w:val="00F42EFD"/>
    <w:rsid w:val="00F43039"/>
    <w:rsid w:val="00F43CB0"/>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09"/>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2E2"/>
    <w:rsid w:val="00F65345"/>
    <w:rsid w:val="00F6541E"/>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20E4"/>
    <w:rsid w:val="00F7215C"/>
    <w:rsid w:val="00F72873"/>
    <w:rsid w:val="00F72A89"/>
    <w:rsid w:val="00F72CD7"/>
    <w:rsid w:val="00F72DC1"/>
    <w:rsid w:val="00F731FF"/>
    <w:rsid w:val="00F733F4"/>
    <w:rsid w:val="00F737FB"/>
    <w:rsid w:val="00F73B13"/>
    <w:rsid w:val="00F73E79"/>
    <w:rsid w:val="00F73F66"/>
    <w:rsid w:val="00F74CA7"/>
    <w:rsid w:val="00F74D16"/>
    <w:rsid w:val="00F74E3B"/>
    <w:rsid w:val="00F751BE"/>
    <w:rsid w:val="00F75223"/>
    <w:rsid w:val="00F75B48"/>
    <w:rsid w:val="00F75E2C"/>
    <w:rsid w:val="00F760EE"/>
    <w:rsid w:val="00F76223"/>
    <w:rsid w:val="00F76B07"/>
    <w:rsid w:val="00F76C4A"/>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0DB"/>
    <w:rsid w:val="00F864E7"/>
    <w:rsid w:val="00F8670F"/>
    <w:rsid w:val="00F86963"/>
    <w:rsid w:val="00F87086"/>
    <w:rsid w:val="00F90134"/>
    <w:rsid w:val="00F907C7"/>
    <w:rsid w:val="00F9198D"/>
    <w:rsid w:val="00F91B15"/>
    <w:rsid w:val="00F91B7E"/>
    <w:rsid w:val="00F92016"/>
    <w:rsid w:val="00F925B4"/>
    <w:rsid w:val="00F925F6"/>
    <w:rsid w:val="00F92A8D"/>
    <w:rsid w:val="00F92FF8"/>
    <w:rsid w:val="00F93AA3"/>
    <w:rsid w:val="00F94191"/>
    <w:rsid w:val="00F9443B"/>
    <w:rsid w:val="00F94CA5"/>
    <w:rsid w:val="00F952C5"/>
    <w:rsid w:val="00F953FE"/>
    <w:rsid w:val="00F97540"/>
    <w:rsid w:val="00F9777B"/>
    <w:rsid w:val="00F979B0"/>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27B"/>
    <w:rsid w:val="00FA6476"/>
    <w:rsid w:val="00FA6A95"/>
    <w:rsid w:val="00FA6E13"/>
    <w:rsid w:val="00FA70CC"/>
    <w:rsid w:val="00FA7316"/>
    <w:rsid w:val="00FA77D4"/>
    <w:rsid w:val="00FA798A"/>
    <w:rsid w:val="00FA7E20"/>
    <w:rsid w:val="00FB0FF2"/>
    <w:rsid w:val="00FB18B5"/>
    <w:rsid w:val="00FB197F"/>
    <w:rsid w:val="00FB1D81"/>
    <w:rsid w:val="00FB203C"/>
    <w:rsid w:val="00FB23DD"/>
    <w:rsid w:val="00FB2830"/>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1B89"/>
    <w:rsid w:val="00FC1D06"/>
    <w:rsid w:val="00FC1F16"/>
    <w:rsid w:val="00FC1FB3"/>
    <w:rsid w:val="00FC200E"/>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D64"/>
    <w:rsid w:val="00FD701C"/>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495"/>
    <w:rsid w:val="00FF2AC3"/>
    <w:rsid w:val="00FF2EC4"/>
    <w:rsid w:val="00FF3625"/>
    <w:rsid w:val="00FF36AA"/>
    <w:rsid w:val="00FF3818"/>
    <w:rsid w:val="00FF3D9F"/>
    <w:rsid w:val="00FF4055"/>
    <w:rsid w:val="00FF4786"/>
    <w:rsid w:val="00FF4BA5"/>
    <w:rsid w:val="00FF4D59"/>
    <w:rsid w:val="00FF5169"/>
    <w:rsid w:val="00FF5174"/>
    <w:rsid w:val="00FF5328"/>
    <w:rsid w:val="00FF5399"/>
    <w:rsid w:val="00FF58A7"/>
    <w:rsid w:val="00FF6263"/>
    <w:rsid w:val="00FF6A50"/>
    <w:rsid w:val="00FF6D0F"/>
    <w:rsid w:val="00FF74EF"/>
    <w:rsid w:val="00FF75FD"/>
    <w:rsid w:val="00FF786F"/>
    <w:rsid w:val="00FF7BE5"/>
    <w:rsid w:val="0C15AC48"/>
    <w:rsid w:val="0C83C3F1"/>
    <w:rsid w:val="4DDE6788"/>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EB312A9"/>
  <w15:docId w15:val="{EFD6FC3D-8709-497A-ADA2-9E1AE2BC8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F73"/>
  </w:style>
  <w:style w:type="paragraph" w:styleId="Heading1">
    <w:name w:val="heading 1"/>
    <w:basedOn w:val="Normal"/>
    <w:next w:val="BodyText"/>
    <w:link w:val="Heading1Char"/>
    <w:qFormat/>
    <w:rsid w:val="00C440F7"/>
    <w:pPr>
      <w:keepNext/>
      <w:keepLines/>
      <w:numPr>
        <w:numId w:val="7"/>
      </w:numPr>
      <w:spacing w:before="360" w:after="120" w:line="440" w:lineRule="exact"/>
      <w:outlineLvl w:val="0"/>
    </w:pPr>
    <w:rPr>
      <w:b/>
      <w:bCs/>
      <w:color w:val="201547" w:themeColor="accent1"/>
      <w:kern w:val="32"/>
      <w:sz w:val="40"/>
      <w:szCs w:val="32"/>
    </w:rPr>
  </w:style>
  <w:style w:type="paragraph" w:styleId="Heading2">
    <w:name w:val="heading 2"/>
    <w:basedOn w:val="Normal"/>
    <w:next w:val="BodyText"/>
    <w:link w:val="Heading2Char"/>
    <w:qFormat/>
    <w:rsid w:val="00C440F7"/>
    <w:pPr>
      <w:keepNext/>
      <w:keepLines/>
      <w:numPr>
        <w:ilvl w:val="1"/>
        <w:numId w:val="7"/>
      </w:numPr>
      <w:tabs>
        <w:tab w:val="left" w:pos="1418"/>
        <w:tab w:val="left" w:pos="1701"/>
        <w:tab w:val="left" w:pos="1985"/>
      </w:tabs>
      <w:spacing w:before="360" w:after="120" w:line="320" w:lineRule="exact"/>
      <w:outlineLvl w:val="1"/>
    </w:pPr>
    <w:rPr>
      <w:b/>
      <w:bCs/>
      <w:iCs/>
      <w:color w:val="201547" w:themeColor="accent1"/>
      <w:kern w:val="20"/>
      <w:sz w:val="32"/>
      <w:szCs w:val="32"/>
    </w:rPr>
  </w:style>
  <w:style w:type="paragraph" w:styleId="Heading3">
    <w:name w:val="heading 3"/>
    <w:basedOn w:val="Normal"/>
    <w:next w:val="BodyText"/>
    <w:link w:val="Heading3Char"/>
    <w:qFormat/>
    <w:rsid w:val="00C440F7"/>
    <w:pPr>
      <w:keepNext/>
      <w:keepLines/>
      <w:numPr>
        <w:ilvl w:val="2"/>
        <w:numId w:val="7"/>
      </w:numPr>
      <w:tabs>
        <w:tab w:val="left" w:pos="1418"/>
        <w:tab w:val="left" w:pos="1701"/>
        <w:tab w:val="left" w:pos="1985"/>
      </w:tabs>
      <w:spacing w:before="240" w:after="100" w:line="240" w:lineRule="exact"/>
      <w:outlineLvl w:val="2"/>
    </w:pPr>
    <w:rPr>
      <w:b/>
      <w:color w:val="201547" w:themeColor="accent1"/>
      <w:sz w:val="28"/>
      <w:szCs w:val="28"/>
    </w:rPr>
  </w:style>
  <w:style w:type="paragraph" w:styleId="Heading4">
    <w:name w:val="heading 4"/>
    <w:basedOn w:val="Normal"/>
    <w:next w:val="BodyText"/>
    <w:link w:val="Heading4Char"/>
    <w:qFormat/>
    <w:rsid w:val="00EA0C6A"/>
    <w:pPr>
      <w:keepNext/>
      <w:keepLines/>
      <w:tabs>
        <w:tab w:val="left" w:pos="1418"/>
        <w:tab w:val="left" w:pos="1701"/>
        <w:tab w:val="left" w:pos="1985"/>
      </w:tabs>
      <w:spacing w:before="200" w:after="100"/>
      <w:outlineLvl w:val="3"/>
    </w:pPr>
    <w:rPr>
      <w:rFonts w:asciiTheme="majorHAnsi" w:eastAsiaTheme="majorEastAsia" w:hAnsiTheme="majorHAnsi" w:cstheme="majorBidi"/>
      <w:b/>
      <w:bCs/>
      <w:color w:val="201547" w:themeColor="text2"/>
      <w:sz w:val="24"/>
      <w:szCs w:val="24"/>
    </w:rPr>
  </w:style>
  <w:style w:type="paragraph" w:styleId="Heading5">
    <w:name w:val="heading 5"/>
    <w:basedOn w:val="Normal"/>
    <w:next w:val="BodyText"/>
    <w:link w:val="Heading5Char"/>
    <w:qFormat/>
    <w:rsid w:val="00EA0C6A"/>
    <w:pPr>
      <w:keepNext/>
      <w:keepLines/>
      <w:spacing w:before="200" w:after="100"/>
      <w:outlineLvl w:val="4"/>
    </w:pPr>
    <w:rPr>
      <w:rFonts w:asciiTheme="majorHAnsi" w:eastAsiaTheme="majorEastAsia" w:hAnsiTheme="majorHAnsi" w:cstheme="majorBidi"/>
      <w:b/>
      <w:color w:val="201547" w:themeColor="text2"/>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201547"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201547"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201547"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4F"/>
    <w:pPr>
      <w:tabs>
        <w:tab w:val="center" w:pos="4513"/>
        <w:tab w:val="right" w:pos="9026"/>
      </w:tabs>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59"/>
    <w:rsid w:val="00E37E28"/>
    <w:pPr>
      <w:spacing w:before="60" w:after="60" w:line="220" w:lineRule="atLeast"/>
      <w:ind w:left="113" w:right="113"/>
    </w:pPr>
    <w:rPr>
      <w:rFonts w:cs="Times New Roman"/>
      <w:color w:val="201547" w:themeColor="text2"/>
      <w:sz w:val="18"/>
    </w:rPr>
    <w:tblPr>
      <w:tblStyleRowBandSize w:val="1"/>
      <w:tblStyleColBandSize w:val="1"/>
      <w:tblBorders>
        <w:top w:val="single" w:sz="8" w:space="0" w:color="201547" w:themeColor="text2"/>
        <w:bottom w:val="single" w:sz="8" w:space="0" w:color="201547" w:themeColor="text2"/>
        <w:insideH w:val="single" w:sz="8" w:space="0" w:color="201547" w:themeColor="text2"/>
      </w:tblBorders>
      <w:tblCellMar>
        <w:left w:w="0" w:type="dxa"/>
        <w:right w:w="0" w:type="dxa"/>
      </w:tblCellMar>
    </w:tblPr>
    <w:tcPr>
      <w:shd w:val="clear" w:color="auto" w:fill="FFFFFF" w:themeFill="background1"/>
    </w:tc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201547" w:themeFill="text2"/>
      </w:tcPr>
    </w:tblStylePr>
    <w:tblStylePr w:type="lastRow">
      <w:rPr>
        <w:b w:val="0"/>
      </w:rPr>
    </w:tblStylePr>
    <w:tblStylePr w:type="firstCol">
      <w:tblPr/>
      <w:tcPr>
        <w:shd w:val="clear" w:color="auto" w:fill="FFFFFF" w:themeFill="background1"/>
      </w:tcPr>
    </w:tblStylePr>
    <w:tblStylePr w:type="lastCol">
      <w:pPr>
        <w:jc w:val="left"/>
      </w:pPr>
    </w:tblStylePr>
    <w:tblStylePr w:type="band1Vert">
      <w:tblPr/>
      <w:tcPr>
        <w:shd w:val="clear" w:color="auto" w:fill="FFFFFF" w:themeFill="background1"/>
      </w:tcPr>
    </w:tblStylePr>
    <w:tblStylePr w:type="band2Vert">
      <w:tblPr/>
      <w:tcPr>
        <w:shd w:val="clear" w:color="auto" w:fill="FFFFFF" w:themeFill="background1"/>
      </w:tcPr>
    </w:tblStylePr>
    <w:tblStylePr w:type="band2Horz">
      <w:tblPr/>
      <w:tcPr>
        <w:shd w:val="clear" w:color="auto" w:fill="FFFFFF" w:themeFill="background1"/>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C328E9"/>
    <w:rPr>
      <w:sz w:val="16"/>
    </w:rPr>
  </w:style>
  <w:style w:type="paragraph" w:customStyle="1" w:styleId="FooterOddPageNumber">
    <w:name w:val="Footer Odd Page Number"/>
    <w:basedOn w:val="FooterOdd"/>
    <w:rsid w:val="001748A0"/>
    <w:pPr>
      <w:ind w:right="28"/>
    </w:pPr>
    <w:rPr>
      <w:b/>
      <w:color w:val="201547"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8A154F"/>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EA0C6A"/>
    <w:pPr>
      <w:spacing w:before="60" w:after="120" w:line="280" w:lineRule="atLeast"/>
    </w:pPr>
    <w:rPr>
      <w:rFonts w:cs="Times New Roman"/>
      <w:lang w:eastAsia="en-US"/>
    </w:rPr>
  </w:style>
  <w:style w:type="character" w:customStyle="1" w:styleId="BodyTextChar">
    <w:name w:val="Body Text Char"/>
    <w:basedOn w:val="DefaultParagraphFont"/>
    <w:link w:val="BodyText"/>
    <w:rsid w:val="00EA0C6A"/>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BB71F4"/>
    <w:pPr>
      <w:keepNext/>
      <w:keepLines/>
      <w:spacing w:line="240" w:lineRule="atLeast"/>
    </w:pPr>
    <w:rPr>
      <w:rFonts w:cs="Times New Roman"/>
      <w:b/>
      <w:color w:val="FFFFFF"/>
      <w:sz w:val="20"/>
      <w:szCs w:val="22"/>
    </w:rPr>
  </w:style>
  <w:style w:type="character" w:customStyle="1" w:styleId="Superscript">
    <w:name w:val="Superscript"/>
    <w:semiHidden/>
    <w:rsid w:val="0045714E"/>
    <w:rPr>
      <w:vertAlign w:val="superscript"/>
    </w:rPr>
  </w:style>
  <w:style w:type="character" w:styleId="Hyperlink">
    <w:name w:val="Hyperlink"/>
    <w:basedOn w:val="DefaultParagraphFont"/>
    <w:unhideWhenUsed/>
    <w:rsid w:val="00502E1D"/>
    <w:rPr>
      <w:color w:val="auto"/>
      <w:u w:val="single"/>
    </w:rPr>
  </w:style>
  <w:style w:type="paragraph" w:styleId="ListParagraph">
    <w:name w:val="List Paragraph"/>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qFormat/>
    <w:rsid w:val="00C440F7"/>
    <w:pPr>
      <w:numPr>
        <w:ilvl w:val="1"/>
      </w:numPr>
      <w:spacing w:line="320" w:lineRule="exact"/>
      <w:jc w:val="right"/>
    </w:pPr>
    <w:rPr>
      <w:rFonts w:asciiTheme="majorHAnsi" w:eastAsiaTheme="majorEastAsia" w:hAnsiTheme="majorHAnsi" w:cstheme="majorBidi"/>
      <w:iCs/>
      <w:color w:val="201547" w:themeColor="accent1"/>
      <w:spacing w:val="-2"/>
      <w:sz w:val="32"/>
      <w:szCs w:val="24"/>
    </w:rPr>
  </w:style>
  <w:style w:type="character" w:customStyle="1" w:styleId="SubtitleChar">
    <w:name w:val="Subtitle Char"/>
    <w:basedOn w:val="DefaultParagraphFont"/>
    <w:link w:val="Subtitle"/>
    <w:uiPriority w:val="99"/>
    <w:rsid w:val="00C440F7"/>
    <w:rPr>
      <w:rFonts w:asciiTheme="majorHAnsi" w:eastAsiaTheme="majorEastAsia" w:hAnsiTheme="majorHAnsi" w:cstheme="majorBidi"/>
      <w:iCs/>
      <w:color w:val="201547" w:themeColor="accent1"/>
      <w:spacing w:val="-2"/>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BB71F4"/>
    <w:pPr>
      <w:numPr>
        <w:numId w:val="10"/>
      </w:numPr>
      <w:spacing w:line="280" w:lineRule="atLeast"/>
      <w:ind w:left="283" w:hanging="170"/>
    </w:pPr>
    <w:rPr>
      <w:sz w:val="20"/>
    </w:rPr>
  </w:style>
  <w:style w:type="paragraph" w:customStyle="1" w:styleId="TableTextNumbered">
    <w:name w:val="Table Text Numbered"/>
    <w:basedOn w:val="TableTextLeft"/>
    <w:qFormat/>
    <w:rsid w:val="00BB71F4"/>
    <w:pPr>
      <w:numPr>
        <w:numId w:val="2"/>
      </w:numPr>
      <w:spacing w:line="240" w:lineRule="atLeast"/>
    </w:pPr>
    <w:rPr>
      <w:sz w:val="20"/>
    </w:r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BB71F4"/>
    <w:pPr>
      <w:spacing w:line="240" w:lineRule="atLeast"/>
    </w:pPr>
    <w:rPr>
      <w:b/>
      <w:sz w:val="20"/>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EA0C6A"/>
    <w:rPr>
      <w:rFonts w:asciiTheme="majorHAnsi" w:eastAsiaTheme="majorEastAsia" w:hAnsiTheme="majorHAnsi" w:cstheme="majorBidi"/>
      <w:b/>
      <w:bCs/>
      <w:color w:val="201547" w:themeColor="text2"/>
      <w:sz w:val="24"/>
      <w:szCs w:val="24"/>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qFormat/>
    <w:rsid w:val="00C440F7"/>
    <w:pPr>
      <w:spacing w:after="120" w:line="440" w:lineRule="exact"/>
      <w:contextualSpacing/>
      <w:jc w:val="right"/>
    </w:pPr>
    <w:rPr>
      <w:rFonts w:asciiTheme="majorHAnsi" w:eastAsiaTheme="majorEastAsia" w:hAnsiTheme="majorHAnsi" w:cstheme="majorBidi"/>
      <w:b/>
      <w:color w:val="FFFFFF" w:themeColor="background1"/>
      <w:spacing w:val="-2"/>
      <w:sz w:val="40"/>
      <w:szCs w:val="52"/>
    </w:rPr>
  </w:style>
  <w:style w:type="character" w:customStyle="1" w:styleId="TitleChar">
    <w:name w:val="Title Char"/>
    <w:basedOn w:val="DefaultParagraphFont"/>
    <w:link w:val="Title"/>
    <w:uiPriority w:val="99"/>
    <w:rsid w:val="00C440F7"/>
    <w:rPr>
      <w:rFonts w:asciiTheme="majorHAnsi" w:eastAsiaTheme="majorEastAsia" w:hAnsiTheme="majorHAnsi" w:cstheme="majorBidi"/>
      <w:b/>
      <w:color w:val="FFFFFF" w:themeColor="background1"/>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201547"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201547"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201547"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201547"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201547"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201547"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201547"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201547" w:themeColor="text2"/>
    </w:rPr>
  </w:style>
  <w:style w:type="character" w:customStyle="1" w:styleId="Heading5Char">
    <w:name w:val="Heading 5 Char"/>
    <w:basedOn w:val="DefaultParagraphFont"/>
    <w:link w:val="Heading5"/>
    <w:rsid w:val="00EA0C6A"/>
    <w:rPr>
      <w:rFonts w:asciiTheme="majorHAnsi" w:eastAsiaTheme="majorEastAsia" w:hAnsiTheme="majorHAnsi" w:cstheme="majorBidi"/>
      <w:b/>
      <w:color w:val="201547" w:themeColor="text2"/>
    </w:rPr>
  </w:style>
  <w:style w:type="paragraph" w:styleId="BlockText">
    <w:name w:val="Block Text"/>
    <w:basedOn w:val="Normal"/>
    <w:semiHidden/>
    <w:unhideWhenUsed/>
    <w:rsid w:val="0049165E"/>
    <w:pPr>
      <w:pBdr>
        <w:top w:val="single" w:sz="2" w:space="10" w:color="201547" w:themeColor="accent1" w:frame="1"/>
        <w:left w:val="single" w:sz="2" w:space="10" w:color="201547" w:themeColor="accent1" w:frame="1"/>
        <w:bottom w:val="single" w:sz="2" w:space="10" w:color="201547" w:themeColor="accent1" w:frame="1"/>
        <w:right w:val="single" w:sz="2" w:space="10" w:color="201547" w:themeColor="accent1" w:frame="1"/>
      </w:pBdr>
      <w:ind w:left="1152" w:right="1152"/>
    </w:pPr>
    <w:rPr>
      <w:rFonts w:eastAsiaTheme="minorEastAsia" w:cstheme="minorBidi"/>
      <w:i/>
      <w:iCs/>
      <w:color w:val="201547" w:themeColor="text2"/>
    </w:rPr>
  </w:style>
  <w:style w:type="paragraph" w:styleId="IntenseQuote">
    <w:name w:val="Intense Quote"/>
    <w:basedOn w:val="Normal"/>
    <w:next w:val="Normal"/>
    <w:link w:val="IntenseQuoteChar"/>
    <w:semiHidden/>
    <w:rsid w:val="0098148A"/>
    <w:pPr>
      <w:pBdr>
        <w:bottom w:val="single" w:sz="4" w:space="4" w:color="201547" w:themeColor="accent1"/>
      </w:pBdr>
      <w:spacing w:before="200" w:after="280"/>
      <w:ind w:left="936" w:right="936"/>
    </w:pPr>
    <w:rPr>
      <w:b/>
      <w:bCs/>
      <w:i/>
      <w:iCs/>
      <w:color w:val="201547" w:themeColor="accent1"/>
    </w:rPr>
  </w:style>
  <w:style w:type="character" w:customStyle="1" w:styleId="IntenseQuoteChar">
    <w:name w:val="Intense Quote Char"/>
    <w:basedOn w:val="DefaultParagraphFont"/>
    <w:link w:val="IntenseQuote"/>
    <w:semiHidden/>
    <w:rsid w:val="0098148A"/>
    <w:rPr>
      <w:b/>
      <w:bCs/>
      <w:i/>
      <w:iCs/>
      <w:color w:val="201547" w:themeColor="accent1"/>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C440F7"/>
    <w:pPr>
      <w:spacing w:before="240" w:after="240" w:line="360" w:lineRule="exact"/>
    </w:pPr>
    <w:rPr>
      <w:color w:val="201547" w:themeColor="accent1"/>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201547" w:themeColor="text2"/>
        <w:left w:val="single" w:sz="4" w:space="0" w:color="201547" w:themeColor="text2"/>
        <w:bottom w:val="single" w:sz="4" w:space="0" w:color="201547" w:themeColor="text2"/>
        <w:right w:val="single" w:sz="4" w:space="0" w:color="201547"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EA0C6A"/>
    <w:pPr>
      <w:spacing w:before="0"/>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201547" w:themeColor="text2"/>
      <w:sz w:val="40"/>
      <w:szCs w:val="40"/>
    </w:rPr>
  </w:style>
  <w:style w:type="paragraph" w:customStyle="1" w:styleId="HighlightBoxText">
    <w:name w:val="Highlight Box Text"/>
    <w:basedOn w:val="Normal"/>
    <w:qFormat/>
    <w:rsid w:val="00C440F7"/>
    <w:pPr>
      <w:spacing w:before="120" w:after="120" w:line="300" w:lineRule="atLeast"/>
      <w:ind w:left="227" w:right="227"/>
    </w:pPr>
    <w:rPr>
      <w:color w:val="FFFFFF" w:themeColor="background1"/>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BB71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8A154F"/>
    <w:pPr>
      <w:spacing w:line="240" w:lineRule="auto"/>
    </w:pPr>
    <w:rPr>
      <w:color w:val="FFFFFF"/>
      <w:sz w:val="24"/>
    </w:rPr>
    <w:tblPr>
      <w:tblCellMar>
        <w:top w:w="227" w:type="dxa"/>
        <w:left w:w="0" w:type="dxa"/>
        <w:bottom w:w="227" w:type="dxa"/>
        <w:right w:w="0" w:type="dxa"/>
      </w:tblCellMar>
    </w:tblPr>
    <w:tcPr>
      <w:shd w:val="clear" w:color="auto" w:fill="201547" w:themeFill="text2"/>
    </w:tcPr>
  </w:style>
  <w:style w:type="paragraph" w:customStyle="1" w:styleId="BodyText100ThemeColour">
    <w:name w:val="Body Text 100% Theme Colour"/>
    <w:basedOn w:val="BodyText"/>
    <w:qFormat/>
    <w:rsid w:val="00096B2D"/>
    <w:rPr>
      <w:color w:val="201547"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C440F7"/>
    <w:rPr>
      <w:b/>
    </w:rPr>
  </w:style>
  <w:style w:type="paragraph" w:customStyle="1" w:styleId="HighlightBoxBullet">
    <w:name w:val="Highlight Box Bullet"/>
    <w:basedOn w:val="HighlightBoxText"/>
    <w:qFormat/>
    <w:rsid w:val="00C440F7"/>
    <w:pPr>
      <w:numPr>
        <w:ilvl w:val="3"/>
        <w:numId w:val="14"/>
      </w:numPr>
      <w:tabs>
        <w:tab w:val="left" w:pos="454"/>
      </w:tabs>
      <w:ind w:left="511" w:hanging="284"/>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13"/>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rsid w:val="00C440F7"/>
    <w:pPr>
      <w:spacing w:line="240" w:lineRule="auto"/>
    </w:pPr>
    <w:rPr>
      <w:b/>
      <w:color w:val="201547" w:themeColor="accent1"/>
      <w:spacing w:val="-4"/>
      <w:sz w:val="22"/>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rsid w:val="001748A0"/>
    <w:pPr>
      <w:framePr w:wrap="around" w:vAnchor="page" w:hAnchor="margin" w:yAlign="bottom"/>
    </w:pPr>
    <w:rPr>
      <w:b/>
      <w:color w:val="201547" w:themeColor="accent1"/>
    </w:rPr>
  </w:style>
  <w:style w:type="character" w:customStyle="1" w:styleId="HiddenText">
    <w:name w:val="Hidden Text"/>
    <w:basedOn w:val="DefaultParagraphFont"/>
    <w:uiPriority w:val="1"/>
    <w:rsid w:val="007362BC"/>
    <w:rPr>
      <w:vanish/>
      <w:color w:val="FF0000"/>
      <w:sz w:val="16"/>
      <w:u w:val="dotted"/>
    </w:rPr>
  </w:style>
  <w:style w:type="character" w:customStyle="1" w:styleId="Heading1Char">
    <w:name w:val="Heading 1 Char"/>
    <w:basedOn w:val="DefaultParagraphFont"/>
    <w:link w:val="Heading1"/>
    <w:rsid w:val="00C440F7"/>
    <w:rPr>
      <w:b/>
      <w:bCs/>
      <w:color w:val="201547" w:themeColor="accent1"/>
      <w:kern w:val="32"/>
      <w:sz w:val="40"/>
      <w:szCs w:val="32"/>
    </w:rPr>
  </w:style>
  <w:style w:type="character" w:customStyle="1" w:styleId="Heading2Char">
    <w:name w:val="Heading 2 Char"/>
    <w:basedOn w:val="DefaultParagraphFont"/>
    <w:link w:val="Heading2"/>
    <w:rsid w:val="00C440F7"/>
    <w:rPr>
      <w:b/>
      <w:bCs/>
      <w:iCs/>
      <w:color w:val="201547" w:themeColor="accent1"/>
      <w:kern w:val="20"/>
      <w:sz w:val="32"/>
      <w:szCs w:val="32"/>
    </w:rPr>
  </w:style>
  <w:style w:type="character" w:customStyle="1" w:styleId="Heading3Char">
    <w:name w:val="Heading 3 Char"/>
    <w:basedOn w:val="DefaultParagraphFont"/>
    <w:link w:val="Heading3"/>
    <w:rsid w:val="00C440F7"/>
    <w:rPr>
      <w:b/>
      <w:color w:val="201547" w:themeColor="accent1"/>
      <w:sz w:val="28"/>
      <w:szCs w:val="28"/>
    </w:rPr>
  </w:style>
  <w:style w:type="table" w:styleId="ColorfulGrid">
    <w:name w:val="Colorful Grid"/>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C8BEEC" w:themeFill="accent1" w:themeFillTint="33"/>
    </w:tcPr>
    <w:tblStylePr w:type="firstRow">
      <w:rPr>
        <w:b/>
        <w:bCs/>
      </w:rPr>
      <w:tblPr/>
      <w:tcPr>
        <w:shd w:val="clear" w:color="auto" w:fill="917DD8" w:themeFill="accent1" w:themeFillTint="66"/>
      </w:tcPr>
    </w:tblStylePr>
    <w:tblStylePr w:type="lastRow">
      <w:rPr>
        <w:b/>
        <w:bCs/>
        <w:color w:val="363534" w:themeColor="text1"/>
      </w:rPr>
      <w:tblPr/>
      <w:tcPr>
        <w:shd w:val="clear" w:color="auto" w:fill="917DD8" w:themeFill="accent1" w:themeFillTint="66"/>
      </w:tcPr>
    </w:tblStylePr>
    <w:tblStylePr w:type="firstCol">
      <w:rPr>
        <w:color w:val="FFFFFF" w:themeColor="background1"/>
      </w:rPr>
      <w:tblPr/>
      <w:tcPr>
        <w:shd w:val="clear" w:color="auto" w:fill="170F34" w:themeFill="accent1" w:themeFillShade="BF"/>
      </w:tcPr>
    </w:tblStylePr>
    <w:tblStylePr w:type="lastCol">
      <w:rPr>
        <w:color w:val="FFFFFF" w:themeColor="background1"/>
      </w:rPr>
      <w:tblPr/>
      <w:tcPr>
        <w:shd w:val="clear" w:color="auto" w:fill="170F34" w:themeFill="accent1" w:themeFillShade="BF"/>
      </w:tc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ColorfulGrid-Accent2">
    <w:name w:val="Colorful Grid Accent 2"/>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0F5F4" w:themeFill="accent2" w:themeFillTint="33"/>
    </w:tcPr>
    <w:tblStylePr w:type="firstRow">
      <w:rPr>
        <w:b/>
        <w:bCs/>
      </w:rPr>
      <w:tblPr/>
      <w:tcPr>
        <w:shd w:val="clear" w:color="auto" w:fill="C1ECEA" w:themeFill="accent2" w:themeFillTint="66"/>
      </w:tcPr>
    </w:tblStylePr>
    <w:tblStylePr w:type="lastRow">
      <w:rPr>
        <w:b/>
        <w:bCs/>
        <w:color w:val="363534" w:themeColor="text1"/>
      </w:rPr>
      <w:tblPr/>
      <w:tcPr>
        <w:shd w:val="clear" w:color="auto" w:fill="C1ECEA" w:themeFill="accent2" w:themeFillTint="66"/>
      </w:tcPr>
    </w:tblStylePr>
    <w:tblStylePr w:type="firstCol">
      <w:rPr>
        <w:color w:val="FFFFFF" w:themeColor="background1"/>
      </w:rPr>
      <w:tblPr/>
      <w:tcPr>
        <w:shd w:val="clear" w:color="auto" w:fill="35B2AB" w:themeFill="accent2" w:themeFillShade="BF"/>
      </w:tcPr>
    </w:tblStylePr>
    <w:tblStylePr w:type="lastCol">
      <w:rPr>
        <w:color w:val="FFFFFF" w:themeColor="background1"/>
      </w:rPr>
      <w:tblPr/>
      <w:tcPr>
        <w:shd w:val="clear" w:color="auto" w:fill="35B2AB" w:themeFill="accent2" w:themeFillShade="BF"/>
      </w:tc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ColorfulGrid-Accent3">
    <w:name w:val="Colorful Grid Accent 3"/>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AF8F8" w:themeFill="accent3" w:themeFillTint="33"/>
    </w:tcPr>
    <w:tblStylePr w:type="firstRow">
      <w:rPr>
        <w:b/>
        <w:bCs/>
      </w:rPr>
      <w:tblPr/>
      <w:tcPr>
        <w:shd w:val="clear" w:color="auto" w:fill="D6F2F1" w:themeFill="accent3" w:themeFillTint="66"/>
      </w:tcPr>
    </w:tblStylePr>
    <w:tblStylePr w:type="lastRow">
      <w:rPr>
        <w:b/>
        <w:bCs/>
        <w:color w:val="363534" w:themeColor="text1"/>
      </w:rPr>
      <w:tblPr/>
      <w:tcPr>
        <w:shd w:val="clear" w:color="auto" w:fill="D6F2F1" w:themeFill="accent3" w:themeFillTint="66"/>
      </w:tcPr>
    </w:tblStylePr>
    <w:tblStylePr w:type="firstCol">
      <w:rPr>
        <w:color w:val="FFFFFF" w:themeColor="background1"/>
      </w:rPr>
      <w:tblPr/>
      <w:tcPr>
        <w:shd w:val="clear" w:color="auto" w:fill="50CAC4" w:themeFill="accent3" w:themeFillShade="BF"/>
      </w:tcPr>
    </w:tblStylePr>
    <w:tblStylePr w:type="lastCol">
      <w:rPr>
        <w:color w:val="FFFFFF" w:themeColor="background1"/>
      </w:rPr>
      <w:tblPr/>
      <w:tcPr>
        <w:shd w:val="clear" w:color="auto" w:fill="50CAC4" w:themeFill="accent3" w:themeFillShade="BF"/>
      </w:tc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ColorfulGrid-Accent4">
    <w:name w:val="Colorful Grid Accent 4"/>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BCFFFB" w:themeFill="accent4" w:themeFillTint="33"/>
    </w:tcPr>
    <w:tblStylePr w:type="firstRow">
      <w:rPr>
        <w:b/>
        <w:bCs/>
      </w:rPr>
      <w:tblPr/>
      <w:tcPr>
        <w:shd w:val="clear" w:color="auto" w:fill="7AFFF8" w:themeFill="accent4" w:themeFillTint="66"/>
      </w:tcPr>
    </w:tblStylePr>
    <w:tblStylePr w:type="lastRow">
      <w:rPr>
        <w:b/>
        <w:bCs/>
        <w:color w:val="363534" w:themeColor="text1"/>
      </w:rPr>
      <w:tblPr/>
      <w:tcPr>
        <w:shd w:val="clear" w:color="auto" w:fill="7AFFF8" w:themeFill="accent4" w:themeFillTint="66"/>
      </w:tcPr>
    </w:tblStylePr>
    <w:tblStylePr w:type="firstCol">
      <w:rPr>
        <w:color w:val="FFFFFF" w:themeColor="background1"/>
      </w:rPr>
      <w:tblPr/>
      <w:tcPr>
        <w:shd w:val="clear" w:color="auto" w:fill="00857E" w:themeFill="accent4" w:themeFillShade="BF"/>
      </w:tcPr>
    </w:tblStylePr>
    <w:tblStylePr w:type="lastCol">
      <w:rPr>
        <w:color w:val="FFFFFF" w:themeColor="background1"/>
      </w:rPr>
      <w:tblPr/>
      <w:tcPr>
        <w:shd w:val="clear" w:color="auto" w:fill="00857E" w:themeFill="accent4" w:themeFillShade="BF"/>
      </w:tc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ColorfulGrid-Accent5">
    <w:name w:val="Colorful Grid Accent 5"/>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9D5E5" w:themeFill="accent5" w:themeFillTint="33"/>
    </w:tcPr>
    <w:tblStylePr w:type="firstRow">
      <w:rPr>
        <w:b/>
        <w:bCs/>
      </w:rPr>
      <w:tblPr/>
      <w:tcPr>
        <w:shd w:val="clear" w:color="auto" w:fill="B3ADCB" w:themeFill="accent5" w:themeFillTint="66"/>
      </w:tcPr>
    </w:tblStylePr>
    <w:tblStylePr w:type="lastRow">
      <w:rPr>
        <w:b/>
        <w:bCs/>
        <w:color w:val="363534" w:themeColor="text1"/>
      </w:rPr>
      <w:tblPr/>
      <w:tcPr>
        <w:shd w:val="clear" w:color="auto" w:fill="B3ADCB" w:themeFill="accent5" w:themeFillTint="66"/>
      </w:tcPr>
    </w:tblStylePr>
    <w:tblStylePr w:type="firstCol">
      <w:rPr>
        <w:color w:val="FFFFFF" w:themeColor="background1"/>
      </w:rPr>
      <w:tblPr/>
      <w:tcPr>
        <w:shd w:val="clear" w:color="auto" w:fill="393350" w:themeFill="accent5" w:themeFillShade="BF"/>
      </w:tcPr>
    </w:tblStylePr>
    <w:tblStylePr w:type="lastCol">
      <w:rPr>
        <w:color w:val="FFFFFF" w:themeColor="background1"/>
      </w:rPr>
      <w:tblPr/>
      <w:tcPr>
        <w:shd w:val="clear" w:color="auto" w:fill="393350" w:themeFill="accent5" w:themeFillShade="BF"/>
      </w:tc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ColorfulGrid-Accent6">
    <w:name w:val="Colorful Grid Accent 6"/>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4E3E9" w:themeFill="accent6" w:themeFillTint="33"/>
    </w:tcPr>
    <w:tblStylePr w:type="firstRow">
      <w:rPr>
        <w:b/>
        <w:bCs/>
      </w:rPr>
      <w:tblPr/>
      <w:tcPr>
        <w:shd w:val="clear" w:color="auto" w:fill="C9C7D3" w:themeFill="accent6" w:themeFillTint="66"/>
      </w:tcPr>
    </w:tblStylePr>
    <w:tblStylePr w:type="lastRow">
      <w:rPr>
        <w:b/>
        <w:bCs/>
        <w:color w:val="363534" w:themeColor="text1"/>
      </w:rPr>
      <w:tblPr/>
      <w:tcPr>
        <w:shd w:val="clear" w:color="auto" w:fill="C9C7D3" w:themeFill="accent6" w:themeFillTint="66"/>
      </w:tcPr>
    </w:tblStylePr>
    <w:tblStylePr w:type="firstCol">
      <w:rPr>
        <w:color w:val="FFFFFF" w:themeColor="background1"/>
      </w:rPr>
      <w:tblPr/>
      <w:tcPr>
        <w:shd w:val="clear" w:color="auto" w:fill="5A556C" w:themeFill="accent6" w:themeFillShade="BF"/>
      </w:tcPr>
    </w:tblStylePr>
    <w:tblStylePr w:type="lastCol">
      <w:rPr>
        <w:color w:val="FFFFFF" w:themeColor="background1"/>
      </w:rPr>
      <w:tblPr/>
      <w:tcPr>
        <w:shd w:val="clear" w:color="auto" w:fill="5A556C" w:themeFill="accent6" w:themeFillShade="BF"/>
      </w:tc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ColorfulList">
    <w:name w:val="Colorful List"/>
    <w:basedOn w:val="TableNormal"/>
    <w:uiPriority w:val="72"/>
    <w:semiHidden/>
    <w:rsid w:val="0022698D"/>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2698D"/>
    <w:pPr>
      <w:spacing w:line="240" w:lineRule="auto"/>
    </w:pPr>
    <w:tblPr>
      <w:tblStyleRowBandSize w:val="1"/>
      <w:tblStyleColBandSize w:val="1"/>
    </w:tblPr>
    <w:tcPr>
      <w:shd w:val="clear" w:color="auto" w:fill="E4DFF5" w:themeFill="accen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1" w:themeFillTint="3F"/>
      </w:tcPr>
    </w:tblStylePr>
    <w:tblStylePr w:type="band1Horz">
      <w:tblPr/>
      <w:tcPr>
        <w:shd w:val="clear" w:color="auto" w:fill="C8BEEC" w:themeFill="accent1" w:themeFillTint="33"/>
      </w:tcPr>
    </w:tblStylePr>
  </w:style>
  <w:style w:type="table" w:styleId="ColorfulList-Accent2">
    <w:name w:val="Colorful List Accent 2"/>
    <w:basedOn w:val="TableNormal"/>
    <w:uiPriority w:val="72"/>
    <w:semiHidden/>
    <w:rsid w:val="0022698D"/>
    <w:pPr>
      <w:spacing w:line="240" w:lineRule="auto"/>
    </w:pPr>
    <w:tblPr>
      <w:tblStyleRowBandSize w:val="1"/>
      <w:tblStyleColBandSize w:val="1"/>
    </w:tblPr>
    <w:tcPr>
      <w:shd w:val="clear" w:color="auto" w:fill="EFFAF9" w:themeFill="accent2"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3F2" w:themeFill="accent2" w:themeFillTint="3F"/>
      </w:tcPr>
    </w:tblStylePr>
    <w:tblStylePr w:type="band1Horz">
      <w:tblPr/>
      <w:tcPr>
        <w:shd w:val="clear" w:color="auto" w:fill="E0F5F4" w:themeFill="accent2" w:themeFillTint="33"/>
      </w:tcPr>
    </w:tblStylePr>
  </w:style>
  <w:style w:type="table" w:styleId="ColorfulList-Accent3">
    <w:name w:val="Colorful List Accent 3"/>
    <w:basedOn w:val="TableNormal"/>
    <w:uiPriority w:val="72"/>
    <w:semiHidden/>
    <w:rsid w:val="0022698D"/>
    <w:pPr>
      <w:spacing w:line="240" w:lineRule="auto"/>
    </w:pPr>
    <w:tblPr>
      <w:tblStyleRowBandSize w:val="1"/>
      <w:tblStyleColBandSize w:val="1"/>
    </w:tblPr>
    <w:tcPr>
      <w:shd w:val="clear" w:color="auto" w:fill="F4FCFB" w:themeFill="accent3" w:themeFillTint="19"/>
    </w:tcPr>
    <w:tblStylePr w:type="firstRow">
      <w:rPr>
        <w:b/>
        <w:bCs/>
        <w:color w:val="FFFFFF" w:themeColor="background1"/>
      </w:rPr>
      <w:tblPr/>
      <w:tcPr>
        <w:tcBorders>
          <w:bottom w:val="single" w:sz="12" w:space="0" w:color="FFFFFF" w:themeColor="background1"/>
        </w:tcBorders>
        <w:shd w:val="clear" w:color="auto" w:fill="008E87" w:themeFill="accent4" w:themeFillShade="CC"/>
      </w:tcPr>
    </w:tblStylePr>
    <w:tblStylePr w:type="lastRow">
      <w:rPr>
        <w:b/>
        <w:bCs/>
        <w:color w:val="008E87"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3" w:themeFillTint="3F"/>
      </w:tcPr>
    </w:tblStylePr>
    <w:tblStylePr w:type="band1Horz">
      <w:tblPr/>
      <w:tcPr>
        <w:shd w:val="clear" w:color="auto" w:fill="EAF8F8" w:themeFill="accent3" w:themeFillTint="33"/>
      </w:tcPr>
    </w:tblStylePr>
  </w:style>
  <w:style w:type="table" w:styleId="ColorfulList-Accent4">
    <w:name w:val="Colorful List Accent 4"/>
    <w:basedOn w:val="TableNormal"/>
    <w:uiPriority w:val="72"/>
    <w:semiHidden/>
    <w:rsid w:val="0022698D"/>
    <w:pPr>
      <w:spacing w:line="240" w:lineRule="auto"/>
    </w:pPr>
    <w:tblPr>
      <w:tblStyleRowBandSize w:val="1"/>
      <w:tblStyleColBandSize w:val="1"/>
    </w:tblPr>
    <w:tcPr>
      <w:shd w:val="clear" w:color="auto" w:fill="DEFFFD" w:themeFill="accent4" w:themeFillTint="19"/>
    </w:tcPr>
    <w:tblStylePr w:type="firstRow">
      <w:rPr>
        <w:b/>
        <w:bCs/>
        <w:color w:val="FFFFFF" w:themeColor="background1"/>
      </w:rPr>
      <w:tblPr/>
      <w:tcPr>
        <w:tcBorders>
          <w:bottom w:val="single" w:sz="12" w:space="0" w:color="FFFFFF" w:themeColor="background1"/>
        </w:tcBorders>
        <w:shd w:val="clear" w:color="auto" w:fill="5FCEC9" w:themeFill="accent3" w:themeFillShade="CC"/>
      </w:tcPr>
    </w:tblStylePr>
    <w:tblStylePr w:type="lastRow">
      <w:rPr>
        <w:b/>
        <w:bCs/>
        <w:color w:val="5FCEC9"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4" w:themeFillTint="3F"/>
      </w:tcPr>
    </w:tblStylePr>
    <w:tblStylePr w:type="band1Horz">
      <w:tblPr/>
      <w:tcPr>
        <w:shd w:val="clear" w:color="auto" w:fill="BCFFFB" w:themeFill="accent4" w:themeFillTint="33"/>
      </w:tcPr>
    </w:tblStylePr>
  </w:style>
  <w:style w:type="table" w:styleId="ColorfulList-Accent5">
    <w:name w:val="Colorful List Accent 5"/>
    <w:basedOn w:val="TableNormal"/>
    <w:uiPriority w:val="72"/>
    <w:semiHidden/>
    <w:rsid w:val="0022698D"/>
    <w:pPr>
      <w:spacing w:line="240" w:lineRule="auto"/>
    </w:pPr>
    <w:tblPr>
      <w:tblStyleRowBandSize w:val="1"/>
      <w:tblStyleColBandSize w:val="1"/>
    </w:tblPr>
    <w:tcPr>
      <w:shd w:val="clear" w:color="auto" w:fill="ECEAF2" w:themeFill="accent5" w:themeFillTint="19"/>
    </w:tcPr>
    <w:tblStylePr w:type="firstRow">
      <w:rPr>
        <w:b/>
        <w:bCs/>
        <w:color w:val="FFFFFF" w:themeColor="background1"/>
      </w:rPr>
      <w:tblPr/>
      <w:tcPr>
        <w:tcBorders>
          <w:bottom w:val="single" w:sz="12" w:space="0" w:color="FFFFFF" w:themeColor="background1"/>
        </w:tcBorders>
        <w:shd w:val="clear" w:color="auto" w:fill="605B74" w:themeFill="accent6" w:themeFillShade="CC"/>
      </w:tcPr>
    </w:tblStylePr>
    <w:tblStylePr w:type="lastRow">
      <w:rPr>
        <w:b/>
        <w:bCs/>
        <w:color w:val="605B74"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CDF" w:themeFill="accent5" w:themeFillTint="3F"/>
      </w:tcPr>
    </w:tblStylePr>
    <w:tblStylePr w:type="band1Horz">
      <w:tblPr/>
      <w:tcPr>
        <w:shd w:val="clear" w:color="auto" w:fill="D9D5E5" w:themeFill="accent5" w:themeFillTint="33"/>
      </w:tcPr>
    </w:tblStylePr>
  </w:style>
  <w:style w:type="table" w:styleId="ColorfulList-Accent6">
    <w:name w:val="Colorful List Accent 6"/>
    <w:basedOn w:val="TableNormal"/>
    <w:uiPriority w:val="72"/>
    <w:semiHidden/>
    <w:rsid w:val="0022698D"/>
    <w:pPr>
      <w:spacing w:line="240" w:lineRule="auto"/>
    </w:pPr>
    <w:tblPr>
      <w:tblStyleRowBandSize w:val="1"/>
      <w:tblStyleColBandSize w:val="1"/>
    </w:tblPr>
    <w:tcPr>
      <w:shd w:val="clear" w:color="auto" w:fill="F1F1F4" w:themeFill="accent6" w:themeFillTint="19"/>
    </w:tcPr>
    <w:tblStylePr w:type="firstRow">
      <w:rPr>
        <w:b/>
        <w:bCs/>
        <w:color w:val="FFFFFF" w:themeColor="background1"/>
      </w:rPr>
      <w:tblPr/>
      <w:tcPr>
        <w:tcBorders>
          <w:bottom w:val="single" w:sz="12" w:space="0" w:color="FFFFFF" w:themeColor="background1"/>
        </w:tcBorders>
        <w:shd w:val="clear" w:color="auto" w:fill="3D3656" w:themeFill="accent5" w:themeFillShade="CC"/>
      </w:tcPr>
    </w:tblStylePr>
    <w:tblStylePr w:type="lastRow">
      <w:rPr>
        <w:b/>
        <w:bCs/>
        <w:color w:val="3D3656"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E3" w:themeFill="accent6" w:themeFillTint="3F"/>
      </w:tcPr>
    </w:tblStylePr>
    <w:tblStylePr w:type="band1Horz">
      <w:tblPr/>
      <w:tcPr>
        <w:shd w:val="clear" w:color="auto" w:fill="E4E3E9" w:themeFill="accent6" w:themeFillTint="33"/>
      </w:tcPr>
    </w:tblStylePr>
  </w:style>
  <w:style w:type="table" w:styleId="ColorfulShading">
    <w:name w:val="Colorful Shading"/>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201547" w:themeColor="accent1"/>
        <w:bottom w:val="single" w:sz="4" w:space="0" w:color="201547" w:themeColor="accent1"/>
        <w:right w:val="single" w:sz="4" w:space="0" w:color="201547" w:themeColor="accent1"/>
        <w:insideH w:val="single" w:sz="4" w:space="0" w:color="FFFFFF" w:themeColor="background1"/>
        <w:insideV w:val="single" w:sz="4" w:space="0" w:color="FFFFFF" w:themeColor="background1"/>
      </w:tblBorders>
    </w:tblPr>
    <w:tcPr>
      <w:shd w:val="clear" w:color="auto" w:fill="E4DFF5" w:themeFill="accen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1" w:themeFillShade="99"/>
      </w:tcPr>
    </w:tblStylePr>
    <w:tblStylePr w:type="firstCol">
      <w:rPr>
        <w:color w:val="FFFFFF" w:themeColor="background1"/>
      </w:rPr>
      <w:tblPr/>
      <w:tcPr>
        <w:tcBorders>
          <w:top w:val="nil"/>
          <w:left w:val="nil"/>
          <w:bottom w:val="nil"/>
          <w:right w:val="nil"/>
          <w:insideH w:val="single" w:sz="4" w:space="0" w:color="130C2A" w:themeColor="accent1" w:themeShade="99"/>
          <w:insideV w:val="nil"/>
        </w:tcBorders>
        <w:shd w:val="clear" w:color="auto" w:fill="130C2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1" w:themeFillShade="99"/>
      </w:tcPr>
    </w:tblStylePr>
    <w:tblStylePr w:type="band1Vert">
      <w:tblPr/>
      <w:tcPr>
        <w:shd w:val="clear" w:color="auto" w:fill="917DD8" w:themeFill="accent1" w:themeFillTint="66"/>
      </w:tcPr>
    </w:tblStylePr>
    <w:tblStylePr w:type="band1Horz">
      <w:tblPr/>
      <w:tcPr>
        <w:shd w:val="clear" w:color="auto" w:fill="775ECF"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66D1CB" w:themeColor="accent2"/>
        <w:bottom w:val="single" w:sz="4" w:space="0" w:color="66D1CB" w:themeColor="accent2"/>
        <w:right w:val="single" w:sz="4" w:space="0" w:color="66D1CB" w:themeColor="accent2"/>
        <w:insideH w:val="single" w:sz="4" w:space="0" w:color="FFFFFF" w:themeColor="background1"/>
        <w:insideV w:val="single" w:sz="4" w:space="0" w:color="FFFFFF" w:themeColor="background1"/>
      </w:tblBorders>
    </w:tblPr>
    <w:tcPr>
      <w:shd w:val="clear" w:color="auto" w:fill="EFFAF9" w:themeFill="accent2"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8F89" w:themeFill="accent2" w:themeFillShade="99"/>
      </w:tcPr>
    </w:tblStylePr>
    <w:tblStylePr w:type="firstCol">
      <w:rPr>
        <w:color w:val="FFFFFF" w:themeColor="background1"/>
      </w:rPr>
      <w:tblPr/>
      <w:tcPr>
        <w:tcBorders>
          <w:top w:val="nil"/>
          <w:left w:val="nil"/>
          <w:bottom w:val="nil"/>
          <w:right w:val="nil"/>
          <w:insideH w:val="single" w:sz="4" w:space="0" w:color="2B8F89" w:themeColor="accent2" w:themeShade="99"/>
          <w:insideV w:val="nil"/>
        </w:tcBorders>
        <w:shd w:val="clear" w:color="auto" w:fill="2B8F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B8F89" w:themeFill="accent2" w:themeFillShade="99"/>
      </w:tcPr>
    </w:tblStylePr>
    <w:tblStylePr w:type="band1Vert">
      <w:tblPr/>
      <w:tcPr>
        <w:shd w:val="clear" w:color="auto" w:fill="C1ECEA" w:themeFill="accent2" w:themeFillTint="66"/>
      </w:tcPr>
    </w:tblStylePr>
    <w:tblStylePr w:type="band1Horz">
      <w:tblPr/>
      <w:tcPr>
        <w:shd w:val="clear" w:color="auto" w:fill="B2E8E5"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2698D"/>
    <w:pPr>
      <w:spacing w:line="240" w:lineRule="auto"/>
    </w:pPr>
    <w:tblPr>
      <w:tblStyleRowBandSize w:val="1"/>
      <w:tblStyleColBandSize w:val="1"/>
      <w:tblBorders>
        <w:top w:val="single" w:sz="24" w:space="0" w:color="00B2A9" w:themeColor="accent4"/>
        <w:left w:val="single" w:sz="4" w:space="0" w:color="99E0DD" w:themeColor="accent3"/>
        <w:bottom w:val="single" w:sz="4" w:space="0" w:color="99E0DD" w:themeColor="accent3"/>
        <w:right w:val="single" w:sz="4" w:space="0" w:color="99E0DD" w:themeColor="accent3"/>
        <w:insideH w:val="single" w:sz="4" w:space="0" w:color="FFFFFF" w:themeColor="background1"/>
        <w:insideV w:val="single" w:sz="4" w:space="0" w:color="FFFFFF" w:themeColor="background1"/>
      </w:tblBorders>
    </w:tblPr>
    <w:tcPr>
      <w:shd w:val="clear" w:color="auto" w:fill="F4FCFB" w:themeFill="accent3" w:themeFillTint="19"/>
    </w:tcPr>
    <w:tblStylePr w:type="firstRow">
      <w:rPr>
        <w:b/>
        <w:bCs/>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3" w:themeFillShade="99"/>
      </w:tcPr>
    </w:tblStylePr>
    <w:tblStylePr w:type="firstCol">
      <w:rPr>
        <w:color w:val="FFFFFF" w:themeColor="background1"/>
      </w:rPr>
      <w:tblPr/>
      <w:tcPr>
        <w:tcBorders>
          <w:top w:val="nil"/>
          <w:left w:val="nil"/>
          <w:bottom w:val="nil"/>
          <w:right w:val="nil"/>
          <w:insideH w:val="single" w:sz="4" w:space="0" w:color="34ADA7" w:themeColor="accent3" w:themeShade="99"/>
          <w:insideV w:val="nil"/>
        </w:tcBorders>
        <w:shd w:val="clear" w:color="auto" w:fill="34ADA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3" w:themeFillShade="99"/>
      </w:tcPr>
    </w:tblStylePr>
    <w:tblStylePr w:type="band1Vert">
      <w:tblPr/>
      <w:tcPr>
        <w:shd w:val="clear" w:color="auto" w:fill="D6F2F1" w:themeFill="accent3" w:themeFillTint="66"/>
      </w:tcPr>
    </w:tblStylePr>
    <w:tblStylePr w:type="band1Horz">
      <w:tblPr/>
      <w:tcPr>
        <w:shd w:val="clear" w:color="auto" w:fill="CCEFEE" w:themeFill="accent3" w:themeFillTint="7F"/>
      </w:tcPr>
    </w:tblStylePr>
  </w:style>
  <w:style w:type="table" w:styleId="ColorfulShading-Accent4">
    <w:name w:val="Colorful Shading Accent 4"/>
    <w:basedOn w:val="TableNormal"/>
    <w:uiPriority w:val="71"/>
    <w:semiHidden/>
    <w:rsid w:val="0022698D"/>
    <w:pPr>
      <w:spacing w:line="240" w:lineRule="auto"/>
    </w:pPr>
    <w:tblPr>
      <w:tblStyleRowBandSize w:val="1"/>
      <w:tblStyleColBandSize w:val="1"/>
      <w:tblBorders>
        <w:top w:val="single" w:sz="24" w:space="0" w:color="99E0DD" w:themeColor="accent3"/>
        <w:left w:val="single" w:sz="4" w:space="0" w:color="00B2A9" w:themeColor="accent4"/>
        <w:bottom w:val="single" w:sz="4" w:space="0" w:color="00B2A9" w:themeColor="accent4"/>
        <w:right w:val="single" w:sz="4" w:space="0" w:color="00B2A9" w:themeColor="accent4"/>
        <w:insideH w:val="single" w:sz="4" w:space="0" w:color="FFFFFF" w:themeColor="background1"/>
        <w:insideV w:val="single" w:sz="4" w:space="0" w:color="FFFFFF" w:themeColor="background1"/>
      </w:tblBorders>
    </w:tblPr>
    <w:tcPr>
      <w:shd w:val="clear" w:color="auto" w:fill="DEFFFD" w:themeFill="accent4" w:themeFillTint="19"/>
    </w:tcPr>
    <w:tblStylePr w:type="firstRow">
      <w:rPr>
        <w:b/>
        <w:bCs/>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4" w:themeFillShade="99"/>
      </w:tcPr>
    </w:tblStylePr>
    <w:tblStylePr w:type="firstCol">
      <w:rPr>
        <w:color w:val="FFFFFF" w:themeColor="background1"/>
      </w:rPr>
      <w:tblPr/>
      <w:tcPr>
        <w:tcBorders>
          <w:top w:val="nil"/>
          <w:left w:val="nil"/>
          <w:bottom w:val="nil"/>
          <w:right w:val="nil"/>
          <w:insideH w:val="single" w:sz="4" w:space="0" w:color="006A65" w:themeColor="accent4" w:themeShade="99"/>
          <w:insideV w:val="nil"/>
        </w:tcBorders>
        <w:shd w:val="clear" w:color="auto" w:fill="006A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4" w:themeFillShade="99"/>
      </w:tcPr>
    </w:tblStylePr>
    <w:tblStylePr w:type="band1Vert">
      <w:tblPr/>
      <w:tcPr>
        <w:shd w:val="clear" w:color="auto" w:fill="7AFFF8" w:themeFill="accent4" w:themeFillTint="66"/>
      </w:tcPr>
    </w:tblStylePr>
    <w:tblStylePr w:type="band1Horz">
      <w:tblPr/>
      <w:tcPr>
        <w:shd w:val="clear" w:color="auto" w:fill="59FFF6"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2698D"/>
    <w:pPr>
      <w:spacing w:line="240" w:lineRule="auto"/>
    </w:pPr>
    <w:tblPr>
      <w:tblStyleRowBandSize w:val="1"/>
      <w:tblStyleColBandSize w:val="1"/>
      <w:tblBorders>
        <w:top w:val="single" w:sz="24" w:space="0" w:color="797391" w:themeColor="accent6"/>
        <w:left w:val="single" w:sz="4" w:space="0" w:color="4D446C" w:themeColor="accent5"/>
        <w:bottom w:val="single" w:sz="4" w:space="0" w:color="4D446C" w:themeColor="accent5"/>
        <w:right w:val="single" w:sz="4" w:space="0" w:color="4D446C" w:themeColor="accent5"/>
        <w:insideH w:val="single" w:sz="4" w:space="0" w:color="FFFFFF" w:themeColor="background1"/>
        <w:insideV w:val="single" w:sz="4" w:space="0" w:color="FFFFFF" w:themeColor="background1"/>
      </w:tblBorders>
    </w:tblPr>
    <w:tcPr>
      <w:shd w:val="clear" w:color="auto" w:fill="ECEAF2" w:themeFill="accent5" w:themeFillTint="19"/>
    </w:tcPr>
    <w:tblStylePr w:type="firstRow">
      <w:rPr>
        <w:b/>
        <w:bCs/>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840" w:themeFill="accent5" w:themeFillShade="99"/>
      </w:tcPr>
    </w:tblStylePr>
    <w:tblStylePr w:type="firstCol">
      <w:rPr>
        <w:color w:val="FFFFFF" w:themeColor="background1"/>
      </w:rPr>
      <w:tblPr/>
      <w:tcPr>
        <w:tcBorders>
          <w:top w:val="nil"/>
          <w:left w:val="nil"/>
          <w:bottom w:val="nil"/>
          <w:right w:val="nil"/>
          <w:insideH w:val="single" w:sz="4" w:space="0" w:color="2E2840" w:themeColor="accent5" w:themeShade="99"/>
          <w:insideV w:val="nil"/>
        </w:tcBorders>
        <w:shd w:val="clear" w:color="auto" w:fill="2E284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2840" w:themeFill="accent5" w:themeFillShade="99"/>
      </w:tcPr>
    </w:tblStylePr>
    <w:tblStylePr w:type="band1Vert">
      <w:tblPr/>
      <w:tcPr>
        <w:shd w:val="clear" w:color="auto" w:fill="B3ADCB" w:themeFill="accent5" w:themeFillTint="66"/>
      </w:tcPr>
    </w:tblStylePr>
    <w:tblStylePr w:type="band1Horz">
      <w:tblPr/>
      <w:tcPr>
        <w:shd w:val="clear" w:color="auto" w:fill="A198BE"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2698D"/>
    <w:pPr>
      <w:spacing w:line="240" w:lineRule="auto"/>
    </w:pPr>
    <w:tblPr>
      <w:tblStyleRowBandSize w:val="1"/>
      <w:tblStyleColBandSize w:val="1"/>
      <w:tblBorders>
        <w:top w:val="single" w:sz="24" w:space="0" w:color="4D446C" w:themeColor="accent5"/>
        <w:left w:val="single" w:sz="4" w:space="0" w:color="797391" w:themeColor="accent6"/>
        <w:bottom w:val="single" w:sz="4" w:space="0" w:color="797391" w:themeColor="accent6"/>
        <w:right w:val="single" w:sz="4" w:space="0" w:color="797391" w:themeColor="accent6"/>
        <w:insideH w:val="single" w:sz="4" w:space="0" w:color="FFFFFF" w:themeColor="background1"/>
        <w:insideV w:val="single" w:sz="4" w:space="0" w:color="FFFFFF" w:themeColor="background1"/>
      </w:tblBorders>
    </w:tblPr>
    <w:tcPr>
      <w:shd w:val="clear" w:color="auto" w:fill="F1F1F4" w:themeFill="accent6" w:themeFillTint="19"/>
    </w:tcPr>
    <w:tblStylePr w:type="firstRow">
      <w:rPr>
        <w:b/>
        <w:bCs/>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4457" w:themeFill="accent6" w:themeFillShade="99"/>
      </w:tcPr>
    </w:tblStylePr>
    <w:tblStylePr w:type="firstCol">
      <w:rPr>
        <w:color w:val="FFFFFF" w:themeColor="background1"/>
      </w:rPr>
      <w:tblPr/>
      <w:tcPr>
        <w:tcBorders>
          <w:top w:val="nil"/>
          <w:left w:val="nil"/>
          <w:bottom w:val="nil"/>
          <w:right w:val="nil"/>
          <w:insideH w:val="single" w:sz="4" w:space="0" w:color="484457" w:themeColor="accent6" w:themeShade="99"/>
          <w:insideV w:val="nil"/>
        </w:tcBorders>
        <w:shd w:val="clear" w:color="auto" w:fill="4844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84457" w:themeFill="accent6" w:themeFillShade="99"/>
      </w:tcPr>
    </w:tblStylePr>
    <w:tblStylePr w:type="band1Vert">
      <w:tblPr/>
      <w:tcPr>
        <w:shd w:val="clear" w:color="auto" w:fill="C9C7D3" w:themeFill="accent6" w:themeFillTint="66"/>
      </w:tcPr>
    </w:tblStylePr>
    <w:tblStylePr w:type="band1Horz">
      <w:tblPr/>
      <w:tcPr>
        <w:shd w:val="clear" w:color="auto" w:fill="BCB9C8"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2698D"/>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2698D"/>
    <w:pPr>
      <w:spacing w:line="240" w:lineRule="auto"/>
    </w:pPr>
    <w:rPr>
      <w:color w:val="FFFFFF" w:themeColor="background1"/>
    </w:rPr>
    <w:tblPr>
      <w:tblStyleRowBandSize w:val="1"/>
      <w:tblStyleColBandSize w:val="1"/>
    </w:tblPr>
    <w:tcPr>
      <w:shd w:val="clear" w:color="auto" w:fill="20154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1" w:themeFillShade="BF"/>
      </w:tcPr>
    </w:tblStylePr>
    <w:tblStylePr w:type="band1Vert">
      <w:tblPr/>
      <w:tcPr>
        <w:tcBorders>
          <w:top w:val="nil"/>
          <w:left w:val="nil"/>
          <w:bottom w:val="nil"/>
          <w:right w:val="nil"/>
          <w:insideH w:val="nil"/>
          <w:insideV w:val="nil"/>
        </w:tcBorders>
        <w:shd w:val="clear" w:color="auto" w:fill="170F34" w:themeFill="accent1" w:themeFillShade="BF"/>
      </w:tcPr>
    </w:tblStylePr>
    <w:tblStylePr w:type="band1Horz">
      <w:tblPr/>
      <w:tcPr>
        <w:tcBorders>
          <w:top w:val="nil"/>
          <w:left w:val="nil"/>
          <w:bottom w:val="nil"/>
          <w:right w:val="nil"/>
          <w:insideH w:val="nil"/>
          <w:insideV w:val="nil"/>
        </w:tcBorders>
        <w:shd w:val="clear" w:color="auto" w:fill="170F34" w:themeFill="accent1" w:themeFillShade="BF"/>
      </w:tcPr>
    </w:tblStylePr>
  </w:style>
  <w:style w:type="table" w:styleId="DarkList-Accent2">
    <w:name w:val="Dark List Accent 2"/>
    <w:basedOn w:val="TableNormal"/>
    <w:uiPriority w:val="70"/>
    <w:semiHidden/>
    <w:rsid w:val="0022698D"/>
    <w:pPr>
      <w:spacing w:line="240" w:lineRule="auto"/>
    </w:pPr>
    <w:rPr>
      <w:color w:val="FFFFFF" w:themeColor="background1"/>
    </w:rPr>
    <w:tblPr>
      <w:tblStyleRowBandSize w:val="1"/>
      <w:tblStyleColBandSize w:val="1"/>
    </w:tblPr>
    <w:tcPr>
      <w:shd w:val="clear" w:color="auto" w:fill="66D1C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376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5B2A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5B2AB" w:themeFill="accent2" w:themeFillShade="BF"/>
      </w:tcPr>
    </w:tblStylePr>
    <w:tblStylePr w:type="band1Vert">
      <w:tblPr/>
      <w:tcPr>
        <w:tcBorders>
          <w:top w:val="nil"/>
          <w:left w:val="nil"/>
          <w:bottom w:val="nil"/>
          <w:right w:val="nil"/>
          <w:insideH w:val="nil"/>
          <w:insideV w:val="nil"/>
        </w:tcBorders>
        <w:shd w:val="clear" w:color="auto" w:fill="35B2AB" w:themeFill="accent2" w:themeFillShade="BF"/>
      </w:tcPr>
    </w:tblStylePr>
    <w:tblStylePr w:type="band1Horz">
      <w:tblPr/>
      <w:tcPr>
        <w:tcBorders>
          <w:top w:val="nil"/>
          <w:left w:val="nil"/>
          <w:bottom w:val="nil"/>
          <w:right w:val="nil"/>
          <w:insideH w:val="nil"/>
          <w:insideV w:val="nil"/>
        </w:tcBorders>
        <w:shd w:val="clear" w:color="auto" w:fill="35B2AB" w:themeFill="accent2" w:themeFillShade="BF"/>
      </w:tcPr>
    </w:tblStylePr>
  </w:style>
  <w:style w:type="table" w:styleId="DarkList-Accent3">
    <w:name w:val="Dark List Accent 3"/>
    <w:basedOn w:val="TableNormal"/>
    <w:uiPriority w:val="70"/>
    <w:semiHidden/>
    <w:rsid w:val="0022698D"/>
    <w:pPr>
      <w:spacing w:line="240" w:lineRule="auto"/>
    </w:pPr>
    <w:rPr>
      <w:color w:val="FFFFFF" w:themeColor="background1"/>
    </w:rPr>
    <w:tblPr>
      <w:tblStyleRowBandSize w:val="1"/>
      <w:tblStyleColBandSize w:val="1"/>
    </w:tblPr>
    <w:tcPr>
      <w:shd w:val="clear" w:color="auto" w:fill="99E0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3" w:themeFillShade="BF"/>
      </w:tcPr>
    </w:tblStylePr>
    <w:tblStylePr w:type="band1Vert">
      <w:tblPr/>
      <w:tcPr>
        <w:tcBorders>
          <w:top w:val="nil"/>
          <w:left w:val="nil"/>
          <w:bottom w:val="nil"/>
          <w:right w:val="nil"/>
          <w:insideH w:val="nil"/>
          <w:insideV w:val="nil"/>
        </w:tcBorders>
        <w:shd w:val="clear" w:color="auto" w:fill="50CAC4" w:themeFill="accent3" w:themeFillShade="BF"/>
      </w:tcPr>
    </w:tblStylePr>
    <w:tblStylePr w:type="band1Horz">
      <w:tblPr/>
      <w:tcPr>
        <w:tcBorders>
          <w:top w:val="nil"/>
          <w:left w:val="nil"/>
          <w:bottom w:val="nil"/>
          <w:right w:val="nil"/>
          <w:insideH w:val="nil"/>
          <w:insideV w:val="nil"/>
        </w:tcBorders>
        <w:shd w:val="clear" w:color="auto" w:fill="50CAC4" w:themeFill="accent3" w:themeFillShade="BF"/>
      </w:tcPr>
    </w:tblStylePr>
  </w:style>
  <w:style w:type="table" w:styleId="DarkList-Accent4">
    <w:name w:val="Dark List Accent 4"/>
    <w:basedOn w:val="TableNormal"/>
    <w:uiPriority w:val="70"/>
    <w:semiHidden/>
    <w:rsid w:val="0022698D"/>
    <w:pPr>
      <w:spacing w:line="240" w:lineRule="auto"/>
    </w:pPr>
    <w:rPr>
      <w:color w:val="FFFFFF" w:themeColor="background1"/>
    </w:rPr>
    <w:tblPr>
      <w:tblStyleRowBandSize w:val="1"/>
      <w:tblStyleColBandSize w:val="1"/>
    </w:tblPr>
    <w:tcPr>
      <w:shd w:val="clear" w:color="auto" w:fill="00B2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4" w:themeFillShade="BF"/>
      </w:tcPr>
    </w:tblStylePr>
    <w:tblStylePr w:type="band1Vert">
      <w:tblPr/>
      <w:tcPr>
        <w:tcBorders>
          <w:top w:val="nil"/>
          <w:left w:val="nil"/>
          <w:bottom w:val="nil"/>
          <w:right w:val="nil"/>
          <w:insideH w:val="nil"/>
          <w:insideV w:val="nil"/>
        </w:tcBorders>
        <w:shd w:val="clear" w:color="auto" w:fill="00857E" w:themeFill="accent4" w:themeFillShade="BF"/>
      </w:tcPr>
    </w:tblStylePr>
    <w:tblStylePr w:type="band1Horz">
      <w:tblPr/>
      <w:tcPr>
        <w:tcBorders>
          <w:top w:val="nil"/>
          <w:left w:val="nil"/>
          <w:bottom w:val="nil"/>
          <w:right w:val="nil"/>
          <w:insideH w:val="nil"/>
          <w:insideV w:val="nil"/>
        </w:tcBorders>
        <w:shd w:val="clear" w:color="auto" w:fill="00857E" w:themeFill="accent4" w:themeFillShade="BF"/>
      </w:tcPr>
    </w:tblStylePr>
  </w:style>
  <w:style w:type="table" w:styleId="DarkList-Accent5">
    <w:name w:val="Dark List Accent 5"/>
    <w:basedOn w:val="TableNormal"/>
    <w:uiPriority w:val="70"/>
    <w:semiHidden/>
    <w:rsid w:val="0022698D"/>
    <w:pPr>
      <w:spacing w:line="240" w:lineRule="auto"/>
    </w:pPr>
    <w:rPr>
      <w:color w:val="FFFFFF" w:themeColor="background1"/>
    </w:rPr>
    <w:tblPr>
      <w:tblStyleRowBandSize w:val="1"/>
      <w:tblStyleColBandSize w:val="1"/>
    </w:tblPr>
    <w:tcPr>
      <w:shd w:val="clear" w:color="auto" w:fill="4D44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6213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335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3350" w:themeFill="accent5" w:themeFillShade="BF"/>
      </w:tcPr>
    </w:tblStylePr>
    <w:tblStylePr w:type="band1Vert">
      <w:tblPr/>
      <w:tcPr>
        <w:tcBorders>
          <w:top w:val="nil"/>
          <w:left w:val="nil"/>
          <w:bottom w:val="nil"/>
          <w:right w:val="nil"/>
          <w:insideH w:val="nil"/>
          <w:insideV w:val="nil"/>
        </w:tcBorders>
        <w:shd w:val="clear" w:color="auto" w:fill="393350" w:themeFill="accent5" w:themeFillShade="BF"/>
      </w:tcPr>
    </w:tblStylePr>
    <w:tblStylePr w:type="band1Horz">
      <w:tblPr/>
      <w:tcPr>
        <w:tcBorders>
          <w:top w:val="nil"/>
          <w:left w:val="nil"/>
          <w:bottom w:val="nil"/>
          <w:right w:val="nil"/>
          <w:insideH w:val="nil"/>
          <w:insideV w:val="nil"/>
        </w:tcBorders>
        <w:shd w:val="clear" w:color="auto" w:fill="393350" w:themeFill="accent5" w:themeFillShade="BF"/>
      </w:tcPr>
    </w:tblStylePr>
  </w:style>
  <w:style w:type="table" w:styleId="DarkList-Accent6">
    <w:name w:val="Dark List Accent 6"/>
    <w:basedOn w:val="TableNormal"/>
    <w:uiPriority w:val="70"/>
    <w:semiHidden/>
    <w:rsid w:val="0022698D"/>
    <w:pPr>
      <w:spacing w:line="240" w:lineRule="auto"/>
    </w:pPr>
    <w:rPr>
      <w:color w:val="FFFFFF" w:themeColor="background1"/>
    </w:rPr>
    <w:tblPr>
      <w:tblStyleRowBandSize w:val="1"/>
      <w:tblStyleColBandSize w:val="1"/>
    </w:tblPr>
    <w:tcPr>
      <w:shd w:val="clear" w:color="auto" w:fill="7973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3C39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A55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A556C" w:themeFill="accent6" w:themeFillShade="BF"/>
      </w:tcPr>
    </w:tblStylePr>
    <w:tblStylePr w:type="band1Vert">
      <w:tblPr/>
      <w:tcPr>
        <w:tcBorders>
          <w:top w:val="nil"/>
          <w:left w:val="nil"/>
          <w:bottom w:val="nil"/>
          <w:right w:val="nil"/>
          <w:insideH w:val="nil"/>
          <w:insideV w:val="nil"/>
        </w:tcBorders>
        <w:shd w:val="clear" w:color="auto" w:fill="5A556C" w:themeFill="accent6" w:themeFillShade="BF"/>
      </w:tcPr>
    </w:tblStylePr>
    <w:tblStylePr w:type="band1Horz">
      <w:tblPr/>
      <w:tcPr>
        <w:tcBorders>
          <w:top w:val="nil"/>
          <w:left w:val="nil"/>
          <w:bottom w:val="nil"/>
          <w:right w:val="nil"/>
          <w:insideH w:val="nil"/>
          <w:insideV w:val="nil"/>
        </w:tcBorders>
        <w:shd w:val="clear" w:color="auto" w:fill="5A556C" w:themeFill="accent6" w:themeFillShade="BF"/>
      </w:tcPr>
    </w:tblStylePr>
  </w:style>
  <w:style w:type="table" w:styleId="GridTable1Light">
    <w:name w:val="Grid Table 1 Light"/>
    <w:basedOn w:val="TableNormal"/>
    <w:uiPriority w:val="46"/>
    <w:semiHidden/>
    <w:rsid w:val="0022698D"/>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2698D"/>
    <w:pPr>
      <w:spacing w:line="240" w:lineRule="auto"/>
    </w:pPr>
    <w:tblPr>
      <w:tblStyleRowBandSize w:val="1"/>
      <w:tblStyleColBandSize w:val="1"/>
      <w:tblBorders>
        <w:top w:val="single" w:sz="4" w:space="0" w:color="917DD8" w:themeColor="accent1" w:themeTint="66"/>
        <w:left w:val="single" w:sz="4" w:space="0" w:color="917DD8" w:themeColor="accent1" w:themeTint="66"/>
        <w:bottom w:val="single" w:sz="4" w:space="0" w:color="917DD8" w:themeColor="accent1" w:themeTint="66"/>
        <w:right w:val="single" w:sz="4" w:space="0" w:color="917DD8" w:themeColor="accent1" w:themeTint="66"/>
        <w:insideH w:val="single" w:sz="4" w:space="0" w:color="917DD8" w:themeColor="accent1" w:themeTint="66"/>
        <w:insideV w:val="single" w:sz="4" w:space="0" w:color="917DD8" w:themeColor="accent1" w:themeTint="66"/>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2" w:space="0" w:color="5B3DC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2698D"/>
    <w:pPr>
      <w:spacing w:line="240" w:lineRule="auto"/>
    </w:pPr>
    <w:tblPr>
      <w:tblStyleRowBandSize w:val="1"/>
      <w:tblStyleColBandSize w:val="1"/>
      <w:tblBorders>
        <w:top w:val="single" w:sz="4" w:space="0" w:color="C1ECEA" w:themeColor="accent2" w:themeTint="66"/>
        <w:left w:val="single" w:sz="4" w:space="0" w:color="C1ECEA" w:themeColor="accent2" w:themeTint="66"/>
        <w:bottom w:val="single" w:sz="4" w:space="0" w:color="C1ECEA" w:themeColor="accent2" w:themeTint="66"/>
        <w:right w:val="single" w:sz="4" w:space="0" w:color="C1ECEA" w:themeColor="accent2" w:themeTint="66"/>
        <w:insideH w:val="single" w:sz="4" w:space="0" w:color="C1ECEA" w:themeColor="accent2" w:themeTint="66"/>
        <w:insideV w:val="single" w:sz="4" w:space="0" w:color="C1ECEA" w:themeColor="accent2" w:themeTint="66"/>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2" w:space="0" w:color="A3E3D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2698D"/>
    <w:pPr>
      <w:spacing w:line="240" w:lineRule="auto"/>
    </w:pPr>
    <w:tblPr>
      <w:tblStyleRowBandSize w:val="1"/>
      <w:tblStyleColBandSize w:val="1"/>
      <w:tblBorders>
        <w:top w:val="single" w:sz="4" w:space="0" w:color="D6F2F1" w:themeColor="accent3" w:themeTint="66"/>
        <w:left w:val="single" w:sz="4" w:space="0" w:color="D6F2F1" w:themeColor="accent3" w:themeTint="66"/>
        <w:bottom w:val="single" w:sz="4" w:space="0" w:color="D6F2F1" w:themeColor="accent3" w:themeTint="66"/>
        <w:right w:val="single" w:sz="4" w:space="0" w:color="D6F2F1" w:themeColor="accent3" w:themeTint="66"/>
        <w:insideH w:val="single" w:sz="4" w:space="0" w:color="D6F2F1" w:themeColor="accent3" w:themeTint="66"/>
        <w:insideV w:val="single" w:sz="4" w:space="0" w:color="D6F2F1" w:themeColor="accent3" w:themeTint="66"/>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2" w:space="0" w:color="C1EC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2698D"/>
    <w:pPr>
      <w:spacing w:line="240" w:lineRule="auto"/>
    </w:pPr>
    <w:tblPr>
      <w:tblStyleRowBandSize w:val="1"/>
      <w:tblStyleColBandSize w:val="1"/>
      <w:tblBorders>
        <w:top w:val="single" w:sz="4" w:space="0" w:color="7AFFF8" w:themeColor="accent4" w:themeTint="66"/>
        <w:left w:val="single" w:sz="4" w:space="0" w:color="7AFFF8" w:themeColor="accent4" w:themeTint="66"/>
        <w:bottom w:val="single" w:sz="4" w:space="0" w:color="7AFFF8" w:themeColor="accent4" w:themeTint="66"/>
        <w:right w:val="single" w:sz="4" w:space="0" w:color="7AFFF8" w:themeColor="accent4" w:themeTint="66"/>
        <w:insideH w:val="single" w:sz="4" w:space="0" w:color="7AFFF8" w:themeColor="accent4" w:themeTint="66"/>
        <w:insideV w:val="single" w:sz="4" w:space="0" w:color="7AFFF8" w:themeColor="accent4" w:themeTint="66"/>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2" w:space="0" w:color="37FFF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2698D"/>
    <w:pPr>
      <w:spacing w:line="240" w:lineRule="auto"/>
    </w:pPr>
    <w:tblPr>
      <w:tblStyleRowBandSize w:val="1"/>
      <w:tblStyleColBandSize w:val="1"/>
      <w:tblBorders>
        <w:top w:val="single" w:sz="4" w:space="0" w:color="B3ADCB" w:themeColor="accent5" w:themeTint="66"/>
        <w:left w:val="single" w:sz="4" w:space="0" w:color="B3ADCB" w:themeColor="accent5" w:themeTint="66"/>
        <w:bottom w:val="single" w:sz="4" w:space="0" w:color="B3ADCB" w:themeColor="accent5" w:themeTint="66"/>
        <w:right w:val="single" w:sz="4" w:space="0" w:color="B3ADCB" w:themeColor="accent5" w:themeTint="66"/>
        <w:insideH w:val="single" w:sz="4" w:space="0" w:color="B3ADCB" w:themeColor="accent5" w:themeTint="66"/>
        <w:insideV w:val="single" w:sz="4" w:space="0" w:color="B3ADCB" w:themeColor="accent5" w:themeTint="66"/>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2" w:space="0" w:color="8E83B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2698D"/>
    <w:pPr>
      <w:spacing w:line="240" w:lineRule="auto"/>
    </w:pPr>
    <w:tblPr>
      <w:tblStyleRowBandSize w:val="1"/>
      <w:tblStyleColBandSize w:val="1"/>
      <w:tblBorders>
        <w:top w:val="single" w:sz="4" w:space="0" w:color="C9C7D3" w:themeColor="accent6" w:themeTint="66"/>
        <w:left w:val="single" w:sz="4" w:space="0" w:color="C9C7D3" w:themeColor="accent6" w:themeTint="66"/>
        <w:bottom w:val="single" w:sz="4" w:space="0" w:color="C9C7D3" w:themeColor="accent6" w:themeTint="66"/>
        <w:right w:val="single" w:sz="4" w:space="0" w:color="C9C7D3" w:themeColor="accent6" w:themeTint="66"/>
        <w:insideH w:val="single" w:sz="4" w:space="0" w:color="C9C7D3" w:themeColor="accent6" w:themeTint="66"/>
        <w:insideV w:val="single" w:sz="4" w:space="0" w:color="C9C7D3" w:themeColor="accent6" w:themeTint="66"/>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2" w:space="0" w:color="AEABB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2698D"/>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2698D"/>
    <w:pPr>
      <w:spacing w:line="240" w:lineRule="auto"/>
    </w:pPr>
    <w:tblPr>
      <w:tblStyleRowBandSize w:val="1"/>
      <w:tblStyleColBandSize w:val="1"/>
      <w:tblBorders>
        <w:top w:val="single" w:sz="2" w:space="0" w:color="5B3DC5" w:themeColor="accent1" w:themeTint="99"/>
        <w:bottom w:val="single" w:sz="2" w:space="0" w:color="5B3DC5" w:themeColor="accent1" w:themeTint="99"/>
        <w:insideH w:val="single" w:sz="2" w:space="0" w:color="5B3DC5" w:themeColor="accent1" w:themeTint="99"/>
        <w:insideV w:val="single" w:sz="2" w:space="0" w:color="5B3DC5" w:themeColor="accent1" w:themeTint="99"/>
      </w:tblBorders>
    </w:tblPr>
    <w:tblStylePr w:type="firstRow">
      <w:rPr>
        <w:b/>
        <w:bCs/>
      </w:rPr>
      <w:tblPr/>
      <w:tcPr>
        <w:tcBorders>
          <w:top w:val="nil"/>
          <w:bottom w:val="single" w:sz="12" w:space="0" w:color="5B3DC5" w:themeColor="accent1" w:themeTint="99"/>
          <w:insideH w:val="nil"/>
          <w:insideV w:val="nil"/>
        </w:tcBorders>
        <w:shd w:val="clear" w:color="auto" w:fill="FFFFFF" w:themeFill="background1"/>
      </w:tcPr>
    </w:tblStylePr>
    <w:tblStylePr w:type="lastRow">
      <w:rPr>
        <w:b/>
        <w:bCs/>
      </w:rPr>
      <w:tblPr/>
      <w:tcPr>
        <w:tcBorders>
          <w:top w:val="double" w:sz="2" w:space="0" w:color="5B3DC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2-Accent2">
    <w:name w:val="Grid Table 2 Accent 2"/>
    <w:basedOn w:val="TableNormal"/>
    <w:uiPriority w:val="47"/>
    <w:semiHidden/>
    <w:rsid w:val="0022698D"/>
    <w:pPr>
      <w:spacing w:line="240" w:lineRule="auto"/>
    </w:pPr>
    <w:tblPr>
      <w:tblStyleRowBandSize w:val="1"/>
      <w:tblStyleColBandSize w:val="1"/>
      <w:tblBorders>
        <w:top w:val="single" w:sz="2" w:space="0" w:color="A3E3DF" w:themeColor="accent2" w:themeTint="99"/>
        <w:bottom w:val="single" w:sz="2" w:space="0" w:color="A3E3DF" w:themeColor="accent2" w:themeTint="99"/>
        <w:insideH w:val="single" w:sz="2" w:space="0" w:color="A3E3DF" w:themeColor="accent2" w:themeTint="99"/>
        <w:insideV w:val="single" w:sz="2" w:space="0" w:color="A3E3DF" w:themeColor="accent2" w:themeTint="99"/>
      </w:tblBorders>
    </w:tblPr>
    <w:tblStylePr w:type="firstRow">
      <w:rPr>
        <w:b/>
        <w:bCs/>
      </w:rPr>
      <w:tblPr/>
      <w:tcPr>
        <w:tcBorders>
          <w:top w:val="nil"/>
          <w:bottom w:val="single" w:sz="12" w:space="0" w:color="A3E3DF" w:themeColor="accent2" w:themeTint="99"/>
          <w:insideH w:val="nil"/>
          <w:insideV w:val="nil"/>
        </w:tcBorders>
        <w:shd w:val="clear" w:color="auto" w:fill="FFFFFF" w:themeFill="background1"/>
      </w:tcPr>
    </w:tblStylePr>
    <w:tblStylePr w:type="lastRow">
      <w:rPr>
        <w:b/>
        <w:bCs/>
      </w:rPr>
      <w:tblPr/>
      <w:tcPr>
        <w:tcBorders>
          <w:top w:val="double" w:sz="2" w:space="0" w:color="A3E3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2-Accent3">
    <w:name w:val="Grid Table 2 Accent 3"/>
    <w:basedOn w:val="TableNormal"/>
    <w:uiPriority w:val="47"/>
    <w:semiHidden/>
    <w:rsid w:val="0022698D"/>
    <w:pPr>
      <w:spacing w:line="240" w:lineRule="auto"/>
    </w:pPr>
    <w:tblPr>
      <w:tblStyleRowBandSize w:val="1"/>
      <w:tblStyleColBandSize w:val="1"/>
      <w:tblBorders>
        <w:top w:val="single" w:sz="2" w:space="0" w:color="C1ECEA" w:themeColor="accent3" w:themeTint="99"/>
        <w:bottom w:val="single" w:sz="2" w:space="0" w:color="C1ECEA" w:themeColor="accent3" w:themeTint="99"/>
        <w:insideH w:val="single" w:sz="2" w:space="0" w:color="C1ECEA" w:themeColor="accent3" w:themeTint="99"/>
        <w:insideV w:val="single" w:sz="2" w:space="0" w:color="C1ECEA" w:themeColor="accent3" w:themeTint="99"/>
      </w:tblBorders>
    </w:tblPr>
    <w:tblStylePr w:type="firstRow">
      <w:rPr>
        <w:b/>
        <w:bCs/>
      </w:rPr>
      <w:tblPr/>
      <w:tcPr>
        <w:tcBorders>
          <w:top w:val="nil"/>
          <w:bottom w:val="single" w:sz="12" w:space="0" w:color="C1ECEA" w:themeColor="accent3" w:themeTint="99"/>
          <w:insideH w:val="nil"/>
          <w:insideV w:val="nil"/>
        </w:tcBorders>
        <w:shd w:val="clear" w:color="auto" w:fill="FFFFFF" w:themeFill="background1"/>
      </w:tcPr>
    </w:tblStylePr>
    <w:tblStylePr w:type="lastRow">
      <w:rPr>
        <w:b/>
        <w:bCs/>
      </w:rPr>
      <w:tblPr/>
      <w:tcPr>
        <w:tcBorders>
          <w:top w:val="double" w:sz="2" w:space="0" w:color="C1EC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2-Accent4">
    <w:name w:val="Grid Table 2 Accent 4"/>
    <w:basedOn w:val="TableNormal"/>
    <w:uiPriority w:val="47"/>
    <w:semiHidden/>
    <w:rsid w:val="0022698D"/>
    <w:pPr>
      <w:spacing w:line="240" w:lineRule="auto"/>
    </w:pPr>
    <w:tblPr>
      <w:tblStyleRowBandSize w:val="1"/>
      <w:tblStyleColBandSize w:val="1"/>
      <w:tblBorders>
        <w:top w:val="single" w:sz="2" w:space="0" w:color="37FFF4" w:themeColor="accent4" w:themeTint="99"/>
        <w:bottom w:val="single" w:sz="2" w:space="0" w:color="37FFF4" w:themeColor="accent4" w:themeTint="99"/>
        <w:insideH w:val="single" w:sz="2" w:space="0" w:color="37FFF4" w:themeColor="accent4" w:themeTint="99"/>
        <w:insideV w:val="single" w:sz="2" w:space="0" w:color="37FFF4" w:themeColor="accent4" w:themeTint="99"/>
      </w:tblBorders>
    </w:tblPr>
    <w:tblStylePr w:type="firstRow">
      <w:rPr>
        <w:b/>
        <w:bCs/>
      </w:rPr>
      <w:tblPr/>
      <w:tcPr>
        <w:tcBorders>
          <w:top w:val="nil"/>
          <w:bottom w:val="single" w:sz="12" w:space="0" w:color="37FFF4" w:themeColor="accent4" w:themeTint="99"/>
          <w:insideH w:val="nil"/>
          <w:insideV w:val="nil"/>
        </w:tcBorders>
        <w:shd w:val="clear" w:color="auto" w:fill="FFFFFF" w:themeFill="background1"/>
      </w:tcPr>
    </w:tblStylePr>
    <w:tblStylePr w:type="lastRow">
      <w:rPr>
        <w:b/>
        <w:bCs/>
      </w:rPr>
      <w:tblPr/>
      <w:tcPr>
        <w:tcBorders>
          <w:top w:val="double" w:sz="2" w:space="0" w:color="37FFF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2-Accent5">
    <w:name w:val="Grid Table 2 Accent 5"/>
    <w:basedOn w:val="TableNormal"/>
    <w:uiPriority w:val="47"/>
    <w:semiHidden/>
    <w:rsid w:val="0022698D"/>
    <w:pPr>
      <w:spacing w:line="240" w:lineRule="auto"/>
    </w:pPr>
    <w:tblPr>
      <w:tblStyleRowBandSize w:val="1"/>
      <w:tblStyleColBandSize w:val="1"/>
      <w:tblBorders>
        <w:top w:val="single" w:sz="2" w:space="0" w:color="8E83B1" w:themeColor="accent5" w:themeTint="99"/>
        <w:bottom w:val="single" w:sz="2" w:space="0" w:color="8E83B1" w:themeColor="accent5" w:themeTint="99"/>
        <w:insideH w:val="single" w:sz="2" w:space="0" w:color="8E83B1" w:themeColor="accent5" w:themeTint="99"/>
        <w:insideV w:val="single" w:sz="2" w:space="0" w:color="8E83B1" w:themeColor="accent5" w:themeTint="99"/>
      </w:tblBorders>
    </w:tblPr>
    <w:tblStylePr w:type="firstRow">
      <w:rPr>
        <w:b/>
        <w:bCs/>
      </w:rPr>
      <w:tblPr/>
      <w:tcPr>
        <w:tcBorders>
          <w:top w:val="nil"/>
          <w:bottom w:val="single" w:sz="12" w:space="0" w:color="8E83B1" w:themeColor="accent5" w:themeTint="99"/>
          <w:insideH w:val="nil"/>
          <w:insideV w:val="nil"/>
        </w:tcBorders>
        <w:shd w:val="clear" w:color="auto" w:fill="FFFFFF" w:themeFill="background1"/>
      </w:tcPr>
    </w:tblStylePr>
    <w:tblStylePr w:type="lastRow">
      <w:rPr>
        <w:b/>
        <w:bCs/>
      </w:rPr>
      <w:tblPr/>
      <w:tcPr>
        <w:tcBorders>
          <w:top w:val="double" w:sz="2" w:space="0" w:color="8E83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2-Accent6">
    <w:name w:val="Grid Table 2 Accent 6"/>
    <w:basedOn w:val="TableNormal"/>
    <w:uiPriority w:val="47"/>
    <w:semiHidden/>
    <w:rsid w:val="0022698D"/>
    <w:pPr>
      <w:spacing w:line="240" w:lineRule="auto"/>
    </w:pPr>
    <w:tblPr>
      <w:tblStyleRowBandSize w:val="1"/>
      <w:tblStyleColBandSize w:val="1"/>
      <w:tblBorders>
        <w:top w:val="single" w:sz="2" w:space="0" w:color="AEABBD" w:themeColor="accent6" w:themeTint="99"/>
        <w:bottom w:val="single" w:sz="2" w:space="0" w:color="AEABBD" w:themeColor="accent6" w:themeTint="99"/>
        <w:insideH w:val="single" w:sz="2" w:space="0" w:color="AEABBD" w:themeColor="accent6" w:themeTint="99"/>
        <w:insideV w:val="single" w:sz="2" w:space="0" w:color="AEABBD" w:themeColor="accent6" w:themeTint="99"/>
      </w:tblBorders>
    </w:tblPr>
    <w:tblStylePr w:type="firstRow">
      <w:rPr>
        <w:b/>
        <w:bCs/>
      </w:rPr>
      <w:tblPr/>
      <w:tcPr>
        <w:tcBorders>
          <w:top w:val="nil"/>
          <w:bottom w:val="single" w:sz="12" w:space="0" w:color="AEABBD" w:themeColor="accent6" w:themeTint="99"/>
          <w:insideH w:val="nil"/>
          <w:insideV w:val="nil"/>
        </w:tcBorders>
        <w:shd w:val="clear" w:color="auto" w:fill="FFFFFF" w:themeFill="background1"/>
      </w:tcPr>
    </w:tblStylePr>
    <w:tblStylePr w:type="lastRow">
      <w:rPr>
        <w:b/>
        <w:bCs/>
      </w:rPr>
      <w:tblPr/>
      <w:tcPr>
        <w:tcBorders>
          <w:top w:val="double" w:sz="2" w:space="0" w:color="AEABB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3">
    <w:name w:val="Grid Table 3"/>
    <w:basedOn w:val="TableNormal"/>
    <w:uiPriority w:val="48"/>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3-Accent2">
    <w:name w:val="Grid Table 3 Accent 2"/>
    <w:basedOn w:val="TableNormal"/>
    <w:uiPriority w:val="48"/>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3-Accent3">
    <w:name w:val="Grid Table 3 Accent 3"/>
    <w:basedOn w:val="TableNormal"/>
    <w:uiPriority w:val="48"/>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3-Accent4">
    <w:name w:val="Grid Table 3 Accent 4"/>
    <w:basedOn w:val="TableNormal"/>
    <w:uiPriority w:val="48"/>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3-Accent5">
    <w:name w:val="Grid Table 3 Accent 5"/>
    <w:basedOn w:val="TableNormal"/>
    <w:uiPriority w:val="48"/>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3-Accent6">
    <w:name w:val="Grid Table 3 Accent 6"/>
    <w:basedOn w:val="TableNormal"/>
    <w:uiPriority w:val="48"/>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GridTable4">
    <w:name w:val="Grid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insideV w:val="nil"/>
        </w:tcBorders>
        <w:shd w:val="clear" w:color="auto" w:fill="201547" w:themeFill="accent1"/>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4-Accent2">
    <w:name w:val="Grid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insideV w:val="nil"/>
        </w:tcBorders>
        <w:shd w:val="clear" w:color="auto" w:fill="66D1CB" w:themeFill="accent2"/>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4-Accent3">
    <w:name w:val="Grid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insideV w:val="nil"/>
        </w:tcBorders>
        <w:shd w:val="clear" w:color="auto" w:fill="99E0DD" w:themeFill="accent3"/>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4-Accent4">
    <w:name w:val="Grid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insideV w:val="nil"/>
        </w:tcBorders>
        <w:shd w:val="clear" w:color="auto" w:fill="00B2A9" w:themeFill="accent4"/>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4-Accent5">
    <w:name w:val="Grid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insideV w:val="nil"/>
        </w:tcBorders>
        <w:shd w:val="clear" w:color="auto" w:fill="4D446C" w:themeFill="accent5"/>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4-Accent6">
    <w:name w:val="Grid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insideV w:val="nil"/>
        </w:tcBorders>
        <w:shd w:val="clear" w:color="auto" w:fill="797391" w:themeFill="accent6"/>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5Dark">
    <w:name w:val="Grid Table 5 Dark"/>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1"/>
      </w:tcPr>
    </w:tblStylePr>
    <w:tblStylePr w:type="band1Vert">
      <w:tblPr/>
      <w:tcPr>
        <w:shd w:val="clear" w:color="auto" w:fill="917DD8" w:themeFill="accent1" w:themeFillTint="66"/>
      </w:tcPr>
    </w:tblStylePr>
    <w:tblStylePr w:type="band1Horz">
      <w:tblPr/>
      <w:tcPr>
        <w:shd w:val="clear" w:color="auto" w:fill="917DD8" w:themeFill="accent1" w:themeFillTint="66"/>
      </w:tcPr>
    </w:tblStylePr>
  </w:style>
  <w:style w:type="table" w:styleId="GridTable5Dark-Accent2">
    <w:name w:val="Grid Table 5 Dark Accent 2"/>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5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D1C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D1C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D1C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D1CB" w:themeFill="accent2"/>
      </w:tcPr>
    </w:tblStylePr>
    <w:tblStylePr w:type="band1Vert">
      <w:tblPr/>
      <w:tcPr>
        <w:shd w:val="clear" w:color="auto" w:fill="C1ECEA" w:themeFill="accent2" w:themeFillTint="66"/>
      </w:tcPr>
    </w:tblStylePr>
    <w:tblStylePr w:type="band1Horz">
      <w:tblPr/>
      <w:tcPr>
        <w:shd w:val="clear" w:color="auto" w:fill="C1ECEA" w:themeFill="accent2" w:themeFillTint="66"/>
      </w:tcPr>
    </w:tblStylePr>
  </w:style>
  <w:style w:type="table" w:styleId="GridTable5Dark-Accent3">
    <w:name w:val="Grid Table 5 Dark Accent 3"/>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3"/>
      </w:tcPr>
    </w:tblStylePr>
    <w:tblStylePr w:type="band1Vert">
      <w:tblPr/>
      <w:tcPr>
        <w:shd w:val="clear" w:color="auto" w:fill="D6F2F1" w:themeFill="accent3" w:themeFillTint="66"/>
      </w:tcPr>
    </w:tblStylePr>
    <w:tblStylePr w:type="band1Horz">
      <w:tblPr/>
      <w:tcPr>
        <w:shd w:val="clear" w:color="auto" w:fill="D6F2F1" w:themeFill="accent3" w:themeFillTint="66"/>
      </w:tcPr>
    </w:tblStylePr>
  </w:style>
  <w:style w:type="table" w:styleId="GridTable5Dark-Accent4">
    <w:name w:val="Grid Table 5 Dark Accent 4"/>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4"/>
      </w:tcPr>
    </w:tblStylePr>
    <w:tblStylePr w:type="band1Vert">
      <w:tblPr/>
      <w:tcPr>
        <w:shd w:val="clear" w:color="auto" w:fill="7AFFF8" w:themeFill="accent4" w:themeFillTint="66"/>
      </w:tcPr>
    </w:tblStylePr>
    <w:tblStylePr w:type="band1Horz">
      <w:tblPr/>
      <w:tcPr>
        <w:shd w:val="clear" w:color="auto" w:fill="7AFFF8" w:themeFill="accent4" w:themeFillTint="66"/>
      </w:tcPr>
    </w:tblStylePr>
  </w:style>
  <w:style w:type="table" w:styleId="GridTable5Dark-Accent5">
    <w:name w:val="Grid Table 5 Dark Accent 5"/>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46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46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46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46C" w:themeFill="accent5"/>
      </w:tcPr>
    </w:tblStylePr>
    <w:tblStylePr w:type="band1Vert">
      <w:tblPr/>
      <w:tcPr>
        <w:shd w:val="clear" w:color="auto" w:fill="B3ADCB" w:themeFill="accent5" w:themeFillTint="66"/>
      </w:tcPr>
    </w:tblStylePr>
    <w:tblStylePr w:type="band1Horz">
      <w:tblPr/>
      <w:tcPr>
        <w:shd w:val="clear" w:color="auto" w:fill="B3ADCB" w:themeFill="accent5" w:themeFillTint="66"/>
      </w:tcPr>
    </w:tblStylePr>
  </w:style>
  <w:style w:type="table" w:styleId="GridTable5Dark-Accent6">
    <w:name w:val="Grid Table 5 Dark Accent 6"/>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3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73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73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73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7391" w:themeFill="accent6"/>
      </w:tcPr>
    </w:tblStylePr>
    <w:tblStylePr w:type="band1Vert">
      <w:tblPr/>
      <w:tcPr>
        <w:shd w:val="clear" w:color="auto" w:fill="C9C7D3" w:themeFill="accent6" w:themeFillTint="66"/>
      </w:tcPr>
    </w:tblStylePr>
    <w:tblStylePr w:type="band1Horz">
      <w:tblPr/>
      <w:tcPr>
        <w:shd w:val="clear" w:color="auto" w:fill="C9C7D3" w:themeFill="accent6" w:themeFillTint="66"/>
      </w:tcPr>
    </w:tblStylePr>
  </w:style>
  <w:style w:type="table" w:styleId="GridTable6Colorful">
    <w:name w:val="Grid Table 6 Colorful"/>
    <w:basedOn w:val="TableNormal"/>
    <w:uiPriority w:val="51"/>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6Colorful-Accent2">
    <w:name w:val="Grid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6Colorful-Accent3">
    <w:name w:val="Grid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6Colorful-Accent4">
    <w:name w:val="Grid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6Colorful-Accent5">
    <w:name w:val="Grid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6Colorful-Accent6">
    <w:name w:val="Grid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7Colorful">
    <w:name w:val="Grid Table 7 Colorful"/>
    <w:basedOn w:val="TableNormal"/>
    <w:uiPriority w:val="52"/>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7Colorful-Accent2">
    <w:name w:val="Grid Table 7 Colorful Accent 2"/>
    <w:basedOn w:val="TableNormal"/>
    <w:uiPriority w:val="52"/>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7Colorful-Accent3">
    <w:name w:val="Grid Table 7 Colorful Accent 3"/>
    <w:basedOn w:val="TableNormal"/>
    <w:uiPriority w:val="52"/>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7Colorful-Accent4">
    <w:name w:val="Grid Table 7 Colorful Accent 4"/>
    <w:basedOn w:val="TableNormal"/>
    <w:uiPriority w:val="52"/>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7Colorful-Accent5">
    <w:name w:val="Grid Table 7 Colorful Accent 5"/>
    <w:basedOn w:val="TableNormal"/>
    <w:uiPriority w:val="52"/>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7Colorful-Accent6">
    <w:name w:val="Grid Table 7 Colorful Accent 6"/>
    <w:basedOn w:val="TableNormal"/>
    <w:uiPriority w:val="52"/>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LightGrid">
    <w:name w:val="Light Grid"/>
    <w:basedOn w:val="TableNormal"/>
    <w:uiPriority w:val="62"/>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18" w:space="0" w:color="201547" w:themeColor="accent1"/>
          <w:right w:val="single" w:sz="8" w:space="0" w:color="201547" w:themeColor="accent1"/>
          <w:insideH w:val="nil"/>
          <w:insideV w:val="single" w:sz="8" w:space="0" w:color="20154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insideH w:val="nil"/>
          <w:insideV w:val="single" w:sz="8" w:space="0" w:color="20154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shd w:val="clear" w:color="auto" w:fill="BBAFE7" w:themeFill="accent1" w:themeFillTint="3F"/>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shd w:val="clear" w:color="auto" w:fill="BBAFE7" w:themeFill="accent1" w:themeFillTint="3F"/>
      </w:tcPr>
    </w:tblStylePr>
    <w:tblStylePr w:type="band2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tcPr>
    </w:tblStylePr>
  </w:style>
  <w:style w:type="table" w:styleId="LightGrid-Accent2">
    <w:name w:val="Light Grid Accent 2"/>
    <w:basedOn w:val="TableNormal"/>
    <w:uiPriority w:val="62"/>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18" w:space="0" w:color="66D1CB" w:themeColor="accent2"/>
          <w:right w:val="single" w:sz="8" w:space="0" w:color="66D1CB" w:themeColor="accent2"/>
          <w:insideH w:val="nil"/>
          <w:insideV w:val="single" w:sz="8" w:space="0" w:color="66D1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insideH w:val="nil"/>
          <w:insideV w:val="single" w:sz="8" w:space="0" w:color="66D1C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shd w:val="clear" w:color="auto" w:fill="D9F3F2" w:themeFill="accent2" w:themeFillTint="3F"/>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shd w:val="clear" w:color="auto" w:fill="D9F3F2" w:themeFill="accent2" w:themeFillTint="3F"/>
      </w:tcPr>
    </w:tblStylePr>
    <w:tblStylePr w:type="band2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tcPr>
    </w:tblStylePr>
  </w:style>
  <w:style w:type="table" w:styleId="LightGrid-Accent3">
    <w:name w:val="Light Grid Accent 3"/>
    <w:basedOn w:val="TableNormal"/>
    <w:uiPriority w:val="62"/>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18" w:space="0" w:color="99E0DD" w:themeColor="accent3"/>
          <w:right w:val="single" w:sz="8" w:space="0" w:color="99E0DD" w:themeColor="accent3"/>
          <w:insideH w:val="nil"/>
          <w:insideV w:val="single" w:sz="8" w:space="0" w:color="99E0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insideH w:val="nil"/>
          <w:insideV w:val="single" w:sz="8" w:space="0" w:color="99E0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shd w:val="clear" w:color="auto" w:fill="E5F7F6" w:themeFill="accent3" w:themeFillTint="3F"/>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shd w:val="clear" w:color="auto" w:fill="E5F7F6" w:themeFill="accent3" w:themeFillTint="3F"/>
      </w:tcPr>
    </w:tblStylePr>
    <w:tblStylePr w:type="band2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tcPr>
    </w:tblStylePr>
  </w:style>
  <w:style w:type="table" w:styleId="LightGrid-Accent4">
    <w:name w:val="Light Grid Accent 4"/>
    <w:basedOn w:val="TableNormal"/>
    <w:uiPriority w:val="62"/>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18" w:space="0" w:color="00B2A9" w:themeColor="accent4"/>
          <w:right w:val="single" w:sz="8" w:space="0" w:color="00B2A9" w:themeColor="accent4"/>
          <w:insideH w:val="nil"/>
          <w:insideV w:val="single" w:sz="8" w:space="0" w:color="00B2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insideH w:val="nil"/>
          <w:insideV w:val="single" w:sz="8" w:space="0" w:color="00B2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shd w:val="clear" w:color="auto" w:fill="ACFFFA" w:themeFill="accent4" w:themeFillTint="3F"/>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shd w:val="clear" w:color="auto" w:fill="ACFFFA" w:themeFill="accent4" w:themeFillTint="3F"/>
      </w:tcPr>
    </w:tblStylePr>
    <w:tblStylePr w:type="band2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tcPr>
    </w:tblStylePr>
  </w:style>
  <w:style w:type="table" w:styleId="LightGrid-Accent5">
    <w:name w:val="Light Grid Accent 5"/>
    <w:basedOn w:val="TableNormal"/>
    <w:uiPriority w:val="62"/>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18" w:space="0" w:color="4D446C" w:themeColor="accent5"/>
          <w:right w:val="single" w:sz="8" w:space="0" w:color="4D446C" w:themeColor="accent5"/>
          <w:insideH w:val="nil"/>
          <w:insideV w:val="single" w:sz="8" w:space="0" w:color="4D44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insideH w:val="nil"/>
          <w:insideV w:val="single" w:sz="8" w:space="0" w:color="4D44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shd w:val="clear" w:color="auto" w:fill="D0CCDF" w:themeFill="accent5" w:themeFillTint="3F"/>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shd w:val="clear" w:color="auto" w:fill="D0CCDF" w:themeFill="accent5" w:themeFillTint="3F"/>
      </w:tcPr>
    </w:tblStylePr>
    <w:tblStylePr w:type="band2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tcPr>
    </w:tblStylePr>
  </w:style>
  <w:style w:type="table" w:styleId="LightGrid-Accent6">
    <w:name w:val="Light Grid Accent 6"/>
    <w:basedOn w:val="TableNormal"/>
    <w:uiPriority w:val="62"/>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18" w:space="0" w:color="797391" w:themeColor="accent6"/>
          <w:right w:val="single" w:sz="8" w:space="0" w:color="797391" w:themeColor="accent6"/>
          <w:insideH w:val="nil"/>
          <w:insideV w:val="single" w:sz="8" w:space="0" w:color="7973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insideH w:val="nil"/>
          <w:insideV w:val="single" w:sz="8" w:space="0" w:color="7973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shd w:val="clear" w:color="auto" w:fill="DDDCE3" w:themeFill="accent6" w:themeFillTint="3F"/>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shd w:val="clear" w:color="auto" w:fill="DDDCE3" w:themeFill="accent6" w:themeFillTint="3F"/>
      </w:tcPr>
    </w:tblStylePr>
    <w:tblStylePr w:type="band2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tcPr>
    </w:tblStylePr>
  </w:style>
  <w:style w:type="table" w:styleId="LightList">
    <w:name w:val="Light List"/>
    <w:basedOn w:val="TableNormal"/>
    <w:uiPriority w:val="61"/>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pPr>
        <w:spacing w:before="0" w:after="0" w:line="240" w:lineRule="auto"/>
      </w:pPr>
      <w:rPr>
        <w:b/>
        <w:bCs/>
        <w:color w:val="FFFFFF" w:themeColor="background1"/>
      </w:rPr>
      <w:tblPr/>
      <w:tcPr>
        <w:shd w:val="clear" w:color="auto" w:fill="201547" w:themeFill="accent1"/>
      </w:tcPr>
    </w:tblStylePr>
    <w:tblStylePr w:type="lastRow">
      <w:pPr>
        <w:spacing w:before="0" w:after="0" w:line="240" w:lineRule="auto"/>
      </w:pPr>
      <w:rPr>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tcBorders>
      </w:tcPr>
    </w:tblStylePr>
    <w:tblStylePr w:type="firstCol">
      <w:rPr>
        <w:b/>
        <w:bCs/>
      </w:rPr>
    </w:tblStylePr>
    <w:tblStylePr w:type="lastCol">
      <w:rPr>
        <w:b/>
        <w:bCs/>
      </w:r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style>
  <w:style w:type="table" w:styleId="LightList-Accent2">
    <w:name w:val="Light List Accent 2"/>
    <w:basedOn w:val="TableNormal"/>
    <w:uiPriority w:val="61"/>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pPr>
        <w:spacing w:before="0" w:after="0" w:line="240" w:lineRule="auto"/>
      </w:pPr>
      <w:rPr>
        <w:b/>
        <w:bCs/>
        <w:color w:val="FFFFFF" w:themeColor="background1"/>
      </w:rPr>
      <w:tblPr/>
      <w:tcPr>
        <w:shd w:val="clear" w:color="auto" w:fill="66D1CB" w:themeFill="accent2"/>
      </w:tcPr>
    </w:tblStylePr>
    <w:tblStylePr w:type="lastRow">
      <w:pPr>
        <w:spacing w:before="0" w:after="0" w:line="240" w:lineRule="auto"/>
      </w:pPr>
      <w:rPr>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tcBorders>
      </w:tcPr>
    </w:tblStylePr>
    <w:tblStylePr w:type="firstCol">
      <w:rPr>
        <w:b/>
        <w:bCs/>
      </w:rPr>
    </w:tblStylePr>
    <w:tblStylePr w:type="lastCol">
      <w:rPr>
        <w:b/>
        <w:bCs/>
      </w:r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style>
  <w:style w:type="table" w:styleId="LightList-Accent3">
    <w:name w:val="Light List Accent 3"/>
    <w:basedOn w:val="TableNormal"/>
    <w:uiPriority w:val="61"/>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pPr>
        <w:spacing w:before="0" w:after="0" w:line="240" w:lineRule="auto"/>
      </w:pPr>
      <w:rPr>
        <w:b/>
        <w:bCs/>
        <w:color w:val="FFFFFF" w:themeColor="background1"/>
      </w:rPr>
      <w:tblPr/>
      <w:tcPr>
        <w:shd w:val="clear" w:color="auto" w:fill="99E0DD" w:themeFill="accent3"/>
      </w:tcPr>
    </w:tblStylePr>
    <w:tblStylePr w:type="lastRow">
      <w:pPr>
        <w:spacing w:before="0" w:after="0" w:line="240" w:lineRule="auto"/>
      </w:pPr>
      <w:rPr>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tcBorders>
      </w:tcPr>
    </w:tblStylePr>
    <w:tblStylePr w:type="firstCol">
      <w:rPr>
        <w:b/>
        <w:bCs/>
      </w:rPr>
    </w:tblStylePr>
    <w:tblStylePr w:type="lastCol">
      <w:rPr>
        <w:b/>
        <w:bCs/>
      </w:r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style>
  <w:style w:type="table" w:styleId="LightList-Accent4">
    <w:name w:val="Light List Accent 4"/>
    <w:basedOn w:val="TableNormal"/>
    <w:uiPriority w:val="61"/>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pPr>
        <w:spacing w:before="0" w:after="0" w:line="240" w:lineRule="auto"/>
      </w:pPr>
      <w:rPr>
        <w:b/>
        <w:bCs/>
        <w:color w:val="FFFFFF" w:themeColor="background1"/>
      </w:rPr>
      <w:tblPr/>
      <w:tcPr>
        <w:shd w:val="clear" w:color="auto" w:fill="00B2A9" w:themeFill="accent4"/>
      </w:tcPr>
    </w:tblStylePr>
    <w:tblStylePr w:type="lastRow">
      <w:pPr>
        <w:spacing w:before="0" w:after="0" w:line="240" w:lineRule="auto"/>
      </w:pPr>
      <w:rPr>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tcBorders>
      </w:tcPr>
    </w:tblStylePr>
    <w:tblStylePr w:type="firstCol">
      <w:rPr>
        <w:b/>
        <w:bCs/>
      </w:rPr>
    </w:tblStylePr>
    <w:tblStylePr w:type="lastCol">
      <w:rPr>
        <w:b/>
        <w:bCs/>
      </w:r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style>
  <w:style w:type="table" w:styleId="LightList-Accent5">
    <w:name w:val="Light List Accent 5"/>
    <w:basedOn w:val="TableNormal"/>
    <w:uiPriority w:val="61"/>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pPr>
        <w:spacing w:before="0" w:after="0" w:line="240" w:lineRule="auto"/>
      </w:pPr>
      <w:rPr>
        <w:b/>
        <w:bCs/>
        <w:color w:val="FFFFFF" w:themeColor="background1"/>
      </w:rPr>
      <w:tblPr/>
      <w:tcPr>
        <w:shd w:val="clear" w:color="auto" w:fill="4D446C" w:themeFill="accent5"/>
      </w:tcPr>
    </w:tblStylePr>
    <w:tblStylePr w:type="lastRow">
      <w:pPr>
        <w:spacing w:before="0" w:after="0" w:line="240" w:lineRule="auto"/>
      </w:pPr>
      <w:rPr>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tcBorders>
      </w:tcPr>
    </w:tblStylePr>
    <w:tblStylePr w:type="firstCol">
      <w:rPr>
        <w:b/>
        <w:bCs/>
      </w:rPr>
    </w:tblStylePr>
    <w:tblStylePr w:type="lastCol">
      <w:rPr>
        <w:b/>
        <w:bCs/>
      </w:r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style>
  <w:style w:type="table" w:styleId="LightList-Accent6">
    <w:name w:val="Light List Accent 6"/>
    <w:basedOn w:val="TableNormal"/>
    <w:uiPriority w:val="61"/>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pPr>
        <w:spacing w:before="0" w:after="0" w:line="240" w:lineRule="auto"/>
      </w:pPr>
      <w:rPr>
        <w:b/>
        <w:bCs/>
        <w:color w:val="FFFFFF" w:themeColor="background1"/>
      </w:rPr>
      <w:tblPr/>
      <w:tcPr>
        <w:shd w:val="clear" w:color="auto" w:fill="797391" w:themeFill="accent6"/>
      </w:tcPr>
    </w:tblStylePr>
    <w:tblStylePr w:type="lastRow">
      <w:pPr>
        <w:spacing w:before="0" w:after="0" w:line="240" w:lineRule="auto"/>
      </w:pPr>
      <w:rPr>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tcBorders>
      </w:tcPr>
    </w:tblStylePr>
    <w:tblStylePr w:type="firstCol">
      <w:rPr>
        <w:b/>
        <w:bCs/>
      </w:rPr>
    </w:tblStylePr>
    <w:tblStylePr w:type="lastCol">
      <w:rPr>
        <w:b/>
        <w:bCs/>
      </w:r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style>
  <w:style w:type="table" w:styleId="LightShading">
    <w:name w:val="Light Shading"/>
    <w:basedOn w:val="TableNormal"/>
    <w:uiPriority w:val="60"/>
    <w:semiHidden/>
    <w:rsid w:val="0022698D"/>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2698D"/>
    <w:pPr>
      <w:spacing w:line="240" w:lineRule="auto"/>
    </w:pPr>
    <w:rPr>
      <w:color w:val="170F34" w:themeColor="accent1" w:themeShade="BF"/>
    </w:rPr>
    <w:tblPr>
      <w:tblStyleRowBandSize w:val="1"/>
      <w:tblStyleColBandSize w:val="1"/>
      <w:tblBorders>
        <w:top w:val="single" w:sz="8" w:space="0" w:color="201547" w:themeColor="accent1"/>
        <w:bottom w:val="single" w:sz="8" w:space="0" w:color="201547" w:themeColor="accent1"/>
      </w:tblBorders>
    </w:tblPr>
    <w:tblStylePr w:type="fir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la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left w:val="nil"/>
          <w:right w:val="nil"/>
          <w:insideH w:val="nil"/>
          <w:insideV w:val="nil"/>
        </w:tcBorders>
        <w:shd w:val="clear" w:color="auto" w:fill="BBAFE7" w:themeFill="accent1" w:themeFillTint="3F"/>
      </w:tcPr>
    </w:tblStylePr>
  </w:style>
  <w:style w:type="table" w:styleId="LightShading-Accent2">
    <w:name w:val="Light Shading Accent 2"/>
    <w:basedOn w:val="TableNormal"/>
    <w:uiPriority w:val="60"/>
    <w:semiHidden/>
    <w:rsid w:val="0022698D"/>
    <w:pPr>
      <w:spacing w:line="240" w:lineRule="auto"/>
    </w:pPr>
    <w:rPr>
      <w:color w:val="35B2AB" w:themeColor="accent2" w:themeShade="BF"/>
    </w:rPr>
    <w:tblPr>
      <w:tblStyleRowBandSize w:val="1"/>
      <w:tblStyleColBandSize w:val="1"/>
      <w:tblBorders>
        <w:top w:val="single" w:sz="8" w:space="0" w:color="66D1CB" w:themeColor="accent2"/>
        <w:bottom w:val="single" w:sz="8" w:space="0" w:color="66D1CB" w:themeColor="accent2"/>
      </w:tblBorders>
    </w:tblPr>
    <w:tblStylePr w:type="fir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la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left w:val="nil"/>
          <w:right w:val="nil"/>
          <w:insideH w:val="nil"/>
          <w:insideV w:val="nil"/>
        </w:tcBorders>
        <w:shd w:val="clear" w:color="auto" w:fill="D9F3F2" w:themeFill="accent2" w:themeFillTint="3F"/>
      </w:tcPr>
    </w:tblStylePr>
  </w:style>
  <w:style w:type="table" w:styleId="LightShading-Accent3">
    <w:name w:val="Light Shading Accent 3"/>
    <w:basedOn w:val="TableNormal"/>
    <w:uiPriority w:val="60"/>
    <w:semiHidden/>
    <w:rsid w:val="0022698D"/>
    <w:pPr>
      <w:spacing w:line="240" w:lineRule="auto"/>
    </w:pPr>
    <w:rPr>
      <w:color w:val="50CAC4" w:themeColor="accent3" w:themeShade="BF"/>
    </w:rPr>
    <w:tblPr>
      <w:tblStyleRowBandSize w:val="1"/>
      <w:tblStyleColBandSize w:val="1"/>
      <w:tblBorders>
        <w:top w:val="single" w:sz="8" w:space="0" w:color="99E0DD" w:themeColor="accent3"/>
        <w:bottom w:val="single" w:sz="8" w:space="0" w:color="99E0DD" w:themeColor="accent3"/>
      </w:tblBorders>
    </w:tblPr>
    <w:tblStylePr w:type="fir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la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left w:val="nil"/>
          <w:right w:val="nil"/>
          <w:insideH w:val="nil"/>
          <w:insideV w:val="nil"/>
        </w:tcBorders>
        <w:shd w:val="clear" w:color="auto" w:fill="E5F7F6" w:themeFill="accent3" w:themeFillTint="3F"/>
      </w:tcPr>
    </w:tblStylePr>
  </w:style>
  <w:style w:type="table" w:styleId="LightShading-Accent4">
    <w:name w:val="Light Shading Accent 4"/>
    <w:basedOn w:val="TableNormal"/>
    <w:uiPriority w:val="60"/>
    <w:semiHidden/>
    <w:rsid w:val="0022698D"/>
    <w:pPr>
      <w:spacing w:line="240" w:lineRule="auto"/>
    </w:pPr>
    <w:rPr>
      <w:color w:val="00857E" w:themeColor="accent4" w:themeShade="BF"/>
    </w:rPr>
    <w:tblPr>
      <w:tblStyleRowBandSize w:val="1"/>
      <w:tblStyleColBandSize w:val="1"/>
      <w:tblBorders>
        <w:top w:val="single" w:sz="8" w:space="0" w:color="00B2A9" w:themeColor="accent4"/>
        <w:bottom w:val="single" w:sz="8" w:space="0" w:color="00B2A9" w:themeColor="accent4"/>
      </w:tblBorders>
    </w:tblPr>
    <w:tblStylePr w:type="fir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la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left w:val="nil"/>
          <w:right w:val="nil"/>
          <w:insideH w:val="nil"/>
          <w:insideV w:val="nil"/>
        </w:tcBorders>
        <w:shd w:val="clear" w:color="auto" w:fill="ACFFFA" w:themeFill="accent4" w:themeFillTint="3F"/>
      </w:tcPr>
    </w:tblStylePr>
  </w:style>
  <w:style w:type="table" w:styleId="LightShading-Accent5">
    <w:name w:val="Light Shading Accent 5"/>
    <w:basedOn w:val="TableNormal"/>
    <w:uiPriority w:val="60"/>
    <w:semiHidden/>
    <w:rsid w:val="0022698D"/>
    <w:pPr>
      <w:spacing w:line="240" w:lineRule="auto"/>
    </w:pPr>
    <w:rPr>
      <w:color w:val="393350" w:themeColor="accent5" w:themeShade="BF"/>
    </w:rPr>
    <w:tblPr>
      <w:tblStyleRowBandSize w:val="1"/>
      <w:tblStyleColBandSize w:val="1"/>
      <w:tblBorders>
        <w:top w:val="single" w:sz="8" w:space="0" w:color="4D446C" w:themeColor="accent5"/>
        <w:bottom w:val="single" w:sz="8" w:space="0" w:color="4D446C" w:themeColor="accent5"/>
      </w:tblBorders>
    </w:tblPr>
    <w:tblStylePr w:type="fir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la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left w:val="nil"/>
          <w:right w:val="nil"/>
          <w:insideH w:val="nil"/>
          <w:insideV w:val="nil"/>
        </w:tcBorders>
        <w:shd w:val="clear" w:color="auto" w:fill="D0CCDF" w:themeFill="accent5" w:themeFillTint="3F"/>
      </w:tcPr>
    </w:tblStylePr>
  </w:style>
  <w:style w:type="table" w:styleId="LightShading-Accent6">
    <w:name w:val="Light Shading Accent 6"/>
    <w:basedOn w:val="TableNormal"/>
    <w:uiPriority w:val="60"/>
    <w:semiHidden/>
    <w:rsid w:val="0022698D"/>
    <w:pPr>
      <w:spacing w:line="240" w:lineRule="auto"/>
    </w:pPr>
    <w:rPr>
      <w:color w:val="5A556C" w:themeColor="accent6" w:themeShade="BF"/>
    </w:rPr>
    <w:tblPr>
      <w:tblStyleRowBandSize w:val="1"/>
      <w:tblStyleColBandSize w:val="1"/>
      <w:tblBorders>
        <w:top w:val="single" w:sz="8" w:space="0" w:color="797391" w:themeColor="accent6"/>
        <w:bottom w:val="single" w:sz="8" w:space="0" w:color="797391" w:themeColor="accent6"/>
      </w:tblBorders>
    </w:tblPr>
    <w:tblStylePr w:type="fir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la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left w:val="nil"/>
          <w:right w:val="nil"/>
          <w:insideH w:val="nil"/>
          <w:insideV w:val="nil"/>
        </w:tcBorders>
        <w:shd w:val="clear" w:color="auto" w:fill="DDDCE3" w:themeFill="accent6" w:themeFillTint="3F"/>
      </w:tcPr>
    </w:tblStylePr>
  </w:style>
  <w:style w:type="table" w:styleId="ListTable1Light">
    <w:name w:val="List Table 1 Light"/>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5B3DC5" w:themeColor="accent1" w:themeTint="99"/>
        </w:tcBorders>
      </w:tcPr>
    </w:tblStylePr>
    <w:tblStylePr w:type="lastRow">
      <w:rPr>
        <w:b/>
        <w:bCs/>
      </w:rPr>
      <w:tblPr/>
      <w:tcPr>
        <w:tcBorders>
          <w:top w:val="sing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1Light-Accent2">
    <w:name w:val="List Table 1 Light Accent 2"/>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3E3DF" w:themeColor="accent2" w:themeTint="99"/>
        </w:tcBorders>
      </w:tcPr>
    </w:tblStylePr>
    <w:tblStylePr w:type="lastRow">
      <w:rPr>
        <w:b/>
        <w:bCs/>
      </w:rPr>
      <w:tblPr/>
      <w:tcPr>
        <w:tcBorders>
          <w:top w:val="sing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1Light-Accent3">
    <w:name w:val="List Table 1 Light Accent 3"/>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C1ECEA" w:themeColor="accent3" w:themeTint="99"/>
        </w:tcBorders>
      </w:tcPr>
    </w:tblStylePr>
    <w:tblStylePr w:type="lastRow">
      <w:rPr>
        <w:b/>
        <w:bCs/>
      </w:rPr>
      <w:tblPr/>
      <w:tcPr>
        <w:tcBorders>
          <w:top w:val="sing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1Light-Accent4">
    <w:name w:val="List Table 1 Light Accent 4"/>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37FFF4" w:themeColor="accent4" w:themeTint="99"/>
        </w:tcBorders>
      </w:tcPr>
    </w:tblStylePr>
    <w:tblStylePr w:type="lastRow">
      <w:rPr>
        <w:b/>
        <w:bCs/>
      </w:rPr>
      <w:tblPr/>
      <w:tcPr>
        <w:tcBorders>
          <w:top w:val="sing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1Light-Accent5">
    <w:name w:val="List Table 1 Light Accent 5"/>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E83B1" w:themeColor="accent5" w:themeTint="99"/>
        </w:tcBorders>
      </w:tcPr>
    </w:tblStylePr>
    <w:tblStylePr w:type="lastRow">
      <w:rPr>
        <w:b/>
        <w:bCs/>
      </w:rPr>
      <w:tblPr/>
      <w:tcPr>
        <w:tcBorders>
          <w:top w:val="sing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1Light-Accent6">
    <w:name w:val="List Table 1 Light Accent 6"/>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EABBD" w:themeColor="accent6" w:themeTint="99"/>
        </w:tcBorders>
      </w:tcPr>
    </w:tblStylePr>
    <w:tblStylePr w:type="lastRow">
      <w:rPr>
        <w:b/>
        <w:bCs/>
      </w:rPr>
      <w:tblPr/>
      <w:tcPr>
        <w:tcBorders>
          <w:top w:val="sing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2">
    <w:name w:val="List Table 2"/>
    <w:basedOn w:val="TableNormal"/>
    <w:uiPriority w:val="47"/>
    <w:semiHidden/>
    <w:rsid w:val="0022698D"/>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2698D"/>
    <w:pPr>
      <w:spacing w:line="240" w:lineRule="auto"/>
    </w:pPr>
    <w:tblPr>
      <w:tblStyleRowBandSize w:val="1"/>
      <w:tblStyleColBandSize w:val="1"/>
      <w:tblBorders>
        <w:top w:val="single" w:sz="4" w:space="0" w:color="5B3DC5" w:themeColor="accent1" w:themeTint="99"/>
        <w:bottom w:val="single" w:sz="4" w:space="0" w:color="5B3DC5" w:themeColor="accent1" w:themeTint="99"/>
        <w:insideH w:val="single" w:sz="4" w:space="0" w:color="5B3DC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2-Accent2">
    <w:name w:val="List Table 2 Accent 2"/>
    <w:basedOn w:val="TableNormal"/>
    <w:uiPriority w:val="47"/>
    <w:semiHidden/>
    <w:rsid w:val="0022698D"/>
    <w:pPr>
      <w:spacing w:line="240" w:lineRule="auto"/>
    </w:pPr>
    <w:tblPr>
      <w:tblStyleRowBandSize w:val="1"/>
      <w:tblStyleColBandSize w:val="1"/>
      <w:tblBorders>
        <w:top w:val="single" w:sz="4" w:space="0" w:color="A3E3DF" w:themeColor="accent2" w:themeTint="99"/>
        <w:bottom w:val="single" w:sz="4" w:space="0" w:color="A3E3DF" w:themeColor="accent2" w:themeTint="99"/>
        <w:insideH w:val="single" w:sz="4" w:space="0" w:color="A3E3D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2-Accent3">
    <w:name w:val="List Table 2 Accent 3"/>
    <w:basedOn w:val="TableNormal"/>
    <w:uiPriority w:val="47"/>
    <w:semiHidden/>
    <w:rsid w:val="0022698D"/>
    <w:pPr>
      <w:spacing w:line="240" w:lineRule="auto"/>
    </w:pPr>
    <w:tblPr>
      <w:tblStyleRowBandSize w:val="1"/>
      <w:tblStyleColBandSize w:val="1"/>
      <w:tblBorders>
        <w:top w:val="single" w:sz="4" w:space="0" w:color="C1ECEA" w:themeColor="accent3" w:themeTint="99"/>
        <w:bottom w:val="single" w:sz="4" w:space="0" w:color="C1ECEA" w:themeColor="accent3" w:themeTint="99"/>
        <w:insideH w:val="single" w:sz="4" w:space="0" w:color="C1EC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2-Accent4">
    <w:name w:val="List Table 2 Accent 4"/>
    <w:basedOn w:val="TableNormal"/>
    <w:uiPriority w:val="47"/>
    <w:semiHidden/>
    <w:rsid w:val="0022698D"/>
    <w:pPr>
      <w:spacing w:line="240" w:lineRule="auto"/>
    </w:pPr>
    <w:tblPr>
      <w:tblStyleRowBandSize w:val="1"/>
      <w:tblStyleColBandSize w:val="1"/>
      <w:tblBorders>
        <w:top w:val="single" w:sz="4" w:space="0" w:color="37FFF4" w:themeColor="accent4" w:themeTint="99"/>
        <w:bottom w:val="single" w:sz="4" w:space="0" w:color="37FFF4" w:themeColor="accent4" w:themeTint="99"/>
        <w:insideH w:val="single" w:sz="4" w:space="0" w:color="37FFF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2-Accent5">
    <w:name w:val="List Table 2 Accent 5"/>
    <w:basedOn w:val="TableNormal"/>
    <w:uiPriority w:val="47"/>
    <w:semiHidden/>
    <w:rsid w:val="0022698D"/>
    <w:pPr>
      <w:spacing w:line="240" w:lineRule="auto"/>
    </w:pPr>
    <w:tblPr>
      <w:tblStyleRowBandSize w:val="1"/>
      <w:tblStyleColBandSize w:val="1"/>
      <w:tblBorders>
        <w:top w:val="single" w:sz="4" w:space="0" w:color="8E83B1" w:themeColor="accent5" w:themeTint="99"/>
        <w:bottom w:val="single" w:sz="4" w:space="0" w:color="8E83B1" w:themeColor="accent5" w:themeTint="99"/>
        <w:insideH w:val="single" w:sz="4" w:space="0" w:color="8E83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2-Accent6">
    <w:name w:val="List Table 2 Accent 6"/>
    <w:basedOn w:val="TableNormal"/>
    <w:uiPriority w:val="47"/>
    <w:semiHidden/>
    <w:rsid w:val="0022698D"/>
    <w:pPr>
      <w:spacing w:line="240" w:lineRule="auto"/>
    </w:pPr>
    <w:tblPr>
      <w:tblStyleRowBandSize w:val="1"/>
      <w:tblStyleColBandSize w:val="1"/>
      <w:tblBorders>
        <w:top w:val="single" w:sz="4" w:space="0" w:color="AEABBD" w:themeColor="accent6" w:themeTint="99"/>
        <w:bottom w:val="single" w:sz="4" w:space="0" w:color="AEABBD" w:themeColor="accent6" w:themeTint="99"/>
        <w:insideH w:val="single" w:sz="4" w:space="0" w:color="AEABB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3">
    <w:name w:val="List Table 3"/>
    <w:basedOn w:val="TableNormal"/>
    <w:uiPriority w:val="48"/>
    <w:semiHidden/>
    <w:rsid w:val="0022698D"/>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2698D"/>
    <w:pPr>
      <w:spacing w:line="240" w:lineRule="auto"/>
    </w:pPr>
    <w:tblPr>
      <w:tblStyleRowBandSize w:val="1"/>
      <w:tblStyleColBandSize w:val="1"/>
      <w:tblBorders>
        <w:top w:val="single" w:sz="4" w:space="0" w:color="201547" w:themeColor="accent1"/>
        <w:left w:val="single" w:sz="4" w:space="0" w:color="201547" w:themeColor="accent1"/>
        <w:bottom w:val="single" w:sz="4" w:space="0" w:color="201547" w:themeColor="accent1"/>
        <w:right w:val="single" w:sz="4" w:space="0" w:color="201547" w:themeColor="accent1"/>
      </w:tblBorders>
    </w:tblPr>
    <w:tblStylePr w:type="firstRow">
      <w:rPr>
        <w:b/>
        <w:bCs/>
        <w:color w:val="FFFFFF" w:themeColor="background1"/>
      </w:rPr>
      <w:tblPr/>
      <w:tcPr>
        <w:shd w:val="clear" w:color="auto" w:fill="201547" w:themeFill="accent1"/>
      </w:tcPr>
    </w:tblStylePr>
    <w:tblStylePr w:type="lastRow">
      <w:rPr>
        <w:b/>
        <w:bCs/>
      </w:rPr>
      <w:tblPr/>
      <w:tcPr>
        <w:tcBorders>
          <w:top w:val="double" w:sz="4" w:space="0" w:color="2015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1"/>
          <w:right w:val="single" w:sz="4" w:space="0" w:color="201547" w:themeColor="accent1"/>
        </w:tcBorders>
      </w:tcPr>
    </w:tblStylePr>
    <w:tblStylePr w:type="band1Horz">
      <w:tblPr/>
      <w:tcPr>
        <w:tcBorders>
          <w:top w:val="single" w:sz="4" w:space="0" w:color="201547" w:themeColor="accent1"/>
          <w:bottom w:val="single" w:sz="4" w:space="0" w:color="2015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1"/>
          <w:left w:val="nil"/>
        </w:tcBorders>
      </w:tcPr>
    </w:tblStylePr>
    <w:tblStylePr w:type="swCell">
      <w:tblPr/>
      <w:tcPr>
        <w:tcBorders>
          <w:top w:val="double" w:sz="4" w:space="0" w:color="201547" w:themeColor="accent1"/>
          <w:right w:val="nil"/>
        </w:tcBorders>
      </w:tcPr>
    </w:tblStylePr>
  </w:style>
  <w:style w:type="table" w:styleId="ListTable3-Accent2">
    <w:name w:val="List Table 3 Accent 2"/>
    <w:basedOn w:val="TableNormal"/>
    <w:uiPriority w:val="48"/>
    <w:semiHidden/>
    <w:rsid w:val="0022698D"/>
    <w:pPr>
      <w:spacing w:line="240" w:lineRule="auto"/>
    </w:pPr>
    <w:tblPr>
      <w:tblStyleRowBandSize w:val="1"/>
      <w:tblStyleColBandSize w:val="1"/>
      <w:tblBorders>
        <w:top w:val="single" w:sz="4" w:space="0" w:color="66D1CB" w:themeColor="accent2"/>
        <w:left w:val="single" w:sz="4" w:space="0" w:color="66D1CB" w:themeColor="accent2"/>
        <w:bottom w:val="single" w:sz="4" w:space="0" w:color="66D1CB" w:themeColor="accent2"/>
        <w:right w:val="single" w:sz="4" w:space="0" w:color="66D1CB" w:themeColor="accent2"/>
      </w:tblBorders>
    </w:tblPr>
    <w:tblStylePr w:type="firstRow">
      <w:rPr>
        <w:b/>
        <w:bCs/>
        <w:color w:val="FFFFFF" w:themeColor="background1"/>
      </w:rPr>
      <w:tblPr/>
      <w:tcPr>
        <w:shd w:val="clear" w:color="auto" w:fill="66D1CB" w:themeFill="accent2"/>
      </w:tcPr>
    </w:tblStylePr>
    <w:tblStylePr w:type="lastRow">
      <w:rPr>
        <w:b/>
        <w:bCs/>
      </w:rPr>
      <w:tblPr/>
      <w:tcPr>
        <w:tcBorders>
          <w:top w:val="double" w:sz="4" w:space="0" w:color="66D1C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D1CB" w:themeColor="accent2"/>
          <w:right w:val="single" w:sz="4" w:space="0" w:color="66D1CB" w:themeColor="accent2"/>
        </w:tcBorders>
      </w:tcPr>
    </w:tblStylePr>
    <w:tblStylePr w:type="band1Horz">
      <w:tblPr/>
      <w:tcPr>
        <w:tcBorders>
          <w:top w:val="single" w:sz="4" w:space="0" w:color="66D1CB" w:themeColor="accent2"/>
          <w:bottom w:val="single" w:sz="4" w:space="0" w:color="66D1C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D1CB" w:themeColor="accent2"/>
          <w:left w:val="nil"/>
        </w:tcBorders>
      </w:tcPr>
    </w:tblStylePr>
    <w:tblStylePr w:type="swCell">
      <w:tblPr/>
      <w:tcPr>
        <w:tcBorders>
          <w:top w:val="double" w:sz="4" w:space="0" w:color="66D1CB" w:themeColor="accent2"/>
          <w:right w:val="nil"/>
        </w:tcBorders>
      </w:tcPr>
    </w:tblStylePr>
  </w:style>
  <w:style w:type="table" w:styleId="ListTable3-Accent3">
    <w:name w:val="List Table 3 Accent 3"/>
    <w:basedOn w:val="TableNormal"/>
    <w:uiPriority w:val="48"/>
    <w:semiHidden/>
    <w:rsid w:val="0022698D"/>
    <w:pPr>
      <w:spacing w:line="240" w:lineRule="auto"/>
    </w:pPr>
    <w:tblPr>
      <w:tblStyleRowBandSize w:val="1"/>
      <w:tblStyleColBandSize w:val="1"/>
      <w:tblBorders>
        <w:top w:val="single" w:sz="4" w:space="0" w:color="99E0DD" w:themeColor="accent3"/>
        <w:left w:val="single" w:sz="4" w:space="0" w:color="99E0DD" w:themeColor="accent3"/>
        <w:bottom w:val="single" w:sz="4" w:space="0" w:color="99E0DD" w:themeColor="accent3"/>
        <w:right w:val="single" w:sz="4" w:space="0" w:color="99E0DD" w:themeColor="accent3"/>
      </w:tblBorders>
    </w:tblPr>
    <w:tblStylePr w:type="firstRow">
      <w:rPr>
        <w:b/>
        <w:bCs/>
        <w:color w:val="FFFFFF" w:themeColor="background1"/>
      </w:rPr>
      <w:tblPr/>
      <w:tcPr>
        <w:shd w:val="clear" w:color="auto" w:fill="99E0DD" w:themeFill="accent3"/>
      </w:tcPr>
    </w:tblStylePr>
    <w:tblStylePr w:type="lastRow">
      <w:rPr>
        <w:b/>
        <w:bCs/>
      </w:rPr>
      <w:tblPr/>
      <w:tcPr>
        <w:tcBorders>
          <w:top w:val="double" w:sz="4" w:space="0" w:color="99E0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3"/>
          <w:right w:val="single" w:sz="4" w:space="0" w:color="99E0DD" w:themeColor="accent3"/>
        </w:tcBorders>
      </w:tcPr>
    </w:tblStylePr>
    <w:tblStylePr w:type="band1Horz">
      <w:tblPr/>
      <w:tcPr>
        <w:tcBorders>
          <w:top w:val="single" w:sz="4" w:space="0" w:color="99E0DD" w:themeColor="accent3"/>
          <w:bottom w:val="single" w:sz="4" w:space="0" w:color="99E0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3"/>
          <w:left w:val="nil"/>
        </w:tcBorders>
      </w:tcPr>
    </w:tblStylePr>
    <w:tblStylePr w:type="swCell">
      <w:tblPr/>
      <w:tcPr>
        <w:tcBorders>
          <w:top w:val="double" w:sz="4" w:space="0" w:color="99E0DD" w:themeColor="accent3"/>
          <w:right w:val="nil"/>
        </w:tcBorders>
      </w:tcPr>
    </w:tblStylePr>
  </w:style>
  <w:style w:type="table" w:styleId="ListTable3-Accent4">
    <w:name w:val="List Table 3 Accent 4"/>
    <w:basedOn w:val="TableNormal"/>
    <w:uiPriority w:val="48"/>
    <w:semiHidden/>
    <w:rsid w:val="0022698D"/>
    <w:pPr>
      <w:spacing w:line="240" w:lineRule="auto"/>
    </w:pPr>
    <w:tblPr>
      <w:tblStyleRowBandSize w:val="1"/>
      <w:tblStyleColBandSize w:val="1"/>
      <w:tblBorders>
        <w:top w:val="single" w:sz="4" w:space="0" w:color="00B2A9" w:themeColor="accent4"/>
        <w:left w:val="single" w:sz="4" w:space="0" w:color="00B2A9" w:themeColor="accent4"/>
        <w:bottom w:val="single" w:sz="4" w:space="0" w:color="00B2A9" w:themeColor="accent4"/>
        <w:right w:val="single" w:sz="4" w:space="0" w:color="00B2A9" w:themeColor="accent4"/>
      </w:tblBorders>
    </w:tblPr>
    <w:tblStylePr w:type="firstRow">
      <w:rPr>
        <w:b/>
        <w:bCs/>
        <w:color w:val="FFFFFF" w:themeColor="background1"/>
      </w:rPr>
      <w:tblPr/>
      <w:tcPr>
        <w:shd w:val="clear" w:color="auto" w:fill="00B2A9" w:themeFill="accent4"/>
      </w:tcPr>
    </w:tblStylePr>
    <w:tblStylePr w:type="lastRow">
      <w:rPr>
        <w:b/>
        <w:bCs/>
      </w:rPr>
      <w:tblPr/>
      <w:tcPr>
        <w:tcBorders>
          <w:top w:val="double" w:sz="4" w:space="0" w:color="00B2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4"/>
          <w:right w:val="single" w:sz="4" w:space="0" w:color="00B2A9" w:themeColor="accent4"/>
        </w:tcBorders>
      </w:tcPr>
    </w:tblStylePr>
    <w:tblStylePr w:type="band1Horz">
      <w:tblPr/>
      <w:tcPr>
        <w:tcBorders>
          <w:top w:val="single" w:sz="4" w:space="0" w:color="00B2A9" w:themeColor="accent4"/>
          <w:bottom w:val="single" w:sz="4" w:space="0" w:color="00B2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4"/>
          <w:left w:val="nil"/>
        </w:tcBorders>
      </w:tcPr>
    </w:tblStylePr>
    <w:tblStylePr w:type="swCell">
      <w:tblPr/>
      <w:tcPr>
        <w:tcBorders>
          <w:top w:val="double" w:sz="4" w:space="0" w:color="00B2A9" w:themeColor="accent4"/>
          <w:right w:val="nil"/>
        </w:tcBorders>
      </w:tcPr>
    </w:tblStylePr>
  </w:style>
  <w:style w:type="table" w:styleId="ListTable3-Accent5">
    <w:name w:val="List Table 3 Accent 5"/>
    <w:basedOn w:val="TableNormal"/>
    <w:uiPriority w:val="48"/>
    <w:semiHidden/>
    <w:rsid w:val="0022698D"/>
    <w:pPr>
      <w:spacing w:line="240" w:lineRule="auto"/>
    </w:pPr>
    <w:tblPr>
      <w:tblStyleRowBandSize w:val="1"/>
      <w:tblStyleColBandSize w:val="1"/>
      <w:tblBorders>
        <w:top w:val="single" w:sz="4" w:space="0" w:color="4D446C" w:themeColor="accent5"/>
        <w:left w:val="single" w:sz="4" w:space="0" w:color="4D446C" w:themeColor="accent5"/>
        <w:bottom w:val="single" w:sz="4" w:space="0" w:color="4D446C" w:themeColor="accent5"/>
        <w:right w:val="single" w:sz="4" w:space="0" w:color="4D446C" w:themeColor="accent5"/>
      </w:tblBorders>
    </w:tblPr>
    <w:tblStylePr w:type="firstRow">
      <w:rPr>
        <w:b/>
        <w:bCs/>
        <w:color w:val="FFFFFF" w:themeColor="background1"/>
      </w:rPr>
      <w:tblPr/>
      <w:tcPr>
        <w:shd w:val="clear" w:color="auto" w:fill="4D446C" w:themeFill="accent5"/>
      </w:tcPr>
    </w:tblStylePr>
    <w:tblStylePr w:type="lastRow">
      <w:rPr>
        <w:b/>
        <w:bCs/>
      </w:rPr>
      <w:tblPr/>
      <w:tcPr>
        <w:tcBorders>
          <w:top w:val="double" w:sz="4" w:space="0" w:color="4D446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46C" w:themeColor="accent5"/>
          <w:right w:val="single" w:sz="4" w:space="0" w:color="4D446C" w:themeColor="accent5"/>
        </w:tcBorders>
      </w:tcPr>
    </w:tblStylePr>
    <w:tblStylePr w:type="band1Horz">
      <w:tblPr/>
      <w:tcPr>
        <w:tcBorders>
          <w:top w:val="single" w:sz="4" w:space="0" w:color="4D446C" w:themeColor="accent5"/>
          <w:bottom w:val="single" w:sz="4" w:space="0" w:color="4D446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46C" w:themeColor="accent5"/>
          <w:left w:val="nil"/>
        </w:tcBorders>
      </w:tcPr>
    </w:tblStylePr>
    <w:tblStylePr w:type="swCell">
      <w:tblPr/>
      <w:tcPr>
        <w:tcBorders>
          <w:top w:val="double" w:sz="4" w:space="0" w:color="4D446C" w:themeColor="accent5"/>
          <w:right w:val="nil"/>
        </w:tcBorders>
      </w:tcPr>
    </w:tblStylePr>
  </w:style>
  <w:style w:type="table" w:styleId="ListTable3-Accent6">
    <w:name w:val="List Table 3 Accent 6"/>
    <w:basedOn w:val="TableNormal"/>
    <w:uiPriority w:val="48"/>
    <w:semiHidden/>
    <w:rsid w:val="0022698D"/>
    <w:pPr>
      <w:spacing w:line="240" w:lineRule="auto"/>
    </w:pPr>
    <w:tblPr>
      <w:tblStyleRowBandSize w:val="1"/>
      <w:tblStyleColBandSize w:val="1"/>
      <w:tblBorders>
        <w:top w:val="single" w:sz="4" w:space="0" w:color="797391" w:themeColor="accent6"/>
        <w:left w:val="single" w:sz="4" w:space="0" w:color="797391" w:themeColor="accent6"/>
        <w:bottom w:val="single" w:sz="4" w:space="0" w:color="797391" w:themeColor="accent6"/>
        <w:right w:val="single" w:sz="4" w:space="0" w:color="797391" w:themeColor="accent6"/>
      </w:tblBorders>
    </w:tblPr>
    <w:tblStylePr w:type="firstRow">
      <w:rPr>
        <w:b/>
        <w:bCs/>
        <w:color w:val="FFFFFF" w:themeColor="background1"/>
      </w:rPr>
      <w:tblPr/>
      <w:tcPr>
        <w:shd w:val="clear" w:color="auto" w:fill="797391" w:themeFill="accent6"/>
      </w:tcPr>
    </w:tblStylePr>
    <w:tblStylePr w:type="lastRow">
      <w:rPr>
        <w:b/>
        <w:bCs/>
      </w:rPr>
      <w:tblPr/>
      <w:tcPr>
        <w:tcBorders>
          <w:top w:val="double" w:sz="4" w:space="0" w:color="7973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97391" w:themeColor="accent6"/>
          <w:right w:val="single" w:sz="4" w:space="0" w:color="797391" w:themeColor="accent6"/>
        </w:tcBorders>
      </w:tcPr>
    </w:tblStylePr>
    <w:tblStylePr w:type="band1Horz">
      <w:tblPr/>
      <w:tcPr>
        <w:tcBorders>
          <w:top w:val="single" w:sz="4" w:space="0" w:color="797391" w:themeColor="accent6"/>
          <w:bottom w:val="single" w:sz="4" w:space="0" w:color="7973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97391" w:themeColor="accent6"/>
          <w:left w:val="nil"/>
        </w:tcBorders>
      </w:tcPr>
    </w:tblStylePr>
    <w:tblStylePr w:type="swCell">
      <w:tblPr/>
      <w:tcPr>
        <w:tcBorders>
          <w:top w:val="double" w:sz="4" w:space="0" w:color="797391" w:themeColor="accent6"/>
          <w:right w:val="nil"/>
        </w:tcBorders>
      </w:tcPr>
    </w:tblStylePr>
  </w:style>
  <w:style w:type="table" w:styleId="ListTable4">
    <w:name w:val="List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tcBorders>
        <w:shd w:val="clear" w:color="auto" w:fill="201547" w:themeFill="accent1"/>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4-Accent2">
    <w:name w:val="List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tcBorders>
        <w:shd w:val="clear" w:color="auto" w:fill="66D1CB" w:themeFill="accent2"/>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4-Accent3">
    <w:name w:val="List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tcBorders>
        <w:shd w:val="clear" w:color="auto" w:fill="99E0DD" w:themeFill="accent3"/>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4-Accent4">
    <w:name w:val="List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tcBorders>
        <w:shd w:val="clear" w:color="auto" w:fill="00B2A9" w:themeFill="accent4"/>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4-Accent5">
    <w:name w:val="List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tcBorders>
        <w:shd w:val="clear" w:color="auto" w:fill="4D446C" w:themeFill="accent5"/>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4-Accent6">
    <w:name w:val="List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tcBorders>
        <w:shd w:val="clear" w:color="auto" w:fill="797391" w:themeFill="accent6"/>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5Dark">
    <w:name w:val="List Table 5 Dark"/>
    <w:basedOn w:val="TableNormal"/>
    <w:uiPriority w:val="50"/>
    <w:semiHidden/>
    <w:rsid w:val="0022698D"/>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2698D"/>
    <w:pPr>
      <w:spacing w:line="240" w:lineRule="auto"/>
    </w:pPr>
    <w:rPr>
      <w:color w:val="FFFFFF" w:themeColor="background1"/>
    </w:rPr>
    <w:tblPr>
      <w:tblStyleRowBandSize w:val="1"/>
      <w:tblStyleColBandSize w:val="1"/>
      <w:tblBorders>
        <w:top w:val="single" w:sz="24" w:space="0" w:color="201547" w:themeColor="accent1"/>
        <w:left w:val="single" w:sz="24" w:space="0" w:color="201547" w:themeColor="accent1"/>
        <w:bottom w:val="single" w:sz="24" w:space="0" w:color="201547" w:themeColor="accent1"/>
        <w:right w:val="single" w:sz="24" w:space="0" w:color="201547" w:themeColor="accent1"/>
      </w:tblBorders>
    </w:tblPr>
    <w:tcPr>
      <w:shd w:val="clear" w:color="auto" w:fill="20154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2698D"/>
    <w:pPr>
      <w:spacing w:line="240" w:lineRule="auto"/>
    </w:pPr>
    <w:rPr>
      <w:color w:val="FFFFFF" w:themeColor="background1"/>
    </w:rPr>
    <w:tblPr>
      <w:tblStyleRowBandSize w:val="1"/>
      <w:tblStyleColBandSize w:val="1"/>
      <w:tblBorders>
        <w:top w:val="single" w:sz="24" w:space="0" w:color="66D1CB" w:themeColor="accent2"/>
        <w:left w:val="single" w:sz="24" w:space="0" w:color="66D1CB" w:themeColor="accent2"/>
        <w:bottom w:val="single" w:sz="24" w:space="0" w:color="66D1CB" w:themeColor="accent2"/>
        <w:right w:val="single" w:sz="24" w:space="0" w:color="66D1CB" w:themeColor="accent2"/>
      </w:tblBorders>
    </w:tblPr>
    <w:tcPr>
      <w:shd w:val="clear" w:color="auto" w:fill="66D1C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2698D"/>
    <w:pPr>
      <w:spacing w:line="240" w:lineRule="auto"/>
    </w:pPr>
    <w:rPr>
      <w:color w:val="FFFFFF" w:themeColor="background1"/>
    </w:rPr>
    <w:tblPr>
      <w:tblStyleRowBandSize w:val="1"/>
      <w:tblStyleColBandSize w:val="1"/>
      <w:tblBorders>
        <w:top w:val="single" w:sz="24" w:space="0" w:color="99E0DD" w:themeColor="accent3"/>
        <w:left w:val="single" w:sz="24" w:space="0" w:color="99E0DD" w:themeColor="accent3"/>
        <w:bottom w:val="single" w:sz="24" w:space="0" w:color="99E0DD" w:themeColor="accent3"/>
        <w:right w:val="single" w:sz="24" w:space="0" w:color="99E0DD" w:themeColor="accent3"/>
      </w:tblBorders>
    </w:tblPr>
    <w:tcPr>
      <w:shd w:val="clear" w:color="auto" w:fill="99E0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2698D"/>
    <w:pPr>
      <w:spacing w:line="240" w:lineRule="auto"/>
    </w:pPr>
    <w:rPr>
      <w:color w:val="FFFFFF" w:themeColor="background1"/>
    </w:rPr>
    <w:tblPr>
      <w:tblStyleRowBandSize w:val="1"/>
      <w:tblStyleColBandSize w:val="1"/>
      <w:tblBorders>
        <w:top w:val="single" w:sz="24" w:space="0" w:color="00B2A9" w:themeColor="accent4"/>
        <w:left w:val="single" w:sz="24" w:space="0" w:color="00B2A9" w:themeColor="accent4"/>
        <w:bottom w:val="single" w:sz="24" w:space="0" w:color="00B2A9" w:themeColor="accent4"/>
        <w:right w:val="single" w:sz="24" w:space="0" w:color="00B2A9" w:themeColor="accent4"/>
      </w:tblBorders>
    </w:tblPr>
    <w:tcPr>
      <w:shd w:val="clear" w:color="auto" w:fill="00B2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2698D"/>
    <w:pPr>
      <w:spacing w:line="240" w:lineRule="auto"/>
    </w:pPr>
    <w:rPr>
      <w:color w:val="FFFFFF" w:themeColor="background1"/>
    </w:rPr>
    <w:tblPr>
      <w:tblStyleRowBandSize w:val="1"/>
      <w:tblStyleColBandSize w:val="1"/>
      <w:tblBorders>
        <w:top w:val="single" w:sz="24" w:space="0" w:color="4D446C" w:themeColor="accent5"/>
        <w:left w:val="single" w:sz="24" w:space="0" w:color="4D446C" w:themeColor="accent5"/>
        <w:bottom w:val="single" w:sz="24" w:space="0" w:color="4D446C" w:themeColor="accent5"/>
        <w:right w:val="single" w:sz="24" w:space="0" w:color="4D446C" w:themeColor="accent5"/>
      </w:tblBorders>
    </w:tblPr>
    <w:tcPr>
      <w:shd w:val="clear" w:color="auto" w:fill="4D446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2698D"/>
    <w:pPr>
      <w:spacing w:line="240" w:lineRule="auto"/>
    </w:pPr>
    <w:rPr>
      <w:color w:val="FFFFFF" w:themeColor="background1"/>
    </w:rPr>
    <w:tblPr>
      <w:tblStyleRowBandSize w:val="1"/>
      <w:tblStyleColBandSize w:val="1"/>
      <w:tblBorders>
        <w:top w:val="single" w:sz="24" w:space="0" w:color="797391" w:themeColor="accent6"/>
        <w:left w:val="single" w:sz="24" w:space="0" w:color="797391" w:themeColor="accent6"/>
        <w:bottom w:val="single" w:sz="24" w:space="0" w:color="797391" w:themeColor="accent6"/>
        <w:right w:val="single" w:sz="24" w:space="0" w:color="797391" w:themeColor="accent6"/>
      </w:tblBorders>
    </w:tblPr>
    <w:tcPr>
      <w:shd w:val="clear" w:color="auto" w:fill="7973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2698D"/>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201547" w:themeColor="accent1"/>
        <w:bottom w:val="single" w:sz="4" w:space="0" w:color="201547" w:themeColor="accent1"/>
      </w:tblBorders>
    </w:tblPr>
    <w:tblStylePr w:type="firstRow">
      <w:rPr>
        <w:b/>
        <w:bCs/>
      </w:rPr>
      <w:tblPr/>
      <w:tcPr>
        <w:tcBorders>
          <w:bottom w:val="single" w:sz="4" w:space="0" w:color="201547" w:themeColor="accent1"/>
        </w:tcBorders>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6Colorful-Accent2">
    <w:name w:val="List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66D1CB" w:themeColor="accent2"/>
        <w:bottom w:val="single" w:sz="4" w:space="0" w:color="66D1CB" w:themeColor="accent2"/>
      </w:tblBorders>
    </w:tblPr>
    <w:tblStylePr w:type="firstRow">
      <w:rPr>
        <w:b/>
        <w:bCs/>
      </w:rPr>
      <w:tblPr/>
      <w:tcPr>
        <w:tcBorders>
          <w:bottom w:val="single" w:sz="4" w:space="0" w:color="66D1CB" w:themeColor="accent2"/>
        </w:tcBorders>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6Colorful-Accent3">
    <w:name w:val="List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99E0DD" w:themeColor="accent3"/>
        <w:bottom w:val="single" w:sz="4" w:space="0" w:color="99E0DD" w:themeColor="accent3"/>
      </w:tblBorders>
    </w:tblPr>
    <w:tblStylePr w:type="firstRow">
      <w:rPr>
        <w:b/>
        <w:bCs/>
      </w:rPr>
      <w:tblPr/>
      <w:tcPr>
        <w:tcBorders>
          <w:bottom w:val="single" w:sz="4" w:space="0" w:color="99E0DD" w:themeColor="accent3"/>
        </w:tcBorders>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6Colorful-Accent4">
    <w:name w:val="List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00B2A9" w:themeColor="accent4"/>
        <w:bottom w:val="single" w:sz="4" w:space="0" w:color="00B2A9" w:themeColor="accent4"/>
      </w:tblBorders>
    </w:tblPr>
    <w:tblStylePr w:type="firstRow">
      <w:rPr>
        <w:b/>
        <w:bCs/>
      </w:rPr>
      <w:tblPr/>
      <w:tcPr>
        <w:tcBorders>
          <w:bottom w:val="single" w:sz="4" w:space="0" w:color="00B2A9" w:themeColor="accent4"/>
        </w:tcBorders>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6Colorful-Accent5">
    <w:name w:val="List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4D446C" w:themeColor="accent5"/>
        <w:bottom w:val="single" w:sz="4" w:space="0" w:color="4D446C" w:themeColor="accent5"/>
      </w:tblBorders>
    </w:tblPr>
    <w:tblStylePr w:type="firstRow">
      <w:rPr>
        <w:b/>
        <w:bCs/>
      </w:rPr>
      <w:tblPr/>
      <w:tcPr>
        <w:tcBorders>
          <w:bottom w:val="single" w:sz="4" w:space="0" w:color="4D446C" w:themeColor="accent5"/>
        </w:tcBorders>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6Colorful-Accent6">
    <w:name w:val="List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797391" w:themeColor="accent6"/>
        <w:bottom w:val="single" w:sz="4" w:space="0" w:color="797391" w:themeColor="accent6"/>
      </w:tblBorders>
    </w:tblPr>
    <w:tblStylePr w:type="firstRow">
      <w:rPr>
        <w:b/>
        <w:bCs/>
      </w:rPr>
      <w:tblPr/>
      <w:tcPr>
        <w:tcBorders>
          <w:bottom w:val="single" w:sz="4" w:space="0" w:color="797391" w:themeColor="accent6"/>
        </w:tcBorders>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7Colorful">
    <w:name w:val="List Table 7 Colorful"/>
    <w:basedOn w:val="TableNormal"/>
    <w:uiPriority w:val="52"/>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2698D"/>
    <w:pPr>
      <w:spacing w:line="240" w:lineRule="auto"/>
    </w:pPr>
    <w:rPr>
      <w:color w:val="170F3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1"/>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2698D"/>
    <w:pPr>
      <w:spacing w:line="240" w:lineRule="auto"/>
    </w:pPr>
    <w:rPr>
      <w:color w:val="35B2A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D1C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D1C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D1C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D1CB" w:themeColor="accent2"/>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2698D"/>
    <w:pPr>
      <w:spacing w:line="240" w:lineRule="auto"/>
    </w:pPr>
    <w:rPr>
      <w:color w:val="50CA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3"/>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2698D"/>
    <w:pPr>
      <w:spacing w:line="240" w:lineRule="auto"/>
    </w:pPr>
    <w:rPr>
      <w:color w:val="00857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4"/>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2698D"/>
    <w:pPr>
      <w:spacing w:line="240" w:lineRule="auto"/>
    </w:pPr>
    <w:rPr>
      <w:color w:val="39335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46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46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46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46C" w:themeColor="accent5"/>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2698D"/>
    <w:pPr>
      <w:spacing w:line="240" w:lineRule="auto"/>
    </w:pPr>
    <w:rPr>
      <w:color w:val="5A55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973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73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73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7391" w:themeColor="accent6"/>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insideV w:val="single" w:sz="8" w:space="0" w:color="442D97" w:themeColor="accent1" w:themeTint="BF"/>
      </w:tblBorders>
    </w:tblPr>
    <w:tcPr>
      <w:shd w:val="clear" w:color="auto" w:fill="BBAFE7" w:themeFill="accent1" w:themeFillTint="3F"/>
    </w:tcPr>
    <w:tblStylePr w:type="firstRow">
      <w:rPr>
        <w:b/>
        <w:bCs/>
      </w:rPr>
    </w:tblStylePr>
    <w:tblStylePr w:type="lastRow">
      <w:rPr>
        <w:b/>
        <w:bCs/>
      </w:rPr>
      <w:tblPr/>
      <w:tcPr>
        <w:tcBorders>
          <w:top w:val="single" w:sz="18" w:space="0" w:color="442D97" w:themeColor="accent1" w:themeTint="BF"/>
        </w:tcBorders>
      </w:tcPr>
    </w:tblStylePr>
    <w:tblStylePr w:type="firstCol">
      <w:rPr>
        <w:b/>
        <w:bCs/>
      </w:rPr>
    </w:tblStylePr>
    <w:tblStylePr w:type="lastCol">
      <w:rPr>
        <w:b/>
        <w:bCs/>
      </w:r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MediumGrid1-Accent2">
    <w:name w:val="Medium Grid 1 Accent 2"/>
    <w:basedOn w:val="TableNormal"/>
    <w:uiPriority w:val="67"/>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insideV w:val="single" w:sz="8" w:space="0" w:color="8CDCD7" w:themeColor="accent2" w:themeTint="BF"/>
      </w:tblBorders>
    </w:tblPr>
    <w:tcPr>
      <w:shd w:val="clear" w:color="auto" w:fill="D9F3F2" w:themeFill="accent2" w:themeFillTint="3F"/>
    </w:tcPr>
    <w:tblStylePr w:type="firstRow">
      <w:rPr>
        <w:b/>
        <w:bCs/>
      </w:rPr>
    </w:tblStylePr>
    <w:tblStylePr w:type="lastRow">
      <w:rPr>
        <w:b/>
        <w:bCs/>
      </w:rPr>
      <w:tblPr/>
      <w:tcPr>
        <w:tcBorders>
          <w:top w:val="single" w:sz="18" w:space="0" w:color="8CDCD7" w:themeColor="accent2" w:themeTint="BF"/>
        </w:tcBorders>
      </w:tcPr>
    </w:tblStylePr>
    <w:tblStylePr w:type="firstCol">
      <w:rPr>
        <w:b/>
        <w:bCs/>
      </w:rPr>
    </w:tblStylePr>
    <w:tblStylePr w:type="lastCol">
      <w:rPr>
        <w:b/>
        <w:bCs/>
      </w:r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MediumGrid1-Accent3">
    <w:name w:val="Medium Grid 1 Accent 3"/>
    <w:basedOn w:val="TableNormal"/>
    <w:uiPriority w:val="67"/>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insideV w:val="single" w:sz="8" w:space="0" w:color="B2E7E5" w:themeColor="accent3" w:themeTint="BF"/>
      </w:tblBorders>
    </w:tblPr>
    <w:tcPr>
      <w:shd w:val="clear" w:color="auto" w:fill="E5F7F6" w:themeFill="accent3" w:themeFillTint="3F"/>
    </w:tcPr>
    <w:tblStylePr w:type="firstRow">
      <w:rPr>
        <w:b/>
        <w:bCs/>
      </w:rPr>
    </w:tblStylePr>
    <w:tblStylePr w:type="lastRow">
      <w:rPr>
        <w:b/>
        <w:bCs/>
      </w:rPr>
      <w:tblPr/>
      <w:tcPr>
        <w:tcBorders>
          <w:top w:val="single" w:sz="18" w:space="0" w:color="B2E7E5" w:themeColor="accent3" w:themeTint="BF"/>
        </w:tcBorders>
      </w:tcPr>
    </w:tblStylePr>
    <w:tblStylePr w:type="firstCol">
      <w:rPr>
        <w:b/>
        <w:bCs/>
      </w:rPr>
    </w:tblStylePr>
    <w:tblStylePr w:type="lastCol">
      <w:rPr>
        <w:b/>
        <w:bCs/>
      </w:r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MediumGrid1-Accent4">
    <w:name w:val="Medium Grid 1 Accent 4"/>
    <w:basedOn w:val="TableNormal"/>
    <w:uiPriority w:val="67"/>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insideV w:val="single" w:sz="8" w:space="0" w:color="06FFF2" w:themeColor="accent4" w:themeTint="BF"/>
      </w:tblBorders>
    </w:tblPr>
    <w:tcPr>
      <w:shd w:val="clear" w:color="auto" w:fill="ACFFFA" w:themeFill="accent4" w:themeFillTint="3F"/>
    </w:tcPr>
    <w:tblStylePr w:type="firstRow">
      <w:rPr>
        <w:b/>
        <w:bCs/>
      </w:rPr>
    </w:tblStylePr>
    <w:tblStylePr w:type="lastRow">
      <w:rPr>
        <w:b/>
        <w:bCs/>
      </w:rPr>
      <w:tblPr/>
      <w:tcPr>
        <w:tcBorders>
          <w:top w:val="single" w:sz="18" w:space="0" w:color="06FFF2" w:themeColor="accent4" w:themeTint="BF"/>
        </w:tcBorders>
      </w:tcPr>
    </w:tblStylePr>
    <w:tblStylePr w:type="firstCol">
      <w:rPr>
        <w:b/>
        <w:bCs/>
      </w:rPr>
    </w:tblStylePr>
    <w:tblStylePr w:type="lastCol">
      <w:rPr>
        <w:b/>
        <w:bCs/>
      </w:r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MediumGrid1-Accent5">
    <w:name w:val="Medium Grid 1 Accent 5"/>
    <w:basedOn w:val="TableNormal"/>
    <w:uiPriority w:val="67"/>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insideV w:val="single" w:sz="8" w:space="0" w:color="72659E" w:themeColor="accent5" w:themeTint="BF"/>
      </w:tblBorders>
    </w:tblPr>
    <w:tcPr>
      <w:shd w:val="clear" w:color="auto" w:fill="D0CCDF" w:themeFill="accent5" w:themeFillTint="3F"/>
    </w:tcPr>
    <w:tblStylePr w:type="firstRow">
      <w:rPr>
        <w:b/>
        <w:bCs/>
      </w:rPr>
    </w:tblStylePr>
    <w:tblStylePr w:type="lastRow">
      <w:rPr>
        <w:b/>
        <w:bCs/>
      </w:rPr>
      <w:tblPr/>
      <w:tcPr>
        <w:tcBorders>
          <w:top w:val="single" w:sz="18" w:space="0" w:color="72659E" w:themeColor="accent5" w:themeTint="BF"/>
        </w:tcBorders>
      </w:tcPr>
    </w:tblStylePr>
    <w:tblStylePr w:type="firstCol">
      <w:rPr>
        <w:b/>
        <w:bCs/>
      </w:rPr>
    </w:tblStylePr>
    <w:tblStylePr w:type="lastCol">
      <w:rPr>
        <w:b/>
        <w:bCs/>
      </w:r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MediumGrid1-Accent6">
    <w:name w:val="Medium Grid 1 Accent 6"/>
    <w:basedOn w:val="TableNormal"/>
    <w:uiPriority w:val="67"/>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insideV w:val="single" w:sz="8" w:space="0" w:color="9A96AC" w:themeColor="accent6" w:themeTint="BF"/>
      </w:tblBorders>
    </w:tblPr>
    <w:tcPr>
      <w:shd w:val="clear" w:color="auto" w:fill="DDDCE3" w:themeFill="accent6" w:themeFillTint="3F"/>
    </w:tcPr>
    <w:tblStylePr w:type="firstRow">
      <w:rPr>
        <w:b/>
        <w:bCs/>
      </w:rPr>
    </w:tblStylePr>
    <w:tblStylePr w:type="lastRow">
      <w:rPr>
        <w:b/>
        <w:bCs/>
      </w:rPr>
      <w:tblPr/>
      <w:tcPr>
        <w:tcBorders>
          <w:top w:val="single" w:sz="18" w:space="0" w:color="9A96AC" w:themeColor="accent6" w:themeTint="BF"/>
        </w:tcBorders>
      </w:tcPr>
    </w:tblStylePr>
    <w:tblStylePr w:type="firstCol">
      <w:rPr>
        <w:b/>
        <w:bCs/>
      </w:rPr>
    </w:tblStylePr>
    <w:tblStylePr w:type="lastCol">
      <w:rPr>
        <w:b/>
        <w:bCs/>
      </w:r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MediumGrid2">
    <w:name w:val="Medium Grid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cPr>
      <w:shd w:val="clear" w:color="auto" w:fill="BBAFE7" w:themeFill="accent1" w:themeFillTint="3F"/>
    </w:tcPr>
    <w:tblStylePr w:type="firstRow">
      <w:rPr>
        <w:b/>
        <w:bCs/>
        <w:color w:val="363534" w:themeColor="text1"/>
      </w:rPr>
      <w:tblPr/>
      <w:tcPr>
        <w:shd w:val="clear" w:color="auto" w:fill="E4DFF5"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1" w:themeFillTint="33"/>
      </w:tcPr>
    </w:tblStylePr>
    <w:tblStylePr w:type="band1Vert">
      <w:tblPr/>
      <w:tcPr>
        <w:shd w:val="clear" w:color="auto" w:fill="775ECF" w:themeFill="accent1" w:themeFillTint="7F"/>
      </w:tcPr>
    </w:tblStylePr>
    <w:tblStylePr w:type="band1Horz">
      <w:tblPr/>
      <w:tcPr>
        <w:tcBorders>
          <w:insideH w:val="single" w:sz="6" w:space="0" w:color="201547" w:themeColor="accent1"/>
          <w:insideV w:val="single" w:sz="6" w:space="0" w:color="201547" w:themeColor="accent1"/>
        </w:tcBorders>
        <w:shd w:val="clear" w:color="auto" w:fill="775EC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cPr>
      <w:shd w:val="clear" w:color="auto" w:fill="D9F3F2" w:themeFill="accent2" w:themeFillTint="3F"/>
    </w:tcPr>
    <w:tblStylePr w:type="firstRow">
      <w:rPr>
        <w:b/>
        <w:bCs/>
        <w:color w:val="363534" w:themeColor="text1"/>
      </w:rPr>
      <w:tblPr/>
      <w:tcPr>
        <w:shd w:val="clear" w:color="auto" w:fill="EFFAF9"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0F5F4" w:themeFill="accent2" w:themeFillTint="33"/>
      </w:tcPr>
    </w:tblStylePr>
    <w:tblStylePr w:type="band1Vert">
      <w:tblPr/>
      <w:tcPr>
        <w:shd w:val="clear" w:color="auto" w:fill="B2E8E5" w:themeFill="accent2" w:themeFillTint="7F"/>
      </w:tcPr>
    </w:tblStylePr>
    <w:tblStylePr w:type="band1Horz">
      <w:tblPr/>
      <w:tcPr>
        <w:tcBorders>
          <w:insideH w:val="single" w:sz="6" w:space="0" w:color="66D1CB" w:themeColor="accent2"/>
          <w:insideV w:val="single" w:sz="6" w:space="0" w:color="66D1CB" w:themeColor="accent2"/>
        </w:tcBorders>
        <w:shd w:val="clear" w:color="auto" w:fill="B2E8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cPr>
      <w:shd w:val="clear" w:color="auto" w:fill="E5F7F6" w:themeFill="accent3" w:themeFillTint="3F"/>
    </w:tcPr>
    <w:tblStylePr w:type="firstRow">
      <w:rPr>
        <w:b/>
        <w:bCs/>
        <w:color w:val="363534" w:themeColor="text1"/>
      </w:rPr>
      <w:tblPr/>
      <w:tcPr>
        <w:shd w:val="clear" w:color="auto" w:fill="F4FCFB"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3" w:themeFillTint="33"/>
      </w:tcPr>
    </w:tblStylePr>
    <w:tblStylePr w:type="band1Vert">
      <w:tblPr/>
      <w:tcPr>
        <w:shd w:val="clear" w:color="auto" w:fill="CCEFEE" w:themeFill="accent3" w:themeFillTint="7F"/>
      </w:tcPr>
    </w:tblStylePr>
    <w:tblStylePr w:type="band1Horz">
      <w:tblPr/>
      <w:tcPr>
        <w:tcBorders>
          <w:insideH w:val="single" w:sz="6" w:space="0" w:color="99E0DD" w:themeColor="accent3"/>
          <w:insideV w:val="single" w:sz="6" w:space="0" w:color="99E0DD" w:themeColor="accent3"/>
        </w:tcBorders>
        <w:shd w:val="clear" w:color="auto" w:fill="CCEF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cPr>
      <w:shd w:val="clear" w:color="auto" w:fill="ACFFFA" w:themeFill="accent4" w:themeFillTint="3F"/>
    </w:tcPr>
    <w:tblStylePr w:type="firstRow">
      <w:rPr>
        <w:b/>
        <w:bCs/>
        <w:color w:val="363534" w:themeColor="text1"/>
      </w:rPr>
      <w:tblPr/>
      <w:tcPr>
        <w:shd w:val="clear" w:color="auto" w:fill="DEFFFD"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4" w:themeFillTint="33"/>
      </w:tcPr>
    </w:tblStylePr>
    <w:tblStylePr w:type="band1Vert">
      <w:tblPr/>
      <w:tcPr>
        <w:shd w:val="clear" w:color="auto" w:fill="59FFF6" w:themeFill="accent4" w:themeFillTint="7F"/>
      </w:tcPr>
    </w:tblStylePr>
    <w:tblStylePr w:type="band1Horz">
      <w:tblPr/>
      <w:tcPr>
        <w:tcBorders>
          <w:insideH w:val="single" w:sz="6" w:space="0" w:color="00B2A9" w:themeColor="accent4"/>
          <w:insideV w:val="single" w:sz="6" w:space="0" w:color="00B2A9" w:themeColor="accent4"/>
        </w:tcBorders>
        <w:shd w:val="clear" w:color="auto" w:fill="59FFF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cPr>
      <w:shd w:val="clear" w:color="auto" w:fill="D0CCDF" w:themeFill="accent5" w:themeFillTint="3F"/>
    </w:tcPr>
    <w:tblStylePr w:type="firstRow">
      <w:rPr>
        <w:b/>
        <w:bCs/>
        <w:color w:val="363534" w:themeColor="text1"/>
      </w:rPr>
      <w:tblPr/>
      <w:tcPr>
        <w:shd w:val="clear" w:color="auto" w:fill="ECEAF2"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9D5E5" w:themeFill="accent5" w:themeFillTint="33"/>
      </w:tcPr>
    </w:tblStylePr>
    <w:tblStylePr w:type="band1Vert">
      <w:tblPr/>
      <w:tcPr>
        <w:shd w:val="clear" w:color="auto" w:fill="A198BE" w:themeFill="accent5" w:themeFillTint="7F"/>
      </w:tcPr>
    </w:tblStylePr>
    <w:tblStylePr w:type="band1Horz">
      <w:tblPr/>
      <w:tcPr>
        <w:tcBorders>
          <w:insideH w:val="single" w:sz="6" w:space="0" w:color="4D446C" w:themeColor="accent5"/>
          <w:insideV w:val="single" w:sz="6" w:space="0" w:color="4D446C" w:themeColor="accent5"/>
        </w:tcBorders>
        <w:shd w:val="clear" w:color="auto" w:fill="A198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cPr>
      <w:shd w:val="clear" w:color="auto" w:fill="DDDCE3" w:themeFill="accent6" w:themeFillTint="3F"/>
    </w:tcPr>
    <w:tblStylePr w:type="firstRow">
      <w:rPr>
        <w:b/>
        <w:bCs/>
        <w:color w:val="363534" w:themeColor="text1"/>
      </w:rPr>
      <w:tblPr/>
      <w:tcPr>
        <w:shd w:val="clear" w:color="auto" w:fill="F1F1F4"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4E3E9" w:themeFill="accent6" w:themeFillTint="33"/>
      </w:tcPr>
    </w:tblStylePr>
    <w:tblStylePr w:type="band1Vert">
      <w:tblPr/>
      <w:tcPr>
        <w:shd w:val="clear" w:color="auto" w:fill="BCB9C8" w:themeFill="accent6" w:themeFillTint="7F"/>
      </w:tcPr>
    </w:tblStylePr>
    <w:tblStylePr w:type="band1Horz">
      <w:tblPr/>
      <w:tcPr>
        <w:tcBorders>
          <w:insideH w:val="single" w:sz="6" w:space="0" w:color="797391" w:themeColor="accent6"/>
          <w:insideV w:val="single" w:sz="6" w:space="0" w:color="797391" w:themeColor="accent6"/>
        </w:tcBorders>
        <w:shd w:val="clear" w:color="auto" w:fill="BCB9C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1" w:themeFillTint="7F"/>
      </w:tcPr>
    </w:tblStylePr>
  </w:style>
  <w:style w:type="table" w:styleId="MediumGrid3-Accent2">
    <w:name w:val="Medium Grid 3 Accent 2"/>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3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D1C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D1C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E8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E8E5" w:themeFill="accent2" w:themeFillTint="7F"/>
      </w:tcPr>
    </w:tblStylePr>
  </w:style>
  <w:style w:type="table" w:styleId="MediumGrid3-Accent3">
    <w:name w:val="Medium Grid 3 Accent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3" w:themeFillTint="7F"/>
      </w:tcPr>
    </w:tblStylePr>
  </w:style>
  <w:style w:type="table" w:styleId="MediumGrid3-Accent4">
    <w:name w:val="Medium Grid 3 Accent 4"/>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4" w:themeFillTint="7F"/>
      </w:tcPr>
    </w:tblStylePr>
  </w:style>
  <w:style w:type="table" w:styleId="MediumGrid3-Accent5">
    <w:name w:val="Medium Grid 3 Accent 5"/>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CC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4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4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98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98BE" w:themeFill="accent5" w:themeFillTint="7F"/>
      </w:tcPr>
    </w:tblStylePr>
  </w:style>
  <w:style w:type="table" w:styleId="MediumGrid3-Accent6">
    <w:name w:val="Medium Grid 3 Accent 6"/>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973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973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B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B9C8" w:themeFill="accent6" w:themeFillTint="7F"/>
      </w:tcPr>
    </w:tblStylePr>
  </w:style>
  <w:style w:type="table" w:styleId="MediumList1">
    <w:name w:val="Medium List 1"/>
    <w:basedOn w:val="TableNormal"/>
    <w:uiPriority w:val="65"/>
    <w:semiHidden/>
    <w:rsid w:val="0022698D"/>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201547"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2698D"/>
    <w:pPr>
      <w:spacing w:line="240" w:lineRule="auto"/>
    </w:pPr>
    <w:tblPr>
      <w:tblStyleRowBandSize w:val="1"/>
      <w:tblStyleColBandSize w:val="1"/>
      <w:tblBorders>
        <w:top w:val="single" w:sz="8" w:space="0" w:color="201547" w:themeColor="accent1"/>
        <w:bottom w:val="single" w:sz="8" w:space="0" w:color="201547" w:themeColor="accent1"/>
      </w:tblBorders>
    </w:tblPr>
    <w:tblStylePr w:type="firstRow">
      <w:rPr>
        <w:rFonts w:asciiTheme="majorHAnsi" w:eastAsiaTheme="majorEastAsia" w:hAnsiTheme="majorHAnsi" w:cstheme="majorBidi"/>
      </w:rPr>
      <w:tblPr/>
      <w:tcPr>
        <w:tcBorders>
          <w:top w:val="nil"/>
          <w:bottom w:val="single" w:sz="8" w:space="0" w:color="201547" w:themeColor="accent1"/>
        </w:tcBorders>
      </w:tcPr>
    </w:tblStylePr>
    <w:tblStylePr w:type="lastRow">
      <w:rPr>
        <w:b/>
        <w:bCs/>
        <w:color w:val="201547" w:themeColor="text2"/>
      </w:rPr>
      <w:tblPr/>
      <w:tcPr>
        <w:tcBorders>
          <w:top w:val="single" w:sz="8" w:space="0" w:color="201547" w:themeColor="accent1"/>
          <w:bottom w:val="single" w:sz="8" w:space="0" w:color="201547" w:themeColor="accent1"/>
        </w:tcBorders>
      </w:tcPr>
    </w:tblStylePr>
    <w:tblStylePr w:type="firstCol">
      <w:rPr>
        <w:b/>
        <w:bCs/>
      </w:rPr>
    </w:tblStylePr>
    <w:tblStylePr w:type="lastCol">
      <w:rPr>
        <w:b/>
        <w:bCs/>
      </w:rPr>
      <w:tblPr/>
      <w:tcPr>
        <w:tcBorders>
          <w:top w:val="single" w:sz="8" w:space="0" w:color="201547" w:themeColor="accent1"/>
          <w:bottom w:val="single" w:sz="8" w:space="0" w:color="201547" w:themeColor="accent1"/>
        </w:tcBorders>
      </w:tcPr>
    </w:tblStylePr>
    <w:tblStylePr w:type="band1Vert">
      <w:tblPr/>
      <w:tcPr>
        <w:shd w:val="clear" w:color="auto" w:fill="BBAFE7" w:themeFill="accent1" w:themeFillTint="3F"/>
      </w:tcPr>
    </w:tblStylePr>
    <w:tblStylePr w:type="band1Horz">
      <w:tblPr/>
      <w:tcPr>
        <w:shd w:val="clear" w:color="auto" w:fill="BBAFE7" w:themeFill="accent1" w:themeFillTint="3F"/>
      </w:tcPr>
    </w:tblStylePr>
  </w:style>
  <w:style w:type="table" w:styleId="MediumList1-Accent2">
    <w:name w:val="Medium List 1 Accent 2"/>
    <w:basedOn w:val="TableNormal"/>
    <w:uiPriority w:val="65"/>
    <w:semiHidden/>
    <w:rsid w:val="0022698D"/>
    <w:pPr>
      <w:spacing w:line="240" w:lineRule="auto"/>
    </w:pPr>
    <w:tblPr>
      <w:tblStyleRowBandSize w:val="1"/>
      <w:tblStyleColBandSize w:val="1"/>
      <w:tblBorders>
        <w:top w:val="single" w:sz="8" w:space="0" w:color="66D1CB" w:themeColor="accent2"/>
        <w:bottom w:val="single" w:sz="8" w:space="0" w:color="66D1CB" w:themeColor="accent2"/>
      </w:tblBorders>
    </w:tblPr>
    <w:tblStylePr w:type="firstRow">
      <w:rPr>
        <w:rFonts w:asciiTheme="majorHAnsi" w:eastAsiaTheme="majorEastAsia" w:hAnsiTheme="majorHAnsi" w:cstheme="majorBidi"/>
      </w:rPr>
      <w:tblPr/>
      <w:tcPr>
        <w:tcBorders>
          <w:top w:val="nil"/>
          <w:bottom w:val="single" w:sz="8" w:space="0" w:color="66D1CB" w:themeColor="accent2"/>
        </w:tcBorders>
      </w:tcPr>
    </w:tblStylePr>
    <w:tblStylePr w:type="lastRow">
      <w:rPr>
        <w:b/>
        <w:bCs/>
        <w:color w:val="201547" w:themeColor="text2"/>
      </w:rPr>
      <w:tblPr/>
      <w:tcPr>
        <w:tcBorders>
          <w:top w:val="single" w:sz="8" w:space="0" w:color="66D1CB" w:themeColor="accent2"/>
          <w:bottom w:val="single" w:sz="8" w:space="0" w:color="66D1CB" w:themeColor="accent2"/>
        </w:tcBorders>
      </w:tcPr>
    </w:tblStylePr>
    <w:tblStylePr w:type="firstCol">
      <w:rPr>
        <w:b/>
        <w:bCs/>
      </w:rPr>
    </w:tblStylePr>
    <w:tblStylePr w:type="lastCol">
      <w:rPr>
        <w:b/>
        <w:bCs/>
      </w:rPr>
      <w:tblPr/>
      <w:tcPr>
        <w:tcBorders>
          <w:top w:val="single" w:sz="8" w:space="0" w:color="66D1CB" w:themeColor="accent2"/>
          <w:bottom w:val="single" w:sz="8" w:space="0" w:color="66D1CB" w:themeColor="accent2"/>
        </w:tcBorders>
      </w:tcPr>
    </w:tblStylePr>
    <w:tblStylePr w:type="band1Vert">
      <w:tblPr/>
      <w:tcPr>
        <w:shd w:val="clear" w:color="auto" w:fill="D9F3F2" w:themeFill="accent2" w:themeFillTint="3F"/>
      </w:tcPr>
    </w:tblStylePr>
    <w:tblStylePr w:type="band1Horz">
      <w:tblPr/>
      <w:tcPr>
        <w:shd w:val="clear" w:color="auto" w:fill="D9F3F2" w:themeFill="accent2" w:themeFillTint="3F"/>
      </w:tcPr>
    </w:tblStylePr>
  </w:style>
  <w:style w:type="table" w:styleId="MediumList1-Accent3">
    <w:name w:val="Medium List 1 Accent 3"/>
    <w:basedOn w:val="TableNormal"/>
    <w:uiPriority w:val="65"/>
    <w:semiHidden/>
    <w:rsid w:val="0022698D"/>
    <w:pPr>
      <w:spacing w:line="240" w:lineRule="auto"/>
    </w:pPr>
    <w:tblPr>
      <w:tblStyleRowBandSize w:val="1"/>
      <w:tblStyleColBandSize w:val="1"/>
      <w:tblBorders>
        <w:top w:val="single" w:sz="8" w:space="0" w:color="99E0DD" w:themeColor="accent3"/>
        <w:bottom w:val="single" w:sz="8" w:space="0" w:color="99E0DD" w:themeColor="accent3"/>
      </w:tblBorders>
    </w:tblPr>
    <w:tblStylePr w:type="firstRow">
      <w:rPr>
        <w:rFonts w:asciiTheme="majorHAnsi" w:eastAsiaTheme="majorEastAsia" w:hAnsiTheme="majorHAnsi" w:cstheme="majorBidi"/>
      </w:rPr>
      <w:tblPr/>
      <w:tcPr>
        <w:tcBorders>
          <w:top w:val="nil"/>
          <w:bottom w:val="single" w:sz="8" w:space="0" w:color="99E0DD" w:themeColor="accent3"/>
        </w:tcBorders>
      </w:tcPr>
    </w:tblStylePr>
    <w:tblStylePr w:type="lastRow">
      <w:rPr>
        <w:b/>
        <w:bCs/>
        <w:color w:val="201547" w:themeColor="text2"/>
      </w:rPr>
      <w:tblPr/>
      <w:tcPr>
        <w:tcBorders>
          <w:top w:val="single" w:sz="8" w:space="0" w:color="99E0DD" w:themeColor="accent3"/>
          <w:bottom w:val="single" w:sz="8" w:space="0" w:color="99E0DD" w:themeColor="accent3"/>
        </w:tcBorders>
      </w:tcPr>
    </w:tblStylePr>
    <w:tblStylePr w:type="firstCol">
      <w:rPr>
        <w:b/>
        <w:bCs/>
      </w:rPr>
    </w:tblStylePr>
    <w:tblStylePr w:type="lastCol">
      <w:rPr>
        <w:b/>
        <w:bCs/>
      </w:rPr>
      <w:tblPr/>
      <w:tcPr>
        <w:tcBorders>
          <w:top w:val="single" w:sz="8" w:space="0" w:color="99E0DD" w:themeColor="accent3"/>
          <w:bottom w:val="single" w:sz="8" w:space="0" w:color="99E0DD" w:themeColor="accent3"/>
        </w:tcBorders>
      </w:tcPr>
    </w:tblStylePr>
    <w:tblStylePr w:type="band1Vert">
      <w:tblPr/>
      <w:tcPr>
        <w:shd w:val="clear" w:color="auto" w:fill="E5F7F6" w:themeFill="accent3" w:themeFillTint="3F"/>
      </w:tcPr>
    </w:tblStylePr>
    <w:tblStylePr w:type="band1Horz">
      <w:tblPr/>
      <w:tcPr>
        <w:shd w:val="clear" w:color="auto" w:fill="E5F7F6" w:themeFill="accent3" w:themeFillTint="3F"/>
      </w:tcPr>
    </w:tblStylePr>
  </w:style>
  <w:style w:type="table" w:styleId="MediumList1-Accent4">
    <w:name w:val="Medium List 1 Accent 4"/>
    <w:basedOn w:val="TableNormal"/>
    <w:uiPriority w:val="65"/>
    <w:semiHidden/>
    <w:rsid w:val="0022698D"/>
    <w:pPr>
      <w:spacing w:line="240" w:lineRule="auto"/>
    </w:pPr>
    <w:tblPr>
      <w:tblStyleRowBandSize w:val="1"/>
      <w:tblStyleColBandSize w:val="1"/>
      <w:tblBorders>
        <w:top w:val="single" w:sz="8" w:space="0" w:color="00B2A9" w:themeColor="accent4"/>
        <w:bottom w:val="single" w:sz="8" w:space="0" w:color="00B2A9" w:themeColor="accent4"/>
      </w:tblBorders>
    </w:tblPr>
    <w:tblStylePr w:type="firstRow">
      <w:rPr>
        <w:rFonts w:asciiTheme="majorHAnsi" w:eastAsiaTheme="majorEastAsia" w:hAnsiTheme="majorHAnsi" w:cstheme="majorBidi"/>
      </w:rPr>
      <w:tblPr/>
      <w:tcPr>
        <w:tcBorders>
          <w:top w:val="nil"/>
          <w:bottom w:val="single" w:sz="8" w:space="0" w:color="00B2A9" w:themeColor="accent4"/>
        </w:tcBorders>
      </w:tcPr>
    </w:tblStylePr>
    <w:tblStylePr w:type="lastRow">
      <w:rPr>
        <w:b/>
        <w:bCs/>
        <w:color w:val="201547" w:themeColor="text2"/>
      </w:rPr>
      <w:tblPr/>
      <w:tcPr>
        <w:tcBorders>
          <w:top w:val="single" w:sz="8" w:space="0" w:color="00B2A9" w:themeColor="accent4"/>
          <w:bottom w:val="single" w:sz="8" w:space="0" w:color="00B2A9" w:themeColor="accent4"/>
        </w:tcBorders>
      </w:tcPr>
    </w:tblStylePr>
    <w:tblStylePr w:type="firstCol">
      <w:rPr>
        <w:b/>
        <w:bCs/>
      </w:rPr>
    </w:tblStylePr>
    <w:tblStylePr w:type="lastCol">
      <w:rPr>
        <w:b/>
        <w:bCs/>
      </w:rPr>
      <w:tblPr/>
      <w:tcPr>
        <w:tcBorders>
          <w:top w:val="single" w:sz="8" w:space="0" w:color="00B2A9" w:themeColor="accent4"/>
          <w:bottom w:val="single" w:sz="8" w:space="0" w:color="00B2A9" w:themeColor="accent4"/>
        </w:tcBorders>
      </w:tcPr>
    </w:tblStylePr>
    <w:tblStylePr w:type="band1Vert">
      <w:tblPr/>
      <w:tcPr>
        <w:shd w:val="clear" w:color="auto" w:fill="ACFFFA" w:themeFill="accent4" w:themeFillTint="3F"/>
      </w:tcPr>
    </w:tblStylePr>
    <w:tblStylePr w:type="band1Horz">
      <w:tblPr/>
      <w:tcPr>
        <w:shd w:val="clear" w:color="auto" w:fill="ACFFFA" w:themeFill="accent4" w:themeFillTint="3F"/>
      </w:tcPr>
    </w:tblStylePr>
  </w:style>
  <w:style w:type="table" w:styleId="MediumList1-Accent5">
    <w:name w:val="Medium List 1 Accent 5"/>
    <w:basedOn w:val="TableNormal"/>
    <w:uiPriority w:val="65"/>
    <w:semiHidden/>
    <w:rsid w:val="0022698D"/>
    <w:pPr>
      <w:spacing w:line="240" w:lineRule="auto"/>
    </w:pPr>
    <w:tblPr>
      <w:tblStyleRowBandSize w:val="1"/>
      <w:tblStyleColBandSize w:val="1"/>
      <w:tblBorders>
        <w:top w:val="single" w:sz="8" w:space="0" w:color="4D446C" w:themeColor="accent5"/>
        <w:bottom w:val="single" w:sz="8" w:space="0" w:color="4D446C" w:themeColor="accent5"/>
      </w:tblBorders>
    </w:tblPr>
    <w:tblStylePr w:type="firstRow">
      <w:rPr>
        <w:rFonts w:asciiTheme="majorHAnsi" w:eastAsiaTheme="majorEastAsia" w:hAnsiTheme="majorHAnsi" w:cstheme="majorBidi"/>
      </w:rPr>
      <w:tblPr/>
      <w:tcPr>
        <w:tcBorders>
          <w:top w:val="nil"/>
          <w:bottom w:val="single" w:sz="8" w:space="0" w:color="4D446C" w:themeColor="accent5"/>
        </w:tcBorders>
      </w:tcPr>
    </w:tblStylePr>
    <w:tblStylePr w:type="lastRow">
      <w:rPr>
        <w:b/>
        <w:bCs/>
        <w:color w:val="201547" w:themeColor="text2"/>
      </w:rPr>
      <w:tblPr/>
      <w:tcPr>
        <w:tcBorders>
          <w:top w:val="single" w:sz="8" w:space="0" w:color="4D446C" w:themeColor="accent5"/>
          <w:bottom w:val="single" w:sz="8" w:space="0" w:color="4D446C" w:themeColor="accent5"/>
        </w:tcBorders>
      </w:tcPr>
    </w:tblStylePr>
    <w:tblStylePr w:type="firstCol">
      <w:rPr>
        <w:b/>
        <w:bCs/>
      </w:rPr>
    </w:tblStylePr>
    <w:tblStylePr w:type="lastCol">
      <w:rPr>
        <w:b/>
        <w:bCs/>
      </w:rPr>
      <w:tblPr/>
      <w:tcPr>
        <w:tcBorders>
          <w:top w:val="single" w:sz="8" w:space="0" w:color="4D446C" w:themeColor="accent5"/>
          <w:bottom w:val="single" w:sz="8" w:space="0" w:color="4D446C" w:themeColor="accent5"/>
        </w:tcBorders>
      </w:tcPr>
    </w:tblStylePr>
    <w:tblStylePr w:type="band1Vert">
      <w:tblPr/>
      <w:tcPr>
        <w:shd w:val="clear" w:color="auto" w:fill="D0CCDF" w:themeFill="accent5" w:themeFillTint="3F"/>
      </w:tcPr>
    </w:tblStylePr>
    <w:tblStylePr w:type="band1Horz">
      <w:tblPr/>
      <w:tcPr>
        <w:shd w:val="clear" w:color="auto" w:fill="D0CCDF" w:themeFill="accent5" w:themeFillTint="3F"/>
      </w:tcPr>
    </w:tblStylePr>
  </w:style>
  <w:style w:type="table" w:styleId="MediumList1-Accent6">
    <w:name w:val="Medium List 1 Accent 6"/>
    <w:basedOn w:val="TableNormal"/>
    <w:uiPriority w:val="65"/>
    <w:semiHidden/>
    <w:rsid w:val="0022698D"/>
    <w:pPr>
      <w:spacing w:line="240" w:lineRule="auto"/>
    </w:pPr>
    <w:tblPr>
      <w:tblStyleRowBandSize w:val="1"/>
      <w:tblStyleColBandSize w:val="1"/>
      <w:tblBorders>
        <w:top w:val="single" w:sz="8" w:space="0" w:color="797391" w:themeColor="accent6"/>
        <w:bottom w:val="single" w:sz="8" w:space="0" w:color="797391" w:themeColor="accent6"/>
      </w:tblBorders>
    </w:tblPr>
    <w:tblStylePr w:type="firstRow">
      <w:rPr>
        <w:rFonts w:asciiTheme="majorHAnsi" w:eastAsiaTheme="majorEastAsia" w:hAnsiTheme="majorHAnsi" w:cstheme="majorBidi"/>
      </w:rPr>
      <w:tblPr/>
      <w:tcPr>
        <w:tcBorders>
          <w:top w:val="nil"/>
          <w:bottom w:val="single" w:sz="8" w:space="0" w:color="797391" w:themeColor="accent6"/>
        </w:tcBorders>
      </w:tcPr>
    </w:tblStylePr>
    <w:tblStylePr w:type="lastRow">
      <w:rPr>
        <w:b/>
        <w:bCs/>
        <w:color w:val="201547" w:themeColor="text2"/>
      </w:rPr>
      <w:tblPr/>
      <w:tcPr>
        <w:tcBorders>
          <w:top w:val="single" w:sz="8" w:space="0" w:color="797391" w:themeColor="accent6"/>
          <w:bottom w:val="single" w:sz="8" w:space="0" w:color="797391" w:themeColor="accent6"/>
        </w:tcBorders>
      </w:tcPr>
    </w:tblStylePr>
    <w:tblStylePr w:type="firstCol">
      <w:rPr>
        <w:b/>
        <w:bCs/>
      </w:rPr>
    </w:tblStylePr>
    <w:tblStylePr w:type="lastCol">
      <w:rPr>
        <w:b/>
        <w:bCs/>
      </w:rPr>
      <w:tblPr/>
      <w:tcPr>
        <w:tcBorders>
          <w:top w:val="single" w:sz="8" w:space="0" w:color="797391" w:themeColor="accent6"/>
          <w:bottom w:val="single" w:sz="8" w:space="0" w:color="797391" w:themeColor="accent6"/>
        </w:tcBorders>
      </w:tcPr>
    </w:tblStylePr>
    <w:tblStylePr w:type="band1Vert">
      <w:tblPr/>
      <w:tcPr>
        <w:shd w:val="clear" w:color="auto" w:fill="DDDCE3" w:themeFill="accent6" w:themeFillTint="3F"/>
      </w:tcPr>
    </w:tblStylePr>
    <w:tblStylePr w:type="band1Horz">
      <w:tblPr/>
      <w:tcPr>
        <w:shd w:val="clear" w:color="auto" w:fill="DDDCE3" w:themeFill="accent6" w:themeFillTint="3F"/>
      </w:tcPr>
    </w:tblStylePr>
  </w:style>
  <w:style w:type="table" w:styleId="MediumList2">
    <w:name w:val="Medium Lis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rPr>
        <w:sz w:val="24"/>
        <w:szCs w:val="24"/>
      </w:rPr>
      <w:tblPr/>
      <w:tcPr>
        <w:tcBorders>
          <w:top w:val="nil"/>
          <w:left w:val="nil"/>
          <w:bottom w:val="single" w:sz="24" w:space="0" w:color="201547" w:themeColor="accent1"/>
          <w:right w:val="nil"/>
          <w:insideH w:val="nil"/>
          <w:insideV w:val="nil"/>
        </w:tcBorders>
        <w:shd w:val="clear" w:color="auto" w:fill="FFFFFF" w:themeFill="background1"/>
      </w:tcPr>
    </w:tblStylePr>
    <w:tblStylePr w:type="lastRow">
      <w:tblPr/>
      <w:tcPr>
        <w:tcBorders>
          <w:top w:val="single" w:sz="8" w:space="0" w:color="20154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1"/>
          <w:insideH w:val="nil"/>
          <w:insideV w:val="nil"/>
        </w:tcBorders>
        <w:shd w:val="clear" w:color="auto" w:fill="FFFFFF" w:themeFill="background1"/>
      </w:tcPr>
    </w:tblStylePr>
    <w:tblStylePr w:type="lastCol">
      <w:tblPr/>
      <w:tcPr>
        <w:tcBorders>
          <w:top w:val="nil"/>
          <w:left w:val="single" w:sz="8" w:space="0" w:color="20154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top w:val="nil"/>
          <w:bottom w:val="nil"/>
          <w:insideH w:val="nil"/>
          <w:insideV w:val="nil"/>
        </w:tcBorders>
        <w:shd w:val="clear" w:color="auto" w:fill="BBA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rPr>
        <w:sz w:val="24"/>
        <w:szCs w:val="24"/>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tblPr/>
      <w:tcPr>
        <w:tcBorders>
          <w:top w:val="single" w:sz="8" w:space="0" w:color="66D1CB"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66D1CB" w:themeColor="accent2"/>
          <w:insideH w:val="nil"/>
          <w:insideV w:val="nil"/>
        </w:tcBorders>
        <w:shd w:val="clear" w:color="auto" w:fill="FFFFFF" w:themeFill="background1"/>
      </w:tcPr>
    </w:tblStylePr>
    <w:tblStylePr w:type="lastCol">
      <w:tblPr/>
      <w:tcPr>
        <w:tcBorders>
          <w:top w:val="nil"/>
          <w:left w:val="single" w:sz="8" w:space="0" w:color="66D1C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top w:val="nil"/>
          <w:bottom w:val="nil"/>
          <w:insideH w:val="nil"/>
          <w:insideV w:val="nil"/>
        </w:tcBorders>
        <w:shd w:val="clear" w:color="auto" w:fill="D9F3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rPr>
        <w:sz w:val="24"/>
        <w:szCs w:val="24"/>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tblPr/>
      <w:tcPr>
        <w:tcBorders>
          <w:top w:val="single" w:sz="8" w:space="0" w:color="99E0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3"/>
          <w:insideH w:val="nil"/>
          <w:insideV w:val="nil"/>
        </w:tcBorders>
        <w:shd w:val="clear" w:color="auto" w:fill="FFFFFF" w:themeFill="background1"/>
      </w:tcPr>
    </w:tblStylePr>
    <w:tblStylePr w:type="lastCol">
      <w:tblPr/>
      <w:tcPr>
        <w:tcBorders>
          <w:top w:val="nil"/>
          <w:left w:val="single" w:sz="8" w:space="0" w:color="99E0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top w:val="nil"/>
          <w:bottom w:val="nil"/>
          <w:insideH w:val="nil"/>
          <w:insideV w:val="nil"/>
        </w:tcBorders>
        <w:shd w:val="clear" w:color="auto" w:fill="E5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rPr>
        <w:sz w:val="24"/>
        <w:szCs w:val="24"/>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tblPr/>
      <w:tcPr>
        <w:tcBorders>
          <w:top w:val="single" w:sz="8" w:space="0" w:color="00B2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4"/>
          <w:insideH w:val="nil"/>
          <w:insideV w:val="nil"/>
        </w:tcBorders>
        <w:shd w:val="clear" w:color="auto" w:fill="FFFFFF" w:themeFill="background1"/>
      </w:tcPr>
    </w:tblStylePr>
    <w:tblStylePr w:type="lastCol">
      <w:tblPr/>
      <w:tcPr>
        <w:tcBorders>
          <w:top w:val="nil"/>
          <w:left w:val="single" w:sz="8" w:space="0" w:color="00B2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top w:val="nil"/>
          <w:bottom w:val="nil"/>
          <w:insideH w:val="nil"/>
          <w:insideV w:val="nil"/>
        </w:tcBorders>
        <w:shd w:val="clear" w:color="auto" w:fill="ACFF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rPr>
        <w:sz w:val="24"/>
        <w:szCs w:val="24"/>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tblPr/>
      <w:tcPr>
        <w:tcBorders>
          <w:top w:val="single" w:sz="8" w:space="0" w:color="4D44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46C" w:themeColor="accent5"/>
          <w:insideH w:val="nil"/>
          <w:insideV w:val="nil"/>
        </w:tcBorders>
        <w:shd w:val="clear" w:color="auto" w:fill="FFFFFF" w:themeFill="background1"/>
      </w:tcPr>
    </w:tblStylePr>
    <w:tblStylePr w:type="lastCol">
      <w:tblPr/>
      <w:tcPr>
        <w:tcBorders>
          <w:top w:val="nil"/>
          <w:left w:val="single" w:sz="8" w:space="0" w:color="4D44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top w:val="nil"/>
          <w:bottom w:val="nil"/>
          <w:insideH w:val="nil"/>
          <w:insideV w:val="nil"/>
        </w:tcBorders>
        <w:shd w:val="clear" w:color="auto" w:fill="D0CC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rPr>
        <w:sz w:val="24"/>
        <w:szCs w:val="24"/>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tblPr/>
      <w:tcPr>
        <w:tcBorders>
          <w:top w:val="single" w:sz="8" w:space="0" w:color="79739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97391" w:themeColor="accent6"/>
          <w:insideH w:val="nil"/>
          <w:insideV w:val="nil"/>
        </w:tcBorders>
        <w:shd w:val="clear" w:color="auto" w:fill="FFFFFF" w:themeFill="background1"/>
      </w:tcPr>
    </w:tblStylePr>
    <w:tblStylePr w:type="lastCol">
      <w:tblPr/>
      <w:tcPr>
        <w:tcBorders>
          <w:top w:val="nil"/>
          <w:left w:val="single" w:sz="8" w:space="0" w:color="7973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top w:val="nil"/>
          <w:bottom w:val="nil"/>
          <w:insideH w:val="nil"/>
          <w:insideV w:val="nil"/>
        </w:tcBorders>
        <w:shd w:val="clear" w:color="auto" w:fill="DDDC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tblBorders>
    </w:tblPr>
    <w:tblStylePr w:type="firstRow">
      <w:pPr>
        <w:spacing w:before="0" w:after="0" w:line="240" w:lineRule="auto"/>
      </w:pPr>
      <w:rPr>
        <w:b/>
        <w:bCs/>
        <w:color w:val="FFFFFF" w:themeColor="background1"/>
      </w:rPr>
      <w:tblPr/>
      <w:tcPr>
        <w:tc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shd w:val="clear" w:color="auto" w:fill="201547" w:themeFill="accent1"/>
      </w:tcPr>
    </w:tblStylePr>
    <w:tblStylePr w:type="lastRow">
      <w:pPr>
        <w:spacing w:before="0" w:after="0" w:line="240" w:lineRule="auto"/>
      </w:pPr>
      <w:rPr>
        <w:b/>
        <w:bCs/>
      </w:rPr>
      <w:tblPr/>
      <w:tcPr>
        <w:tcBorders>
          <w:top w:val="double" w:sz="6"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1" w:themeFillTint="3F"/>
      </w:tcPr>
    </w:tblStylePr>
    <w:tblStylePr w:type="band1Horz">
      <w:tblPr/>
      <w:tcPr>
        <w:tcBorders>
          <w:insideH w:val="nil"/>
          <w:insideV w:val="nil"/>
        </w:tcBorders>
        <w:shd w:val="clear" w:color="auto" w:fill="BBAFE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tblBorders>
    </w:tblPr>
    <w:tblStylePr w:type="firstRow">
      <w:pPr>
        <w:spacing w:before="0" w:after="0" w:line="240" w:lineRule="auto"/>
      </w:pPr>
      <w:rPr>
        <w:b/>
        <w:bCs/>
        <w:color w:val="FFFFFF" w:themeColor="background1"/>
      </w:rPr>
      <w:tblPr/>
      <w:tcPr>
        <w:tc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shd w:val="clear" w:color="auto" w:fill="66D1CB" w:themeFill="accent2"/>
      </w:tcPr>
    </w:tblStylePr>
    <w:tblStylePr w:type="lastRow">
      <w:pPr>
        <w:spacing w:before="0" w:after="0" w:line="240" w:lineRule="auto"/>
      </w:pPr>
      <w:rPr>
        <w:b/>
        <w:bCs/>
      </w:rPr>
      <w:tblPr/>
      <w:tcPr>
        <w:tcBorders>
          <w:top w:val="double" w:sz="6"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9F3F2" w:themeFill="accent2" w:themeFillTint="3F"/>
      </w:tcPr>
    </w:tblStylePr>
    <w:tblStylePr w:type="band1Horz">
      <w:tblPr/>
      <w:tcPr>
        <w:tcBorders>
          <w:insideH w:val="nil"/>
          <w:insideV w:val="nil"/>
        </w:tcBorders>
        <w:shd w:val="clear" w:color="auto" w:fill="D9F3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tblBorders>
    </w:tblPr>
    <w:tblStylePr w:type="firstRow">
      <w:pPr>
        <w:spacing w:before="0" w:after="0" w:line="240" w:lineRule="auto"/>
      </w:pPr>
      <w:rPr>
        <w:b/>
        <w:bCs/>
        <w:color w:val="FFFFFF" w:themeColor="background1"/>
      </w:rPr>
      <w:tblPr/>
      <w:tcPr>
        <w:tc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shd w:val="clear" w:color="auto" w:fill="99E0DD" w:themeFill="accent3"/>
      </w:tcPr>
    </w:tblStylePr>
    <w:tblStylePr w:type="lastRow">
      <w:pPr>
        <w:spacing w:before="0" w:after="0" w:line="240" w:lineRule="auto"/>
      </w:pPr>
      <w:rPr>
        <w:b/>
        <w:bCs/>
      </w:rPr>
      <w:tblPr/>
      <w:tcPr>
        <w:tcBorders>
          <w:top w:val="double" w:sz="6"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3" w:themeFillTint="3F"/>
      </w:tcPr>
    </w:tblStylePr>
    <w:tblStylePr w:type="band1Horz">
      <w:tblPr/>
      <w:tcPr>
        <w:tcBorders>
          <w:insideH w:val="nil"/>
          <w:insideV w:val="nil"/>
        </w:tcBorders>
        <w:shd w:val="clear" w:color="auto" w:fill="E5F7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tblBorders>
    </w:tblPr>
    <w:tblStylePr w:type="firstRow">
      <w:pPr>
        <w:spacing w:before="0" w:after="0" w:line="240" w:lineRule="auto"/>
      </w:pPr>
      <w:rPr>
        <w:b/>
        <w:bCs/>
        <w:color w:val="FFFFFF" w:themeColor="background1"/>
      </w:rPr>
      <w:tblPr/>
      <w:tcPr>
        <w:tc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shd w:val="clear" w:color="auto" w:fill="00B2A9" w:themeFill="accent4"/>
      </w:tcPr>
    </w:tblStylePr>
    <w:tblStylePr w:type="lastRow">
      <w:pPr>
        <w:spacing w:before="0" w:after="0" w:line="240" w:lineRule="auto"/>
      </w:pPr>
      <w:rPr>
        <w:b/>
        <w:bCs/>
      </w:rPr>
      <w:tblPr/>
      <w:tcPr>
        <w:tcBorders>
          <w:top w:val="double" w:sz="6"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4" w:themeFillTint="3F"/>
      </w:tcPr>
    </w:tblStylePr>
    <w:tblStylePr w:type="band1Horz">
      <w:tblPr/>
      <w:tcPr>
        <w:tcBorders>
          <w:insideH w:val="nil"/>
          <w:insideV w:val="nil"/>
        </w:tcBorders>
        <w:shd w:val="clear" w:color="auto" w:fill="ACFF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tblBorders>
    </w:tblPr>
    <w:tblStylePr w:type="firstRow">
      <w:pPr>
        <w:spacing w:before="0" w:after="0" w:line="240" w:lineRule="auto"/>
      </w:pPr>
      <w:rPr>
        <w:b/>
        <w:bCs/>
        <w:color w:val="FFFFFF" w:themeColor="background1"/>
      </w:rPr>
      <w:tblPr/>
      <w:tcPr>
        <w:tc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shd w:val="clear" w:color="auto" w:fill="4D446C" w:themeFill="accent5"/>
      </w:tcPr>
    </w:tblStylePr>
    <w:tblStylePr w:type="lastRow">
      <w:pPr>
        <w:spacing w:before="0" w:after="0" w:line="240" w:lineRule="auto"/>
      </w:pPr>
      <w:rPr>
        <w:b/>
        <w:bCs/>
      </w:rPr>
      <w:tblPr/>
      <w:tcPr>
        <w:tcBorders>
          <w:top w:val="double" w:sz="6"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CCDF" w:themeFill="accent5" w:themeFillTint="3F"/>
      </w:tcPr>
    </w:tblStylePr>
    <w:tblStylePr w:type="band1Horz">
      <w:tblPr/>
      <w:tcPr>
        <w:tcBorders>
          <w:insideH w:val="nil"/>
          <w:insideV w:val="nil"/>
        </w:tcBorders>
        <w:shd w:val="clear" w:color="auto" w:fill="D0CC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tblBorders>
    </w:tblPr>
    <w:tblStylePr w:type="firstRow">
      <w:pPr>
        <w:spacing w:before="0" w:after="0" w:line="240" w:lineRule="auto"/>
      </w:pPr>
      <w:rPr>
        <w:b/>
        <w:bCs/>
        <w:color w:val="FFFFFF" w:themeColor="background1"/>
      </w:rPr>
      <w:tblPr/>
      <w:tcPr>
        <w:tc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shd w:val="clear" w:color="auto" w:fill="797391" w:themeFill="accent6"/>
      </w:tcPr>
    </w:tblStylePr>
    <w:tblStylePr w:type="lastRow">
      <w:pPr>
        <w:spacing w:before="0" w:after="0" w:line="240" w:lineRule="auto"/>
      </w:pPr>
      <w:rPr>
        <w:b/>
        <w:bCs/>
      </w:rPr>
      <w:tblPr/>
      <w:tcPr>
        <w:tcBorders>
          <w:top w:val="double" w:sz="6"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DCE3" w:themeFill="accent6" w:themeFillTint="3F"/>
      </w:tcPr>
    </w:tblStylePr>
    <w:tblStylePr w:type="band1Horz">
      <w:tblPr/>
      <w:tcPr>
        <w:tcBorders>
          <w:insideH w:val="nil"/>
          <w:insideV w:val="nil"/>
        </w:tcBorders>
        <w:shd w:val="clear" w:color="auto" w:fill="DDDCE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1"/>
      </w:tcPr>
    </w:tblStylePr>
    <w:tblStylePr w:type="lastCol">
      <w:rPr>
        <w:b/>
        <w:bCs/>
        <w:color w:val="FFFFFF" w:themeColor="background1"/>
      </w:rPr>
      <w:tblPr/>
      <w:tcPr>
        <w:tcBorders>
          <w:left w:val="nil"/>
          <w:right w:val="nil"/>
          <w:insideH w:val="nil"/>
          <w:insideV w:val="nil"/>
        </w:tcBorders>
        <w:shd w:val="clear" w:color="auto" w:fill="20154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D1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D1CB" w:themeFill="accent2"/>
      </w:tcPr>
    </w:tblStylePr>
    <w:tblStylePr w:type="lastCol">
      <w:rPr>
        <w:b/>
        <w:bCs/>
        <w:color w:val="FFFFFF" w:themeColor="background1"/>
      </w:rPr>
      <w:tblPr/>
      <w:tcPr>
        <w:tcBorders>
          <w:left w:val="nil"/>
          <w:right w:val="nil"/>
          <w:insideH w:val="nil"/>
          <w:insideV w:val="nil"/>
        </w:tcBorders>
        <w:shd w:val="clear" w:color="auto" w:fill="66D1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3"/>
      </w:tcPr>
    </w:tblStylePr>
    <w:tblStylePr w:type="lastCol">
      <w:rPr>
        <w:b/>
        <w:bCs/>
        <w:color w:val="FFFFFF" w:themeColor="background1"/>
      </w:rPr>
      <w:tblPr/>
      <w:tcPr>
        <w:tcBorders>
          <w:left w:val="nil"/>
          <w:right w:val="nil"/>
          <w:insideH w:val="nil"/>
          <w:insideV w:val="nil"/>
        </w:tcBorders>
        <w:shd w:val="clear" w:color="auto" w:fill="99E0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4"/>
      </w:tcPr>
    </w:tblStylePr>
    <w:tblStylePr w:type="lastCol">
      <w:rPr>
        <w:b/>
        <w:bCs/>
        <w:color w:val="FFFFFF" w:themeColor="background1"/>
      </w:rPr>
      <w:tblPr/>
      <w:tcPr>
        <w:tcBorders>
          <w:left w:val="nil"/>
          <w:right w:val="nil"/>
          <w:insideH w:val="nil"/>
          <w:insideV w:val="nil"/>
        </w:tcBorders>
        <w:shd w:val="clear" w:color="auto" w:fill="00B2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4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46C" w:themeFill="accent5"/>
      </w:tcPr>
    </w:tblStylePr>
    <w:tblStylePr w:type="lastCol">
      <w:rPr>
        <w:b/>
        <w:bCs/>
        <w:color w:val="FFFFFF" w:themeColor="background1"/>
      </w:rPr>
      <w:tblPr/>
      <w:tcPr>
        <w:tcBorders>
          <w:left w:val="nil"/>
          <w:right w:val="nil"/>
          <w:insideH w:val="nil"/>
          <w:insideV w:val="nil"/>
        </w:tcBorders>
        <w:shd w:val="clear" w:color="auto" w:fill="4D44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973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97391" w:themeFill="accent6"/>
      </w:tcPr>
    </w:tblStylePr>
    <w:tblStylePr w:type="lastCol">
      <w:rPr>
        <w:b/>
        <w:bCs/>
        <w:color w:val="FFFFFF" w:themeColor="background1"/>
      </w:rPr>
      <w:tblPr/>
      <w:tcPr>
        <w:tcBorders>
          <w:left w:val="nil"/>
          <w:right w:val="nil"/>
          <w:insideH w:val="nil"/>
          <w:insideV w:val="nil"/>
        </w:tcBorders>
        <w:shd w:val="clear" w:color="auto" w:fill="7973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2698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2698D"/>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2698D"/>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2698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2698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74DF5"/>
    <w:pPr>
      <w:spacing w:line="240" w:lineRule="auto"/>
    </w:pPr>
    <w:tblPr/>
  </w:style>
  <w:style w:type="table" w:customStyle="1" w:styleId="RVStyle2">
    <w:name w:val="RV Style2"/>
    <w:basedOn w:val="TableNormal"/>
    <w:uiPriority w:val="99"/>
    <w:rsid w:val="00274DF5"/>
    <w:pPr>
      <w:spacing w:line="240" w:lineRule="auto"/>
    </w:pPr>
    <w:tblPr/>
    <w:tcPr>
      <w:shd w:val="clear" w:color="auto" w:fill="FFFFFF" w:themeFill="background1"/>
    </w:tcPr>
  </w:style>
  <w:style w:type="table" w:customStyle="1" w:styleId="Style2">
    <w:name w:val="Style2"/>
    <w:basedOn w:val="TableNormal"/>
    <w:uiPriority w:val="99"/>
    <w:rsid w:val="00E37E28"/>
    <w:pPr>
      <w:spacing w:line="240" w:lineRule="auto"/>
    </w:pPr>
    <w:tblPr/>
  </w:style>
  <w:style w:type="paragraph" w:styleId="BodyTextIndent">
    <w:name w:val="Body Text Indent"/>
    <w:basedOn w:val="Normal"/>
    <w:link w:val="BodyTextIndentChar"/>
    <w:semiHidden/>
    <w:rsid w:val="00E76804"/>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E76804"/>
    <w:rPr>
      <w:rFonts w:ascii="Calibri" w:hAnsi="Calibri" w:cs="Times New Roman"/>
      <w:color w:val="auto"/>
      <w:sz w:val="22"/>
      <w:szCs w:val="24"/>
      <w:lang w:eastAsia="en-US"/>
    </w:rPr>
  </w:style>
  <w:style w:type="paragraph" w:customStyle="1" w:styleId="DTPLIbodycopy">
    <w:name w:val="DTPLI body copy"/>
    <w:basedOn w:val="Normal"/>
    <w:qFormat/>
    <w:rsid w:val="00E76804"/>
    <w:pPr>
      <w:spacing w:after="120" w:line="240" w:lineRule="auto"/>
      <w:ind w:right="-2"/>
    </w:pPr>
    <w:rPr>
      <w:rFonts w:ascii="Tahoma" w:hAnsi="Tahoma"/>
      <w:color w:val="auto"/>
      <w:sz w:val="18"/>
    </w:rPr>
  </w:style>
  <w:style w:type="paragraph" w:customStyle="1" w:styleId="DTPLIheadinggreen">
    <w:name w:val="DTPLI heading green"/>
    <w:basedOn w:val="Normal"/>
    <w:next w:val="Normal"/>
    <w:qFormat/>
    <w:rsid w:val="00E76804"/>
    <w:pPr>
      <w:keepNext/>
      <w:spacing w:before="480" w:after="120" w:line="240" w:lineRule="auto"/>
      <w:ind w:right="-2"/>
    </w:pPr>
    <w:rPr>
      <w:rFonts w:ascii="Tahoma" w:hAnsi="Tahoma"/>
      <w:color w:val="57A84C"/>
      <w:sz w:val="30"/>
    </w:rPr>
  </w:style>
  <w:style w:type="paragraph" w:customStyle="1" w:styleId="DTPLIheadingtopcolumngreen">
    <w:name w:val="DTPLI heading top column green"/>
    <w:basedOn w:val="Normal"/>
    <w:qFormat/>
    <w:rsid w:val="00E76804"/>
    <w:pPr>
      <w:keepNext/>
      <w:spacing w:after="120" w:line="240" w:lineRule="auto"/>
    </w:pPr>
    <w:rPr>
      <w:rFonts w:ascii="Verdana" w:hAnsi="Verdana" w:cs="Times New Roman"/>
      <w:color w:val="57A84C"/>
      <w:sz w:val="30"/>
    </w:rPr>
  </w:style>
  <w:style w:type="paragraph" w:customStyle="1" w:styleId="Instructions">
    <w:name w:val="Instructions"/>
    <w:locked/>
    <w:rsid w:val="00E76804"/>
    <w:pPr>
      <w:spacing w:before="240" w:after="160"/>
    </w:pPr>
    <w:rPr>
      <w:rFonts w:ascii="Verdana" w:hAnsi="Verdana" w:cs="Times New Roman"/>
      <w:color w:val="0000FF"/>
      <w:szCs w:val="24"/>
    </w:rPr>
  </w:style>
  <w:style w:type="paragraph" w:customStyle="1" w:styleId="zFooterURL">
    <w:name w:val="_zFooterURL"/>
    <w:rsid w:val="00E76804"/>
    <w:pPr>
      <w:spacing w:line="240" w:lineRule="auto"/>
      <w:ind w:left="-34" w:hanging="694"/>
    </w:pPr>
    <w:rPr>
      <w:rFonts w:ascii="Arial" w:hAnsi="Arial"/>
      <w:color w:val="636466"/>
      <w:sz w:val="54"/>
      <w:szCs w:val="24"/>
      <w:lang w:eastAsia="en-US"/>
    </w:rPr>
  </w:style>
  <w:style w:type="character" w:styleId="UnresolvedMention">
    <w:name w:val="Unresolved Mention"/>
    <w:basedOn w:val="DefaultParagraphFont"/>
    <w:uiPriority w:val="99"/>
    <w:unhideWhenUsed/>
    <w:rsid w:val="0095205E"/>
    <w:rPr>
      <w:color w:val="605E5C"/>
      <w:shd w:val="clear" w:color="auto" w:fill="E1DFDD"/>
    </w:rPr>
  </w:style>
  <w:style w:type="paragraph" w:customStyle="1" w:styleId="normalnumbered">
    <w:name w:val="normal numbered"/>
    <w:basedOn w:val="Normal"/>
    <w:qFormat/>
    <w:rsid w:val="00D71F9A"/>
    <w:pPr>
      <w:numPr>
        <w:numId w:val="19"/>
      </w:numPr>
      <w:tabs>
        <w:tab w:val="left" w:pos="1134"/>
      </w:tabs>
      <w:suppressAutoHyphens/>
      <w:spacing w:after="240" w:line="240" w:lineRule="auto"/>
    </w:pPr>
    <w:rPr>
      <w:rFonts w:ascii="Calibri" w:hAnsi="Calibri" w:cs="Times New Roman"/>
      <w:color w:val="000000"/>
      <w:szCs w:val="24"/>
      <w:lang w:eastAsia="zh-CN"/>
    </w:rPr>
  </w:style>
  <w:style w:type="character" w:styleId="Mention">
    <w:name w:val="Mention"/>
    <w:basedOn w:val="DefaultParagraphFont"/>
    <w:uiPriority w:val="99"/>
    <w:unhideWhenUsed/>
    <w:rsid w:val="001439AD"/>
    <w:rPr>
      <w:color w:val="2B579A"/>
      <w:shd w:val="clear" w:color="auto" w:fill="E1DFDD"/>
    </w:rPr>
  </w:style>
  <w:style w:type="paragraph" w:styleId="Revision">
    <w:name w:val="Revision"/>
    <w:hidden/>
    <w:uiPriority w:val="99"/>
    <w:semiHidden/>
    <w:rsid w:val="005E317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895897293">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self.determination@delwp.vic.gov.au"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deeca.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mailto:customer.service@delwp.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3h\Downloads\DEECA_Blank%20A4.dotx" TargetMode="External"/></Relationships>
</file>

<file path=word/theme/theme1.xml><?xml version="1.0" encoding="utf-8"?>
<a:theme xmlns:a="http://schemas.openxmlformats.org/drawingml/2006/main" name="DEECA_Interim">
  <a:themeElements>
    <a:clrScheme name="DEECA_Interim">
      <a:dk1>
        <a:srgbClr val="363534"/>
      </a:dk1>
      <a:lt1>
        <a:sysClr val="window" lastClr="FFFFFF"/>
      </a:lt1>
      <a:dk2>
        <a:srgbClr val="201547"/>
      </a:dk2>
      <a:lt2>
        <a:srgbClr val="E5F7F6"/>
      </a:lt2>
      <a:accent1>
        <a:srgbClr val="201547"/>
      </a:accent1>
      <a:accent2>
        <a:srgbClr val="66D1CB"/>
      </a:accent2>
      <a:accent3>
        <a:srgbClr val="99E0DD"/>
      </a:accent3>
      <a:accent4>
        <a:srgbClr val="00B2A9"/>
      </a:accent4>
      <a:accent5>
        <a:srgbClr val="4D446C"/>
      </a:accent5>
      <a:accent6>
        <a:srgbClr val="797391"/>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e09ae68-4c92-4b41-b154-6c59dcafca18" xsi:nil="true"/>
    <TaxCatchAll xmlns="cb47332c-2762-4f24-8db6-4c40bd258828">
      <Value>8</Value>
      <Value>6</Value>
    </TaxCatchAll>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f153940c54cc4b70b4b6fdb92e276b37 xmlns="e54f3929-9070-4745-aa24-088eedc8809a">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f153940c54cc4b70b4b6fdb92e276b37>
    <i37bceac1b51490b8a637fa3052c7830 xmlns="e54f3929-9070-4745-aa24-088eedc8809a">
      <Terms xmlns="http://schemas.microsoft.com/office/infopath/2007/PartnerControls"/>
    </i37bceac1b51490b8a637fa3052c7830>
  </documentManagement>
</p:properties>
</file>

<file path=customXml/itemProps1.xml><?xml version="1.0" encoding="utf-8"?>
<ds:datastoreItem xmlns:ds="http://schemas.openxmlformats.org/officeDocument/2006/customXml" ds:itemID="{F64E4FD1-D2C8-423A-92A1-18FE488CF4E0}">
  <ds:schemaRefs>
    <ds:schemaRef ds:uri="http://schemas.openxmlformats.org/officeDocument/2006/bibliography"/>
  </ds:schemaRefs>
</ds:datastoreItem>
</file>

<file path=customXml/itemProps2.xml><?xml version="1.0" encoding="utf-8"?>
<ds:datastoreItem xmlns:ds="http://schemas.openxmlformats.org/officeDocument/2006/customXml" ds:itemID="{39D2A6F8-536F-4B89-A152-37C8B558B061}">
  <ds:schemaRefs>
    <ds:schemaRef ds:uri="http://schemas.microsoft.com/sharepoint/v3/contenttype/forms"/>
  </ds:schemaRefs>
</ds:datastoreItem>
</file>

<file path=customXml/itemProps3.xml><?xml version="1.0" encoding="utf-8"?>
<ds:datastoreItem xmlns:ds="http://schemas.openxmlformats.org/officeDocument/2006/customXml" ds:itemID="{D042D5E5-4EC2-4884-BA62-F93F5F65A873}"/>
</file>

<file path=customXml/itemProps4.xml><?xml version="1.0" encoding="utf-8"?>
<ds:datastoreItem xmlns:ds="http://schemas.openxmlformats.org/officeDocument/2006/customXml" ds:itemID="{5E934A25-0537-4631-B7A2-38574F4A44C8}">
  <ds:schemaRefs>
    <ds:schemaRef ds:uri="http://schemas.microsoft.com/office/2006/metadata/properties"/>
    <ds:schemaRef ds:uri="http://schemas.microsoft.com/office/infopath/2007/PartnerControls"/>
    <ds:schemaRef ds:uri="00859dcf-0dab-4099-a5d8-10172deb17e4"/>
    <ds:schemaRef ds:uri="1970f3ff-c7c3-4b73-8f0c-0bc260d159f3"/>
    <ds:schemaRef ds:uri="1d1c2754-dfbe-4500-b958-87852dd22fde"/>
  </ds:schemaRefs>
</ds:datastoreItem>
</file>

<file path=docProps/app.xml><?xml version="1.0" encoding="utf-8"?>
<Properties xmlns="http://schemas.openxmlformats.org/officeDocument/2006/extended-properties" xmlns:vt="http://schemas.openxmlformats.org/officeDocument/2006/docPropsVTypes">
  <Template>DEECA_Blank A4.dotx</Template>
  <TotalTime>2</TotalTime>
  <Pages>4</Pages>
  <Words>1855</Words>
  <Characters>10579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POSITION DESCRIPTION</vt:lpstr>
    </vt:vector>
  </TitlesOfParts>
  <Company/>
  <LinksUpToDate>false</LinksUpToDate>
  <CharactersWithSpaces>12410</CharactersWithSpaces>
  <SharedDoc>false</SharedDoc>
  <HLinks>
    <vt:vector size="18" baseType="variant">
      <vt:variant>
        <vt:i4>2687044</vt:i4>
      </vt:variant>
      <vt:variant>
        <vt:i4>18</vt:i4>
      </vt:variant>
      <vt:variant>
        <vt:i4>0</vt:i4>
      </vt:variant>
      <vt:variant>
        <vt:i4>5</vt:i4>
      </vt:variant>
      <vt:variant>
        <vt:lpwstr>mailto:customer.service@delwp.vic.gov.au</vt:lpwstr>
      </vt:variant>
      <vt:variant>
        <vt:lpwstr/>
      </vt:variant>
      <vt:variant>
        <vt:i4>4456505</vt:i4>
      </vt:variant>
      <vt:variant>
        <vt:i4>15</vt:i4>
      </vt:variant>
      <vt:variant>
        <vt:i4>0</vt:i4>
      </vt:variant>
      <vt:variant>
        <vt:i4>5</vt:i4>
      </vt:variant>
      <vt:variant>
        <vt:lpwstr>mailto:self.determination@delwp.vic.gov.au</vt:lpwstr>
      </vt:variant>
      <vt:variant>
        <vt:lpwstr/>
      </vt:variant>
      <vt:variant>
        <vt:i4>1245253</vt:i4>
      </vt:variant>
      <vt:variant>
        <vt:i4>12</vt:i4>
      </vt:variant>
      <vt:variant>
        <vt:i4>0</vt:i4>
      </vt:variant>
      <vt:variant>
        <vt:i4>5</vt:i4>
      </vt:variant>
      <vt:variant>
        <vt:lpwstr>https://www.deeca.vic.gov.au/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Debbie Buchanan (DELWP)</dc:creator>
  <cp:keywords/>
  <dc:description/>
  <cp:lastModifiedBy>Natalie Spilling (DJSIR)</cp:lastModifiedBy>
  <cp:revision>3</cp:revision>
  <cp:lastPrinted>2022-05-27T01:31:00Z</cp:lastPrinted>
  <dcterms:created xsi:type="dcterms:W3CDTF">2023-05-29T01:45:00Z</dcterms:created>
  <dcterms:modified xsi:type="dcterms:W3CDTF">2023-05-29T01:46:00Z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MSIP_Label_4257e2ab-f512-40e2-9c9a-c64247360765_Enabled">
    <vt:lpwstr>true</vt:lpwstr>
  </property>
  <property fmtid="{D5CDD505-2E9C-101B-9397-08002B2CF9AE}" pid="19" name="MSIP_Label_4257e2ab-f512-40e2-9c9a-c64247360765_SetDate">
    <vt:lpwstr>2023-01-09T22:29:54Z</vt:lpwstr>
  </property>
  <property fmtid="{D5CDD505-2E9C-101B-9397-08002B2CF9AE}" pid="20" name="MSIP_Label_4257e2ab-f512-40e2-9c9a-c64247360765_Method">
    <vt:lpwstr>Privileged</vt:lpwstr>
  </property>
  <property fmtid="{D5CDD505-2E9C-101B-9397-08002B2CF9AE}" pid="21" name="MSIP_Label_4257e2ab-f512-40e2-9c9a-c64247360765_Name">
    <vt:lpwstr>OFFICIAL</vt:lpwstr>
  </property>
  <property fmtid="{D5CDD505-2E9C-101B-9397-08002B2CF9AE}" pid="22" name="MSIP_Label_4257e2ab-f512-40e2-9c9a-c64247360765_SiteId">
    <vt:lpwstr>e8bdd6f7-fc18-4e48-a554-7f547927223b</vt:lpwstr>
  </property>
  <property fmtid="{D5CDD505-2E9C-101B-9397-08002B2CF9AE}" pid="23" name="MSIP_Label_4257e2ab-f512-40e2-9c9a-c64247360765_ActionId">
    <vt:lpwstr>c82f3649-7cae-41c5-aa51-e64e6d238aca</vt:lpwstr>
  </property>
  <property fmtid="{D5CDD505-2E9C-101B-9397-08002B2CF9AE}" pid="24" name="MSIP_Label_4257e2ab-f512-40e2-9c9a-c64247360765_ContentBits">
    <vt:lpwstr>2</vt:lpwstr>
  </property>
  <property fmtid="{D5CDD505-2E9C-101B-9397-08002B2CF9AE}" pid="25" name="ContentTypeId">
    <vt:lpwstr>0x010100611F6414DFB111E7BA88F9DF1743E3170005E604A029D90340AA18C6072A59A1F4</vt:lpwstr>
  </property>
  <property fmtid="{D5CDD505-2E9C-101B-9397-08002B2CF9AE}" pid="26" name="GrammarlyDocumentId">
    <vt:lpwstr>4cd4eab353a6fcaae7cb58d1dc663e69d1c35b377b937f5c57aaf28c02758f73</vt:lpwstr>
  </property>
  <property fmtid="{D5CDD505-2E9C-101B-9397-08002B2CF9AE}" pid="27" name="MSIP_Label_d00a4df9-c942-4b09-b23a-6c1023f6de27_Enabled">
    <vt:lpwstr>true</vt:lpwstr>
  </property>
  <property fmtid="{D5CDD505-2E9C-101B-9397-08002B2CF9AE}" pid="28" name="MSIP_Label_d00a4df9-c942-4b09-b23a-6c1023f6de27_SetDate">
    <vt:lpwstr>2023-05-16T00:47:14Z</vt:lpwstr>
  </property>
  <property fmtid="{D5CDD505-2E9C-101B-9397-08002B2CF9AE}" pid="29" name="MSIP_Label_d00a4df9-c942-4b09-b23a-6c1023f6de27_Method">
    <vt:lpwstr>Privileged</vt:lpwstr>
  </property>
  <property fmtid="{D5CDD505-2E9C-101B-9397-08002B2CF9AE}" pid="30" name="MSIP_Label_d00a4df9-c942-4b09-b23a-6c1023f6de27_Name">
    <vt:lpwstr>Official (DJPR)</vt:lpwstr>
  </property>
  <property fmtid="{D5CDD505-2E9C-101B-9397-08002B2CF9AE}" pid="31" name="MSIP_Label_d00a4df9-c942-4b09-b23a-6c1023f6de27_SiteId">
    <vt:lpwstr>722ea0be-3e1c-4b11-ad6f-9401d6856e24</vt:lpwstr>
  </property>
  <property fmtid="{D5CDD505-2E9C-101B-9397-08002B2CF9AE}" pid="32" name="MSIP_Label_d00a4df9-c942-4b09-b23a-6c1023f6de27_ActionId">
    <vt:lpwstr>befd6ba5-dd20-45a3-8682-f4a6f3511e95</vt:lpwstr>
  </property>
  <property fmtid="{D5CDD505-2E9C-101B-9397-08002B2CF9AE}" pid="33" name="MSIP_Label_d00a4df9-c942-4b09-b23a-6c1023f6de27_ContentBits">
    <vt:lpwstr>3</vt:lpwstr>
  </property>
  <property fmtid="{D5CDD505-2E9C-101B-9397-08002B2CF9AE}" pid="34" name="MediaServiceImageTags">
    <vt:lpwstr/>
  </property>
  <property fmtid="{D5CDD505-2E9C-101B-9397-08002B2CF9AE}" pid="35" name="DEDJTRSection">
    <vt:lpwstr/>
  </property>
  <property fmtid="{D5CDD505-2E9C-101B-9397-08002B2CF9AE}" pid="36" name="DEDJTRSecurityClassification">
    <vt:lpwstr/>
  </property>
  <property fmtid="{D5CDD505-2E9C-101B-9397-08002B2CF9AE}" pid="37" name="DEDJTRDivision">
    <vt:lpwstr>8;#Office of the Chief Operating Officer|dabf6008-6a2c-4bd9-b15d-34c4e64458e8</vt:lpwstr>
  </property>
  <property fmtid="{D5CDD505-2E9C-101B-9397-08002B2CF9AE}" pid="38" name="DEDJTRBranch">
    <vt:lpwstr/>
  </property>
  <property fmtid="{D5CDD505-2E9C-101B-9397-08002B2CF9AE}" pid="39" name="DEDJTRPortfolio">
    <vt:lpwstr>6;#Employment Investment and Trade|55ce1999-68b6-4f37-bdce-009ad410cd2a</vt:lpwstr>
  </property>
</Properties>
</file>