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5670" w:rightFromText="5670" w:bottomFromText="284"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5522A8" w:rsidRPr="00975ED3" w14:paraId="64F912AC" w14:textId="77777777" w:rsidTr="00BB2E1F">
        <w:trPr>
          <w:trHeight w:hRule="exact" w:val="1418"/>
        </w:trPr>
        <w:tc>
          <w:tcPr>
            <w:tcW w:w="7761" w:type="dxa"/>
            <w:vAlign w:val="center"/>
          </w:tcPr>
          <w:p w14:paraId="3F100769" w14:textId="7E86DF3D" w:rsidR="005522A8" w:rsidRPr="009B1003" w:rsidRDefault="00E76804" w:rsidP="005522A8">
            <w:pPr>
              <w:pStyle w:val="Title"/>
            </w:pPr>
            <w:r>
              <w:t>Department of Energy, Environment and Climate Action</w:t>
            </w:r>
          </w:p>
        </w:tc>
      </w:tr>
      <w:tr w:rsidR="005522A8" w14:paraId="4C447D9E" w14:textId="77777777" w:rsidTr="00BB2E1F">
        <w:trPr>
          <w:trHeight w:val="1247"/>
        </w:trPr>
        <w:tc>
          <w:tcPr>
            <w:tcW w:w="7761" w:type="dxa"/>
            <w:vAlign w:val="center"/>
          </w:tcPr>
          <w:p w14:paraId="424E2DEC" w14:textId="4BB7CA08" w:rsidR="005522A8" w:rsidRPr="005522A8" w:rsidRDefault="00E76804" w:rsidP="005522A8">
            <w:pPr>
              <w:pStyle w:val="Subtitle"/>
              <w:rPr>
                <w:rFonts w:asciiTheme="minorHAnsi" w:eastAsia="Times New Roman" w:hAnsiTheme="minorHAnsi" w:cs="Arial"/>
                <w:iCs w:val="0"/>
                <w:color w:val="363534" w:themeColor="text1"/>
                <w:spacing w:val="0"/>
                <w:sz w:val="20"/>
                <w:szCs w:val="20"/>
              </w:rPr>
            </w:pPr>
            <w:r>
              <w:t xml:space="preserve">Position Description </w:t>
            </w:r>
          </w:p>
        </w:tc>
      </w:tr>
    </w:tbl>
    <w:p w14:paraId="1FC1614F" w14:textId="77777777" w:rsidR="007F57BA" w:rsidRDefault="007F57BA" w:rsidP="007F57BA">
      <w:pPr>
        <w:pStyle w:val="BodyText"/>
        <w:spacing w:after="240"/>
      </w:pPr>
    </w:p>
    <w:p w14:paraId="7A93E9CA" w14:textId="104AC702" w:rsidR="00E76804" w:rsidRPr="00E76804" w:rsidRDefault="00E76804" w:rsidP="00E76804">
      <w:pPr>
        <w:rPr>
          <w:lang w:eastAsia="en-US"/>
        </w:rPr>
        <w:sectPr w:rsidR="00E76804" w:rsidRPr="00E76804" w:rsidSect="00361E3D">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851" w:right="851" w:bottom="1985" w:left="851" w:header="567" w:footer="907" w:gutter="0"/>
          <w:cols w:space="284"/>
          <w:titlePg/>
          <w:docGrid w:linePitch="360"/>
        </w:sectPr>
      </w:pP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E76804" w:rsidRPr="001B1027" w14:paraId="3AB2A9D9" w14:textId="77777777" w:rsidTr="007D1778">
        <w:trPr>
          <w:trHeight w:val="342"/>
        </w:trPr>
        <w:tc>
          <w:tcPr>
            <w:tcW w:w="10234" w:type="dxa"/>
            <w:gridSpan w:val="2"/>
            <w:tcBorders>
              <w:top w:val="nil"/>
              <w:bottom w:val="nil"/>
              <w:right w:val="nil"/>
            </w:tcBorders>
          </w:tcPr>
          <w:p w14:paraId="5C58188C" w14:textId="77777777" w:rsidR="00E76804" w:rsidRPr="00BB0956" w:rsidRDefault="00E76804" w:rsidP="007D1778">
            <w:pPr>
              <w:pStyle w:val="DTPLIheadinggreen"/>
              <w:tabs>
                <w:tab w:val="right" w:pos="10180"/>
              </w:tabs>
              <w:spacing w:before="120"/>
              <w:rPr>
                <w:rFonts w:ascii="Arial" w:hAnsi="Arial"/>
                <w:bCs/>
                <w:color w:val="797391" w:themeColor="accent6"/>
                <w:sz w:val="28"/>
                <w:szCs w:val="28"/>
                <w:lang w:eastAsia="zh-CN"/>
              </w:rPr>
            </w:pPr>
            <w:bookmarkStart w:id="0" w:name="_Hlk123286925"/>
            <w:r w:rsidRPr="003A2C02">
              <w:rPr>
                <w:rFonts w:ascii="Arial" w:hAnsi="Arial"/>
                <w:bCs/>
                <w:color w:val="442D97" w:themeColor="accent1" w:themeTint="BF"/>
                <w:sz w:val="28"/>
                <w:szCs w:val="28"/>
                <w:lang w:eastAsia="zh-CN"/>
              </w:rPr>
              <w:t>Position details</w:t>
            </w:r>
            <w:r>
              <w:rPr>
                <w:rFonts w:ascii="Arial" w:hAnsi="Arial"/>
                <w:bCs/>
                <w:color w:val="201547" w:themeColor="text2"/>
                <w:sz w:val="28"/>
                <w:szCs w:val="28"/>
                <w:lang w:eastAsia="zh-CN"/>
              </w:rPr>
              <w:tab/>
            </w:r>
          </w:p>
        </w:tc>
      </w:tr>
      <w:tr w:rsidR="00E76804" w:rsidRPr="001B1027" w14:paraId="5814B21F" w14:textId="77777777" w:rsidTr="007D1778">
        <w:trPr>
          <w:trHeight w:val="399"/>
        </w:trPr>
        <w:tc>
          <w:tcPr>
            <w:tcW w:w="2580" w:type="dxa"/>
            <w:tcBorders>
              <w:top w:val="nil"/>
              <w:bottom w:val="nil"/>
              <w:right w:val="nil"/>
            </w:tcBorders>
            <w:vAlign w:val="center"/>
          </w:tcPr>
          <w:p w14:paraId="732AAE63" w14:textId="77777777" w:rsidR="00E76804" w:rsidRPr="001B1027" w:rsidRDefault="00E76804" w:rsidP="007D1778">
            <w:pPr>
              <w:ind w:right="-450"/>
              <w:rPr>
                <w:rFonts w:ascii="Arial" w:hAnsi="Arial"/>
                <w:b/>
                <w:szCs w:val="22"/>
              </w:rPr>
            </w:pPr>
            <w:r w:rsidRPr="001B1027">
              <w:rPr>
                <w:rFonts w:ascii="Arial" w:hAnsi="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77113E2" w14:textId="4A04E06E" w:rsidR="00E76804" w:rsidRPr="001B1027" w:rsidRDefault="004D5F86" w:rsidP="007D1778">
            <w:pPr>
              <w:ind w:left="57" w:right="-450"/>
              <w:rPr>
                <w:rFonts w:ascii="Arial" w:hAnsi="Arial"/>
                <w:szCs w:val="22"/>
              </w:rPr>
            </w:pPr>
            <w:r>
              <w:rPr>
                <w:rFonts w:ascii="Arial" w:hAnsi="Arial"/>
                <w:szCs w:val="22"/>
              </w:rPr>
              <w:t>V</w:t>
            </w:r>
            <w:r w:rsidR="005803BF">
              <w:rPr>
                <w:rFonts w:ascii="Arial" w:hAnsi="Arial"/>
                <w:szCs w:val="22"/>
              </w:rPr>
              <w:t>eterinary Officer</w:t>
            </w:r>
            <w:r w:rsidR="00E05FB0">
              <w:rPr>
                <w:rFonts w:ascii="Arial" w:hAnsi="Arial"/>
                <w:szCs w:val="22"/>
              </w:rPr>
              <w:t xml:space="preserve"> -</w:t>
            </w:r>
            <w:r w:rsidR="003942C9">
              <w:rPr>
                <w:rFonts w:ascii="Arial" w:hAnsi="Arial"/>
                <w:szCs w:val="22"/>
              </w:rPr>
              <w:t xml:space="preserve"> </w:t>
            </w:r>
            <w:r w:rsidR="003D5749">
              <w:rPr>
                <w:rFonts w:ascii="Arial" w:hAnsi="Arial"/>
                <w:szCs w:val="22"/>
              </w:rPr>
              <w:t>South East</w:t>
            </w:r>
          </w:p>
        </w:tc>
      </w:tr>
      <w:tr w:rsidR="00E76804" w:rsidRPr="001B1027" w14:paraId="43B3D237" w14:textId="77777777" w:rsidTr="007D1778">
        <w:trPr>
          <w:trHeight w:val="399"/>
        </w:trPr>
        <w:tc>
          <w:tcPr>
            <w:tcW w:w="2580" w:type="dxa"/>
            <w:tcBorders>
              <w:top w:val="nil"/>
              <w:bottom w:val="nil"/>
              <w:right w:val="nil"/>
            </w:tcBorders>
            <w:vAlign w:val="center"/>
          </w:tcPr>
          <w:p w14:paraId="2D02341E" w14:textId="77777777" w:rsidR="00E76804" w:rsidRPr="001B1027" w:rsidRDefault="00E76804" w:rsidP="007D1778">
            <w:pPr>
              <w:ind w:right="-450"/>
              <w:rPr>
                <w:rFonts w:ascii="Arial" w:hAnsi="Arial"/>
                <w:b/>
                <w:szCs w:val="22"/>
              </w:rPr>
            </w:pPr>
            <w:r w:rsidRPr="001B1027">
              <w:rPr>
                <w:rFonts w:ascii="Arial" w:hAnsi="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896291B" w14:textId="6A4B369A" w:rsidR="00E76804" w:rsidRPr="001B1027" w:rsidRDefault="003D5749" w:rsidP="007D1778">
            <w:pPr>
              <w:ind w:left="57" w:right="-450"/>
              <w:rPr>
                <w:rFonts w:ascii="Arial" w:hAnsi="Arial"/>
                <w:szCs w:val="22"/>
              </w:rPr>
            </w:pPr>
            <w:r>
              <w:rPr>
                <w:rFonts w:ascii="Arial" w:hAnsi="Arial"/>
                <w:szCs w:val="22"/>
              </w:rPr>
              <w:t>081840</w:t>
            </w:r>
          </w:p>
        </w:tc>
      </w:tr>
      <w:tr w:rsidR="00E76804" w:rsidRPr="001B1027" w14:paraId="3AEF8553" w14:textId="77777777" w:rsidTr="007D1778">
        <w:trPr>
          <w:trHeight w:val="399"/>
        </w:trPr>
        <w:tc>
          <w:tcPr>
            <w:tcW w:w="2580" w:type="dxa"/>
            <w:tcBorders>
              <w:top w:val="nil"/>
              <w:bottom w:val="nil"/>
              <w:right w:val="nil"/>
            </w:tcBorders>
            <w:vAlign w:val="center"/>
          </w:tcPr>
          <w:p w14:paraId="649466EA" w14:textId="77777777" w:rsidR="00E76804" w:rsidRPr="001B1027" w:rsidRDefault="00E76804" w:rsidP="007D1778">
            <w:pPr>
              <w:ind w:right="-450"/>
              <w:rPr>
                <w:rFonts w:ascii="Arial" w:hAnsi="Arial"/>
                <w:b/>
                <w:szCs w:val="22"/>
              </w:rPr>
            </w:pPr>
            <w:r w:rsidRPr="001B1027">
              <w:rPr>
                <w:rFonts w:ascii="Arial" w:hAnsi="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C3CFE2B" w14:textId="4F41D0F6" w:rsidR="00E76804" w:rsidRPr="001B1027" w:rsidRDefault="003942C9" w:rsidP="007D1778">
            <w:pPr>
              <w:ind w:left="57" w:right="-450"/>
              <w:rPr>
                <w:rFonts w:ascii="Arial" w:hAnsi="Arial"/>
                <w:szCs w:val="22"/>
              </w:rPr>
            </w:pPr>
            <w:r>
              <w:rPr>
                <w:rFonts w:ascii="Arial" w:hAnsi="Arial"/>
                <w:szCs w:val="22"/>
              </w:rPr>
              <w:t>Sci</w:t>
            </w:r>
            <w:r w:rsidR="004000BB">
              <w:rPr>
                <w:rFonts w:ascii="Arial" w:hAnsi="Arial"/>
                <w:szCs w:val="22"/>
              </w:rPr>
              <w:t>ence</w:t>
            </w:r>
            <w:r>
              <w:rPr>
                <w:rFonts w:ascii="Arial" w:hAnsi="Arial"/>
                <w:szCs w:val="22"/>
              </w:rPr>
              <w:t xml:space="preserve"> C</w:t>
            </w:r>
          </w:p>
        </w:tc>
      </w:tr>
      <w:tr w:rsidR="00E76804" w:rsidRPr="001B1027" w14:paraId="7C76820E" w14:textId="77777777" w:rsidTr="007D1778">
        <w:trPr>
          <w:trHeight w:val="399"/>
        </w:trPr>
        <w:tc>
          <w:tcPr>
            <w:tcW w:w="2580" w:type="dxa"/>
            <w:tcBorders>
              <w:top w:val="nil"/>
              <w:bottom w:val="nil"/>
              <w:right w:val="nil"/>
            </w:tcBorders>
            <w:vAlign w:val="center"/>
          </w:tcPr>
          <w:p w14:paraId="11DA827E" w14:textId="77777777" w:rsidR="00E76804" w:rsidRPr="001B1027" w:rsidRDefault="00E76804" w:rsidP="007D1778">
            <w:pPr>
              <w:ind w:right="-450"/>
              <w:rPr>
                <w:rFonts w:ascii="Arial" w:hAnsi="Arial"/>
                <w:b/>
                <w:szCs w:val="22"/>
              </w:rPr>
            </w:pPr>
            <w:r w:rsidRPr="001B1027">
              <w:rPr>
                <w:rFonts w:ascii="Arial" w:hAnsi="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6CCDE3D" w14:textId="7180D815" w:rsidR="00E76804" w:rsidRPr="001B1027" w:rsidRDefault="00FB2DCB" w:rsidP="007D1778">
            <w:pPr>
              <w:ind w:left="57" w:right="-450"/>
              <w:rPr>
                <w:rFonts w:ascii="Arial" w:hAnsi="Arial"/>
                <w:szCs w:val="22"/>
              </w:rPr>
            </w:pPr>
            <w:r>
              <w:rPr>
                <w:rFonts w:ascii="Arial" w:hAnsi="Arial"/>
                <w:szCs w:val="22"/>
              </w:rPr>
              <w:t>$</w:t>
            </w:r>
            <w:r w:rsidRPr="001E3D22">
              <w:rPr>
                <w:rFonts w:ascii="Arial" w:hAnsi="Arial"/>
                <w:color w:val="auto"/>
                <w:szCs w:val="22"/>
              </w:rPr>
              <w:t>10</w:t>
            </w:r>
            <w:r w:rsidR="00A123A1">
              <w:rPr>
                <w:rFonts w:ascii="Arial" w:hAnsi="Arial"/>
                <w:color w:val="auto"/>
                <w:szCs w:val="22"/>
              </w:rPr>
              <w:t>5,479-</w:t>
            </w:r>
            <w:r w:rsidRPr="001E3D22">
              <w:rPr>
                <w:rFonts w:ascii="Arial" w:hAnsi="Arial"/>
                <w:color w:val="auto"/>
                <w:szCs w:val="22"/>
              </w:rPr>
              <w:t xml:space="preserve"> </w:t>
            </w:r>
            <w:r w:rsidR="00451088" w:rsidRPr="001E3D22">
              <w:rPr>
                <w:rFonts w:ascii="Arial" w:hAnsi="Arial"/>
                <w:color w:val="auto"/>
                <w:szCs w:val="22"/>
              </w:rPr>
              <w:t>$1</w:t>
            </w:r>
            <w:r w:rsidR="00DE662C">
              <w:rPr>
                <w:rFonts w:ascii="Arial" w:hAnsi="Arial"/>
                <w:color w:val="auto"/>
                <w:szCs w:val="22"/>
              </w:rPr>
              <w:t>27,621</w:t>
            </w:r>
            <w:r w:rsidR="0097247D" w:rsidRPr="001E3D22">
              <w:rPr>
                <w:rFonts w:ascii="Arial" w:hAnsi="Arial"/>
                <w:color w:val="auto"/>
                <w:szCs w:val="22"/>
              </w:rPr>
              <w:t xml:space="preserve"> </w:t>
            </w:r>
            <w:r w:rsidR="0097247D">
              <w:rPr>
                <w:rFonts w:ascii="Arial" w:hAnsi="Arial"/>
                <w:szCs w:val="22"/>
              </w:rPr>
              <w:t xml:space="preserve">plus </w:t>
            </w:r>
            <w:r w:rsidR="005D6291">
              <w:rPr>
                <w:rFonts w:ascii="Arial" w:hAnsi="Arial"/>
                <w:szCs w:val="22"/>
              </w:rPr>
              <w:t>superannuation</w:t>
            </w:r>
          </w:p>
        </w:tc>
      </w:tr>
      <w:tr w:rsidR="00E76804" w:rsidRPr="001B1027" w14:paraId="4A97639E" w14:textId="77777777" w:rsidTr="007D1778">
        <w:trPr>
          <w:trHeight w:val="399"/>
        </w:trPr>
        <w:tc>
          <w:tcPr>
            <w:tcW w:w="2580" w:type="dxa"/>
            <w:tcBorders>
              <w:top w:val="nil"/>
              <w:bottom w:val="nil"/>
              <w:right w:val="nil"/>
            </w:tcBorders>
            <w:vAlign w:val="center"/>
          </w:tcPr>
          <w:p w14:paraId="69684041" w14:textId="77777777" w:rsidR="00E76804" w:rsidRPr="001B1027" w:rsidRDefault="00E76804" w:rsidP="007D1778">
            <w:pPr>
              <w:ind w:right="-450"/>
              <w:rPr>
                <w:rFonts w:ascii="Arial" w:hAnsi="Arial"/>
                <w:b/>
                <w:szCs w:val="22"/>
              </w:rPr>
            </w:pPr>
            <w:r w:rsidRPr="001B1027">
              <w:rPr>
                <w:rFonts w:ascii="Arial" w:hAnsi="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75F07A" w14:textId="5A329B45" w:rsidR="00E76804" w:rsidRPr="001B1027" w:rsidRDefault="00E76804" w:rsidP="007D1778">
            <w:pPr>
              <w:tabs>
                <w:tab w:val="left" w:pos="3529"/>
              </w:tabs>
              <w:ind w:left="57" w:right="-450"/>
              <w:rPr>
                <w:rFonts w:ascii="Arial" w:hAnsi="Arial"/>
                <w:szCs w:val="22"/>
              </w:rPr>
            </w:pPr>
            <w:r w:rsidRPr="001B1027">
              <w:rPr>
                <w:rFonts w:ascii="Arial" w:hAnsi="Arial"/>
                <w:szCs w:val="22"/>
              </w:rPr>
              <w:t>Ongoin</w:t>
            </w:r>
            <w:r w:rsidR="004000BB">
              <w:rPr>
                <w:rFonts w:ascii="Arial" w:hAnsi="Arial"/>
                <w:szCs w:val="22"/>
              </w:rPr>
              <w:t>g: Part Time or Full Time</w:t>
            </w:r>
          </w:p>
        </w:tc>
      </w:tr>
      <w:tr w:rsidR="00E76804" w:rsidRPr="001B1027" w14:paraId="2791DDA6" w14:textId="77777777" w:rsidTr="007D1778">
        <w:trPr>
          <w:trHeight w:val="399"/>
        </w:trPr>
        <w:tc>
          <w:tcPr>
            <w:tcW w:w="2580" w:type="dxa"/>
            <w:tcBorders>
              <w:top w:val="nil"/>
              <w:bottom w:val="nil"/>
              <w:right w:val="nil"/>
            </w:tcBorders>
            <w:vAlign w:val="center"/>
          </w:tcPr>
          <w:p w14:paraId="2CD5826F" w14:textId="77777777" w:rsidR="00E76804" w:rsidRPr="001B1027" w:rsidRDefault="00E76804" w:rsidP="007D1778">
            <w:pPr>
              <w:ind w:right="-450"/>
              <w:rPr>
                <w:rFonts w:ascii="Arial" w:hAnsi="Arial"/>
                <w:b/>
                <w:szCs w:val="22"/>
              </w:rPr>
            </w:pPr>
            <w:r w:rsidRPr="001B1027">
              <w:rPr>
                <w:rFonts w:ascii="Arial" w:hAnsi="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5F9B498" w14:textId="25E8E88B" w:rsidR="00E76804" w:rsidRPr="001B1027" w:rsidRDefault="000B5C68" w:rsidP="007D1778">
            <w:pPr>
              <w:ind w:left="57" w:right="-450"/>
              <w:rPr>
                <w:rFonts w:ascii="Arial" w:hAnsi="Arial"/>
                <w:szCs w:val="22"/>
              </w:rPr>
            </w:pPr>
            <w:r>
              <w:rPr>
                <w:rFonts w:ascii="Arial" w:hAnsi="Arial"/>
                <w:szCs w:val="22"/>
              </w:rPr>
              <w:t>Agriculture Victoria</w:t>
            </w:r>
          </w:p>
        </w:tc>
      </w:tr>
      <w:tr w:rsidR="00E76804" w:rsidRPr="001B1027" w14:paraId="488B423D" w14:textId="77777777" w:rsidTr="007D1778">
        <w:trPr>
          <w:trHeight w:val="399"/>
        </w:trPr>
        <w:tc>
          <w:tcPr>
            <w:tcW w:w="2580" w:type="dxa"/>
            <w:tcBorders>
              <w:top w:val="nil"/>
              <w:bottom w:val="nil"/>
              <w:right w:val="nil"/>
            </w:tcBorders>
            <w:vAlign w:val="center"/>
          </w:tcPr>
          <w:p w14:paraId="21F0E626" w14:textId="77777777" w:rsidR="00E76804" w:rsidRPr="001B1027" w:rsidRDefault="00E76804" w:rsidP="007D1778">
            <w:pPr>
              <w:ind w:right="-450"/>
              <w:rPr>
                <w:rFonts w:ascii="Arial" w:hAnsi="Arial"/>
                <w:b/>
                <w:szCs w:val="22"/>
              </w:rPr>
            </w:pPr>
            <w:r w:rsidRPr="001B1027">
              <w:rPr>
                <w:rFonts w:ascii="Arial" w:hAnsi="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1BA062A" w14:textId="12D6A32F" w:rsidR="00E76804" w:rsidRPr="001B1027" w:rsidRDefault="00E831BA" w:rsidP="007D1778">
            <w:pPr>
              <w:ind w:left="57" w:right="-450"/>
              <w:rPr>
                <w:rFonts w:ascii="Arial" w:hAnsi="Arial"/>
                <w:szCs w:val="22"/>
              </w:rPr>
            </w:pPr>
            <w:r>
              <w:rPr>
                <w:rFonts w:ascii="Arial" w:hAnsi="Arial"/>
                <w:szCs w:val="22"/>
              </w:rPr>
              <w:t>Biosecurity and Agriculture Services</w:t>
            </w:r>
          </w:p>
        </w:tc>
      </w:tr>
      <w:tr w:rsidR="00E76804" w:rsidRPr="001B1027" w14:paraId="5CC4EB15" w14:textId="77777777" w:rsidTr="007D1778">
        <w:trPr>
          <w:trHeight w:val="399"/>
        </w:trPr>
        <w:tc>
          <w:tcPr>
            <w:tcW w:w="2580" w:type="dxa"/>
            <w:tcBorders>
              <w:top w:val="nil"/>
              <w:bottom w:val="nil"/>
              <w:right w:val="nil"/>
            </w:tcBorders>
            <w:vAlign w:val="center"/>
          </w:tcPr>
          <w:p w14:paraId="2178F4DB" w14:textId="77777777" w:rsidR="00E76804" w:rsidRPr="001B1027" w:rsidRDefault="00E76804" w:rsidP="007D1778">
            <w:pPr>
              <w:ind w:right="-450"/>
              <w:rPr>
                <w:rFonts w:ascii="Arial" w:hAnsi="Arial"/>
                <w:b/>
                <w:szCs w:val="22"/>
              </w:rPr>
            </w:pPr>
            <w:r w:rsidRPr="001B1027">
              <w:rPr>
                <w:rFonts w:ascii="Arial" w:hAnsi="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8562F1B" w14:textId="2F2CB53D" w:rsidR="00E76804" w:rsidRDefault="0096776C" w:rsidP="007D1778">
            <w:pPr>
              <w:ind w:left="57" w:right="-450"/>
              <w:rPr>
                <w:rFonts w:ascii="Arial" w:hAnsi="Arial"/>
                <w:szCs w:val="22"/>
              </w:rPr>
            </w:pPr>
            <w:r>
              <w:rPr>
                <w:rFonts w:ascii="Arial" w:hAnsi="Arial"/>
                <w:szCs w:val="22"/>
              </w:rPr>
              <w:t>Flexible- Bairnsdale or Maffra</w:t>
            </w:r>
          </w:p>
          <w:p w14:paraId="5D59E577" w14:textId="6E7BCA28" w:rsidR="00E76804" w:rsidRPr="001B1027" w:rsidRDefault="00E76804" w:rsidP="007D1778">
            <w:pPr>
              <w:ind w:left="57" w:right="-450"/>
              <w:rPr>
                <w:rFonts w:ascii="Arial" w:hAnsi="Arial"/>
                <w:szCs w:val="22"/>
              </w:rPr>
            </w:pPr>
            <w:r w:rsidRPr="00124E20">
              <w:rPr>
                <w:rFonts w:ascii="Arial" w:hAnsi="Arial"/>
                <w:szCs w:val="22"/>
              </w:rPr>
              <w:t xml:space="preserve">Hybrid work arrangement available: </w:t>
            </w:r>
            <w:r w:rsidR="001A227A">
              <w:rPr>
                <w:rFonts w:ascii="Arial" w:hAnsi="Arial"/>
                <w:szCs w:val="22"/>
              </w:rPr>
              <w:fldChar w:fldCharType="begin">
                <w:ffData>
                  <w:name w:val=""/>
                  <w:enabled/>
                  <w:calcOnExit w:val="0"/>
                  <w:checkBox>
                    <w:size w:val="26"/>
                    <w:default w:val="1"/>
                  </w:checkBox>
                </w:ffData>
              </w:fldChar>
            </w:r>
            <w:r w:rsidR="001A227A">
              <w:rPr>
                <w:rFonts w:ascii="Arial" w:hAnsi="Arial"/>
                <w:szCs w:val="22"/>
              </w:rPr>
              <w:instrText xml:space="preserve"> FORMCHECKBOX </w:instrText>
            </w:r>
            <w:r w:rsidR="00000000">
              <w:rPr>
                <w:rFonts w:ascii="Arial" w:hAnsi="Arial"/>
                <w:szCs w:val="22"/>
              </w:rPr>
            </w:r>
            <w:r w:rsidR="00000000">
              <w:rPr>
                <w:rFonts w:ascii="Arial" w:hAnsi="Arial"/>
                <w:szCs w:val="22"/>
              </w:rPr>
              <w:fldChar w:fldCharType="separate"/>
            </w:r>
            <w:r w:rsidR="001A227A">
              <w:rPr>
                <w:rFonts w:ascii="Arial" w:hAnsi="Arial"/>
                <w:szCs w:val="22"/>
              </w:rPr>
              <w:fldChar w:fldCharType="end"/>
            </w:r>
            <w:r w:rsidRPr="00124E20">
              <w:rPr>
                <w:rFonts w:ascii="Arial" w:hAnsi="Arial"/>
                <w:szCs w:val="22"/>
              </w:rPr>
              <w:t>Yes</w:t>
            </w:r>
            <w:r w:rsidRPr="00124E20">
              <w:rPr>
                <w:rFonts w:ascii="Arial" w:hAnsi="Arial"/>
                <w:szCs w:val="22"/>
              </w:rPr>
              <w:tab/>
            </w:r>
            <w:r w:rsidRPr="00124E20">
              <w:rPr>
                <w:rFonts w:ascii="Arial" w:hAnsi="Arial"/>
                <w:szCs w:val="22"/>
              </w:rPr>
              <w:fldChar w:fldCharType="begin">
                <w:ffData>
                  <w:name w:val=""/>
                  <w:enabled/>
                  <w:calcOnExit w:val="0"/>
                  <w:checkBox>
                    <w:size w:val="26"/>
                    <w:default w:val="0"/>
                    <w:checked w:val="0"/>
                  </w:checkBox>
                </w:ffData>
              </w:fldChar>
            </w:r>
            <w:r w:rsidRPr="00124E20">
              <w:rPr>
                <w:rFonts w:ascii="Arial" w:hAnsi="Arial"/>
                <w:szCs w:val="22"/>
              </w:rPr>
              <w:instrText xml:space="preserve"> FORMCHECKBOX </w:instrText>
            </w:r>
            <w:r w:rsidR="00000000">
              <w:rPr>
                <w:rFonts w:ascii="Arial" w:hAnsi="Arial"/>
                <w:szCs w:val="22"/>
              </w:rPr>
            </w:r>
            <w:r w:rsidR="00000000">
              <w:rPr>
                <w:rFonts w:ascii="Arial" w:hAnsi="Arial"/>
                <w:szCs w:val="22"/>
              </w:rPr>
              <w:fldChar w:fldCharType="separate"/>
            </w:r>
            <w:r w:rsidRPr="00124E20">
              <w:rPr>
                <w:rFonts w:ascii="Arial" w:hAnsi="Arial"/>
                <w:szCs w:val="22"/>
              </w:rPr>
              <w:fldChar w:fldCharType="end"/>
            </w:r>
            <w:r w:rsidRPr="00124E20">
              <w:rPr>
                <w:rFonts w:ascii="Arial" w:hAnsi="Arial"/>
                <w:szCs w:val="22"/>
              </w:rPr>
              <w:t xml:space="preserve">  No</w:t>
            </w:r>
            <w:r w:rsidRPr="001B1027">
              <w:rPr>
                <w:rFonts w:ascii="Arial" w:hAnsi="Arial"/>
                <w:szCs w:val="22"/>
              </w:rPr>
              <w:t xml:space="preserve">                </w:t>
            </w:r>
          </w:p>
        </w:tc>
      </w:tr>
      <w:tr w:rsidR="00E76804" w:rsidRPr="001B1027" w14:paraId="60BBB9C2" w14:textId="77777777" w:rsidTr="007D1778">
        <w:trPr>
          <w:trHeight w:val="399"/>
        </w:trPr>
        <w:tc>
          <w:tcPr>
            <w:tcW w:w="2580" w:type="dxa"/>
            <w:tcBorders>
              <w:top w:val="nil"/>
              <w:bottom w:val="nil"/>
              <w:right w:val="nil"/>
            </w:tcBorders>
            <w:vAlign w:val="center"/>
          </w:tcPr>
          <w:p w14:paraId="097B7134" w14:textId="77777777" w:rsidR="00E76804" w:rsidRPr="001B1027" w:rsidRDefault="00E76804" w:rsidP="007D1778">
            <w:pPr>
              <w:ind w:right="-450"/>
              <w:rPr>
                <w:rFonts w:ascii="Arial" w:hAnsi="Arial"/>
                <w:b/>
                <w:bCs/>
                <w:spacing w:val="-3"/>
                <w:szCs w:val="22"/>
              </w:rPr>
            </w:pPr>
            <w:r w:rsidRPr="001B1027">
              <w:rPr>
                <w:rFonts w:ascii="Arial" w:hAnsi="Arial"/>
                <w:b/>
                <w:bCs/>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B292EF" w14:textId="16A27E46" w:rsidR="00E76804" w:rsidRPr="001B1027" w:rsidRDefault="0031081A" w:rsidP="007D1778">
            <w:pPr>
              <w:tabs>
                <w:tab w:val="left" w:pos="469"/>
                <w:tab w:val="left" w:pos="1189"/>
              </w:tabs>
              <w:ind w:left="57" w:right="-450"/>
              <w:rPr>
                <w:rFonts w:ascii="Arial" w:hAnsi="Arial"/>
                <w:szCs w:val="22"/>
              </w:rPr>
            </w:pPr>
            <w:r>
              <w:rPr>
                <w:rFonts w:ascii="Arial" w:hAnsi="Arial"/>
                <w:szCs w:val="22"/>
              </w:rPr>
              <w:t>Regional Manager South East Region</w:t>
            </w:r>
            <w:r w:rsidR="00E76804" w:rsidRPr="001B1027">
              <w:rPr>
                <w:rFonts w:ascii="Arial" w:hAnsi="Arial"/>
                <w:szCs w:val="22"/>
              </w:rPr>
              <w:tab/>
            </w:r>
            <w:r w:rsidR="00E76804" w:rsidRPr="001B1027">
              <w:rPr>
                <w:rFonts w:ascii="Arial" w:hAnsi="Arial"/>
                <w:szCs w:val="22"/>
              </w:rPr>
              <w:tab/>
            </w:r>
          </w:p>
        </w:tc>
      </w:tr>
      <w:tr w:rsidR="00E76804" w:rsidRPr="001B1027" w14:paraId="1F5FE0B6" w14:textId="77777777" w:rsidTr="007D1778">
        <w:trPr>
          <w:trHeight w:val="399"/>
        </w:trPr>
        <w:tc>
          <w:tcPr>
            <w:tcW w:w="2580" w:type="dxa"/>
            <w:tcBorders>
              <w:top w:val="nil"/>
              <w:bottom w:val="nil"/>
              <w:right w:val="nil"/>
            </w:tcBorders>
            <w:vAlign w:val="center"/>
          </w:tcPr>
          <w:p w14:paraId="1CD226A3" w14:textId="77777777" w:rsidR="00E76804" w:rsidRPr="001B1027" w:rsidRDefault="00E76804" w:rsidP="007D1778">
            <w:pPr>
              <w:ind w:right="-450"/>
              <w:rPr>
                <w:rFonts w:ascii="Arial" w:hAnsi="Arial"/>
                <w:b/>
                <w:bCs/>
                <w:spacing w:val="-3"/>
                <w:szCs w:val="22"/>
              </w:rPr>
            </w:pPr>
            <w:r w:rsidRPr="001B1027">
              <w:rPr>
                <w:rFonts w:ascii="Arial" w:hAnsi="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52108EA" w14:textId="44929E60" w:rsidR="00E76804" w:rsidRPr="001B1027" w:rsidRDefault="0096776C" w:rsidP="007D1778">
            <w:pPr>
              <w:tabs>
                <w:tab w:val="left" w:pos="469"/>
                <w:tab w:val="left" w:pos="1189"/>
              </w:tabs>
              <w:ind w:left="57" w:right="-450"/>
              <w:rPr>
                <w:rFonts w:ascii="Arial" w:hAnsi="Arial"/>
                <w:szCs w:val="22"/>
              </w:rPr>
            </w:pPr>
            <w:r>
              <w:rPr>
                <w:rFonts w:ascii="Arial" w:hAnsi="Arial"/>
                <w:szCs w:val="22"/>
              </w:rPr>
              <w:fldChar w:fldCharType="begin">
                <w:ffData>
                  <w:name w:val=""/>
                  <w:enabled/>
                  <w:calcOnExit w:val="0"/>
                  <w:checkBox>
                    <w:size w:val="26"/>
                    <w:default w:val="0"/>
                  </w:checkBox>
                </w:ffData>
              </w:fldChar>
            </w:r>
            <w:r>
              <w:rPr>
                <w:rFonts w:ascii="Arial" w:hAnsi="Arial"/>
                <w:szCs w:val="22"/>
              </w:rPr>
              <w:instrText xml:space="preserve"> FORMCHECKBOX </w:instrText>
            </w:r>
            <w:r w:rsidR="00000000">
              <w:rPr>
                <w:rFonts w:ascii="Arial" w:hAnsi="Arial"/>
                <w:szCs w:val="22"/>
              </w:rPr>
            </w:r>
            <w:r w:rsidR="00000000">
              <w:rPr>
                <w:rFonts w:ascii="Arial" w:hAnsi="Arial"/>
                <w:szCs w:val="22"/>
              </w:rPr>
              <w:fldChar w:fldCharType="separate"/>
            </w:r>
            <w:r>
              <w:rPr>
                <w:rFonts w:ascii="Arial" w:hAnsi="Arial"/>
                <w:szCs w:val="22"/>
              </w:rPr>
              <w:fldChar w:fldCharType="end"/>
            </w:r>
            <w:r w:rsidR="00E76804" w:rsidRPr="001B1027">
              <w:rPr>
                <w:rFonts w:ascii="Arial" w:hAnsi="Arial"/>
                <w:szCs w:val="22"/>
              </w:rPr>
              <w:tab/>
              <w:t>Yes</w:t>
            </w:r>
            <w:r w:rsidR="00E76804" w:rsidRPr="001B1027">
              <w:rPr>
                <w:rFonts w:ascii="Arial" w:hAnsi="Arial"/>
                <w:szCs w:val="22"/>
              </w:rPr>
              <w:tab/>
            </w:r>
            <w:r>
              <w:rPr>
                <w:rFonts w:ascii="Arial" w:hAnsi="Arial"/>
                <w:szCs w:val="22"/>
              </w:rPr>
              <w:fldChar w:fldCharType="begin">
                <w:ffData>
                  <w:name w:val=""/>
                  <w:enabled/>
                  <w:calcOnExit w:val="0"/>
                  <w:checkBox>
                    <w:size w:val="26"/>
                    <w:default w:val="1"/>
                  </w:checkBox>
                </w:ffData>
              </w:fldChar>
            </w:r>
            <w:r>
              <w:rPr>
                <w:rFonts w:ascii="Arial" w:hAnsi="Arial"/>
                <w:szCs w:val="22"/>
              </w:rPr>
              <w:instrText xml:space="preserve"> FORMCHECKBOX </w:instrText>
            </w:r>
            <w:r w:rsidR="00000000">
              <w:rPr>
                <w:rFonts w:ascii="Arial" w:hAnsi="Arial"/>
                <w:szCs w:val="22"/>
              </w:rPr>
            </w:r>
            <w:r w:rsidR="00000000">
              <w:rPr>
                <w:rFonts w:ascii="Arial" w:hAnsi="Arial"/>
                <w:szCs w:val="22"/>
              </w:rPr>
              <w:fldChar w:fldCharType="separate"/>
            </w:r>
            <w:r>
              <w:rPr>
                <w:rFonts w:ascii="Arial" w:hAnsi="Arial"/>
                <w:szCs w:val="22"/>
              </w:rPr>
              <w:fldChar w:fldCharType="end"/>
            </w:r>
            <w:r w:rsidR="00E76804" w:rsidRPr="001B1027">
              <w:rPr>
                <w:rFonts w:ascii="Arial" w:hAnsi="Arial"/>
                <w:szCs w:val="22"/>
              </w:rPr>
              <w:t xml:space="preserve">  No                </w:t>
            </w:r>
          </w:p>
        </w:tc>
      </w:tr>
      <w:tr w:rsidR="00E76804" w:rsidRPr="001B1027" w14:paraId="26C6D75A" w14:textId="77777777" w:rsidTr="007D1778">
        <w:trPr>
          <w:trHeight w:val="399"/>
        </w:trPr>
        <w:tc>
          <w:tcPr>
            <w:tcW w:w="2580" w:type="dxa"/>
            <w:tcBorders>
              <w:top w:val="nil"/>
              <w:bottom w:val="nil"/>
              <w:right w:val="nil"/>
            </w:tcBorders>
            <w:vAlign w:val="center"/>
          </w:tcPr>
          <w:p w14:paraId="3C3C6894" w14:textId="77777777" w:rsidR="00E76804" w:rsidRPr="001B1027" w:rsidRDefault="00E76804" w:rsidP="007D1778">
            <w:pPr>
              <w:ind w:right="-450"/>
              <w:rPr>
                <w:rFonts w:ascii="Arial" w:hAnsi="Arial"/>
                <w:b/>
                <w:szCs w:val="22"/>
              </w:rPr>
            </w:pPr>
            <w:r w:rsidRPr="001B1027">
              <w:rPr>
                <w:rFonts w:ascii="Arial" w:hAnsi="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484D406" w14:textId="78DAC230" w:rsidR="00E76804" w:rsidRPr="001B1027" w:rsidRDefault="00F02ED8" w:rsidP="003909FF">
            <w:pPr>
              <w:ind w:left="57" w:right="-450"/>
              <w:rPr>
                <w:rFonts w:ascii="Arial" w:hAnsi="Arial"/>
                <w:szCs w:val="22"/>
              </w:rPr>
            </w:pPr>
            <w:r>
              <w:rPr>
                <w:rFonts w:ascii="Arial" w:hAnsi="Arial"/>
                <w:color w:val="auto"/>
                <w:szCs w:val="22"/>
              </w:rPr>
              <w:t>Dianne Phillips 0427 344 065</w:t>
            </w:r>
            <w:r w:rsidR="00EC77DD" w:rsidRPr="00DE662C">
              <w:rPr>
                <w:rFonts w:ascii="Arial" w:hAnsi="Arial"/>
                <w:color w:val="auto"/>
                <w:szCs w:val="22"/>
              </w:rPr>
              <w:t xml:space="preserve"> </w:t>
            </w:r>
            <w:r w:rsidR="00F77EA4">
              <w:rPr>
                <w:rFonts w:ascii="Arial" w:hAnsi="Arial"/>
                <w:color w:val="auto"/>
                <w:szCs w:val="22"/>
              </w:rPr>
              <w:t xml:space="preserve">     </w:t>
            </w:r>
          </w:p>
        </w:tc>
      </w:tr>
    </w:tbl>
    <w:p w14:paraId="35406433" w14:textId="77777777" w:rsidR="00E76804" w:rsidRPr="001B1027" w:rsidRDefault="00E76804" w:rsidP="00E76804">
      <w:pPr>
        <w:pStyle w:val="DTPLIheadingtopcolumngreen"/>
        <w:rPr>
          <w:rFonts w:ascii="Arial" w:hAnsi="Arial" w:cs="Arial"/>
          <w:sz w:val="22"/>
          <w:szCs w:val="22"/>
        </w:rPr>
      </w:pPr>
    </w:p>
    <w:p w14:paraId="0250BD77" w14:textId="77777777" w:rsidR="00E76804" w:rsidRPr="003A2C02" w:rsidRDefault="00E76804" w:rsidP="00E76804">
      <w:pPr>
        <w:pStyle w:val="DTPLIheadinggreen"/>
        <w:spacing w:before="12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Position purpose</w:t>
      </w:r>
    </w:p>
    <w:p w14:paraId="7393EBCE" w14:textId="77777777" w:rsidR="00DF41B5" w:rsidRDefault="00DF41B5" w:rsidP="00DF41B5">
      <w:pPr>
        <w:spacing w:before="120" w:after="120"/>
      </w:pPr>
      <w:r>
        <w:t xml:space="preserve">The Veterinary Officer (VO) works as a member of the Animal Health and Welfare Unit, to ensure the delivery of major animal health projects that include disease surveillance; livestock legislation and enforcement management; emergency preparedness and response; and traceability and auditing. As a member of the South East team, the VO is responsible for providing operational assistance to regional South East animal health districts. </w:t>
      </w:r>
    </w:p>
    <w:p w14:paraId="21195C25" w14:textId="77777777" w:rsidR="00DF41B5" w:rsidRDefault="00DF41B5" w:rsidP="00DF41B5">
      <w:pPr>
        <w:spacing w:before="120" w:after="120"/>
      </w:pPr>
      <w:r>
        <w:t>As a Veterinary Officer, you will contribute to leading disease and animal welfare investigations in South East animal health districts. By utilising your clinical experience in the prevention, investigation, diagnosis, control, eradication and treatment of diseases of farmed livestock in Victoria, you will contribute to better veterinary outcomes in these investigations.</w:t>
      </w:r>
    </w:p>
    <w:p w14:paraId="316F4CE7" w14:textId="64941C95" w:rsidR="007C331E" w:rsidRPr="0045462F" w:rsidRDefault="007C331E" w:rsidP="00DF41B5">
      <w:pPr>
        <w:spacing w:before="120" w:after="120"/>
      </w:pPr>
      <w:r w:rsidRPr="0045462F">
        <w:t xml:space="preserve">The successful applicant will manage staff delivering services that contribute to protecting and improving market access, work effectively as a member of a team, enjoy flexible working </w:t>
      </w:r>
      <w:r w:rsidR="00D1728E" w:rsidRPr="0045462F">
        <w:t>arrangements,</w:t>
      </w:r>
      <w:r w:rsidRPr="0045462F">
        <w:t xml:space="preserve"> and undertake a wide variety of work across the division, involving; </w:t>
      </w:r>
    </w:p>
    <w:p w14:paraId="15E606DF" w14:textId="77777777" w:rsidR="007C331E" w:rsidRPr="0045462F" w:rsidRDefault="007C331E">
      <w:pPr>
        <w:numPr>
          <w:ilvl w:val="0"/>
          <w:numId w:val="19"/>
        </w:numPr>
        <w:spacing w:before="120" w:after="60"/>
        <w:ind w:left="284" w:hanging="284"/>
      </w:pPr>
      <w:r w:rsidRPr="0045462F">
        <w:t xml:space="preserve">Management of animal welfare risks </w:t>
      </w:r>
    </w:p>
    <w:p w14:paraId="34A26165" w14:textId="77777777" w:rsidR="007C331E" w:rsidRPr="0045462F" w:rsidRDefault="007C331E">
      <w:pPr>
        <w:numPr>
          <w:ilvl w:val="0"/>
          <w:numId w:val="19"/>
        </w:numPr>
        <w:spacing w:before="60" w:after="60"/>
        <w:ind w:left="284" w:hanging="284"/>
      </w:pPr>
      <w:r w:rsidRPr="0045462F">
        <w:t xml:space="preserve">Disease surveillance </w:t>
      </w:r>
    </w:p>
    <w:p w14:paraId="547F2500" w14:textId="77777777" w:rsidR="007C331E" w:rsidRPr="0045462F" w:rsidRDefault="007C331E">
      <w:pPr>
        <w:numPr>
          <w:ilvl w:val="0"/>
          <w:numId w:val="19"/>
        </w:numPr>
        <w:spacing w:before="60" w:after="60"/>
        <w:ind w:left="284" w:hanging="284"/>
      </w:pPr>
      <w:r w:rsidRPr="0045462F">
        <w:t xml:space="preserve">Domestic and Export certification </w:t>
      </w:r>
    </w:p>
    <w:p w14:paraId="2CBB4B84" w14:textId="77777777" w:rsidR="007C331E" w:rsidRPr="0045462F" w:rsidRDefault="007C331E">
      <w:pPr>
        <w:numPr>
          <w:ilvl w:val="0"/>
          <w:numId w:val="19"/>
        </w:numPr>
        <w:spacing w:before="60" w:after="60"/>
        <w:ind w:left="284" w:hanging="284"/>
      </w:pPr>
      <w:r w:rsidRPr="0045462F">
        <w:t xml:space="preserve">National Livestock Identification System auditing </w:t>
      </w:r>
    </w:p>
    <w:p w14:paraId="284CCA9D" w14:textId="77777777" w:rsidR="007C331E" w:rsidRPr="0045462F" w:rsidRDefault="007C331E">
      <w:pPr>
        <w:numPr>
          <w:ilvl w:val="0"/>
          <w:numId w:val="19"/>
        </w:numPr>
        <w:spacing w:before="60" w:after="60"/>
        <w:ind w:left="284" w:hanging="284"/>
      </w:pPr>
      <w:r w:rsidRPr="0045462F">
        <w:t xml:space="preserve">Preparedness and response to animal disease outbreaks </w:t>
      </w:r>
    </w:p>
    <w:p w14:paraId="2505C3B3" w14:textId="77777777" w:rsidR="007C331E" w:rsidRPr="0045462F" w:rsidRDefault="007C331E">
      <w:pPr>
        <w:numPr>
          <w:ilvl w:val="0"/>
          <w:numId w:val="19"/>
        </w:numPr>
        <w:spacing w:before="60" w:after="120"/>
        <w:ind w:left="284" w:hanging="284"/>
      </w:pPr>
      <w:r w:rsidRPr="0045462F">
        <w:lastRenderedPageBreak/>
        <w:t xml:space="preserve">Response to animal welfare issues </w:t>
      </w:r>
    </w:p>
    <w:p w14:paraId="6DFDB72F" w14:textId="77777777" w:rsidR="00E76804" w:rsidRDefault="00E76804" w:rsidP="00E76804">
      <w:pPr>
        <w:tabs>
          <w:tab w:val="left" w:pos="10178"/>
        </w:tabs>
        <w:ind w:right="114"/>
        <w:rPr>
          <w:rFonts w:ascii="Arial" w:hAnsi="Arial"/>
          <w:noProof/>
          <w:szCs w:val="22"/>
          <w:lang w:eastAsia="zh-CN"/>
        </w:rPr>
      </w:pPr>
    </w:p>
    <w:p w14:paraId="396975F1" w14:textId="77777777" w:rsidR="00E76804" w:rsidRPr="003A2C02" w:rsidRDefault="00E76804" w:rsidP="00E76804">
      <w:pPr>
        <w:pStyle w:val="DTPLIheadinggreen"/>
        <w:spacing w:before="120"/>
        <w:ind w:right="0"/>
        <w:rPr>
          <w:rFonts w:ascii="Arial" w:hAnsi="Arial"/>
          <w:bCs/>
          <w:i/>
          <w:color w:val="442D97" w:themeColor="accent1" w:themeTint="BF"/>
          <w:szCs w:val="22"/>
        </w:rPr>
      </w:pPr>
      <w:r w:rsidRPr="003A2C02">
        <w:rPr>
          <w:rFonts w:ascii="Arial" w:hAnsi="Arial"/>
          <w:bCs/>
          <w:color w:val="442D97" w:themeColor="accent1" w:themeTint="BF"/>
          <w:sz w:val="28"/>
          <w:szCs w:val="28"/>
          <w:lang w:eastAsia="zh-CN"/>
        </w:rPr>
        <w:t>Context</w:t>
      </w:r>
    </w:p>
    <w:p w14:paraId="4E5A1FA1"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r w:rsidRPr="00BA7C75">
        <w:rPr>
          <w:b/>
          <w:bCs/>
        </w:rPr>
        <w:t>Agriculture Victoria</w:t>
      </w:r>
      <w:r>
        <w:t xml:space="preserve"> works with industry and community stakeholders to support the agriculture, food and fibre sector to become more globally competitive, innovative and resilient. </w:t>
      </w:r>
    </w:p>
    <w:p w14:paraId="727C3755"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p>
    <w:p w14:paraId="22639B89"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r>
        <w:t>Agriculture Victoria consists of Agriculture Victoria Research, Biosecurity and Agriculture Services, Agriculture Policy, Animal Welfare Victoria and Agriculture Regulatory Policy &amp; Programs, and Agriculture Victoria Business and Finance Services.  Across these areas Agriculture Victoria delivers:</w:t>
      </w:r>
      <w:r>
        <w:br/>
      </w:r>
    </w:p>
    <w:p w14:paraId="6252A0B9" w14:textId="50F6AE34" w:rsidR="0025443A" w:rsidRDefault="0025443A">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Policy and program development for agriculture, food safety, food security, biosecurity, </w:t>
      </w:r>
      <w:r w:rsidR="00D1728E">
        <w:t>agriculture,</w:t>
      </w:r>
      <w:r>
        <w:t xml:space="preserve"> and veterinary chemicals</w:t>
      </w:r>
    </w:p>
    <w:p w14:paraId="16ECBDC3" w14:textId="2F6FB5C4" w:rsidR="0025443A" w:rsidRDefault="0025443A">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Domestic animal and animal welfare research, policy, </w:t>
      </w:r>
      <w:r w:rsidR="00D1728E">
        <w:t>education,</w:t>
      </w:r>
      <w:r>
        <w:t xml:space="preserve"> and compliance</w:t>
      </w:r>
    </w:p>
    <w:p w14:paraId="1338B28A" w14:textId="0DF4EAD9" w:rsidR="0025443A" w:rsidRDefault="0025443A">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Emergency preparedness, </w:t>
      </w:r>
      <w:r w:rsidR="00D1728E">
        <w:t>response,</w:t>
      </w:r>
      <w:r>
        <w:t xml:space="preserve"> and recovery</w:t>
      </w:r>
    </w:p>
    <w:p w14:paraId="012623AA" w14:textId="3AA699E8" w:rsidR="0025443A" w:rsidRDefault="0025443A">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 xml:space="preserve">Research in science and technology leading to innovative farming systems, </w:t>
      </w:r>
      <w:r w:rsidR="00D1728E">
        <w:t>products,</w:t>
      </w:r>
      <w:r>
        <w:t xml:space="preserve"> and services</w:t>
      </w:r>
    </w:p>
    <w:p w14:paraId="2F32E7D5" w14:textId="77777777" w:rsidR="0025443A" w:rsidRDefault="0025443A">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Facilitation of development projects</w:t>
      </w:r>
    </w:p>
    <w:p w14:paraId="4EF49D43" w14:textId="77777777" w:rsidR="0025443A" w:rsidRDefault="0025443A">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Community and industry engagement, education, practice change and enforcement services</w:t>
      </w:r>
    </w:p>
    <w:p w14:paraId="1941F23D" w14:textId="77777777" w:rsidR="0025443A" w:rsidRDefault="0025443A">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Regulation and oversight of statutory regulators</w:t>
      </w:r>
    </w:p>
    <w:p w14:paraId="11F6D6B2" w14:textId="77777777" w:rsidR="0025443A" w:rsidRPr="009D3372" w:rsidRDefault="0025443A">
      <w:pPr>
        <w:numPr>
          <w:ilvl w:val="0"/>
          <w:numId w:val="17"/>
        </w:num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ind w:left="720" w:hanging="360"/>
      </w:pPr>
      <w:r>
        <w:t>Assistance to drive export activity, market access and investment attraction.</w:t>
      </w:r>
    </w:p>
    <w:p w14:paraId="4597178C" w14:textId="77777777" w:rsidR="0025443A" w:rsidRDefault="0025443A" w:rsidP="0025443A">
      <w:pPr>
        <w:tabs>
          <w:tab w:val="left" w:pos="-720"/>
          <w:tab w:val="left" w:pos="0"/>
          <w:tab w:val="left" w:pos="720"/>
          <w:tab w:val="left" w:pos="1440"/>
          <w:tab w:val="left" w:pos="2160"/>
          <w:tab w:val="left" w:pos="2880"/>
          <w:tab w:val="left" w:pos="3600"/>
          <w:tab w:val="left" w:pos="4320"/>
        </w:tabs>
        <w:autoSpaceDE w:val="0"/>
        <w:autoSpaceDN w:val="0"/>
        <w:adjustRightInd w:val="0"/>
      </w:pPr>
    </w:p>
    <w:p w14:paraId="7CFEFABB" w14:textId="77777777" w:rsidR="00B52D5B" w:rsidRPr="00B52D5B" w:rsidRDefault="00B52D5B" w:rsidP="00B52D5B">
      <w:pPr>
        <w:tabs>
          <w:tab w:val="left" w:pos="10178"/>
        </w:tabs>
        <w:ind w:right="114"/>
        <w:rPr>
          <w:rFonts w:cs="Calibri"/>
        </w:rPr>
      </w:pPr>
      <w:r w:rsidRPr="00B52D5B">
        <w:rPr>
          <w:rFonts w:cs="Calibri"/>
        </w:rPr>
        <w:t xml:space="preserve">The </w:t>
      </w:r>
      <w:r w:rsidRPr="00B52D5B">
        <w:rPr>
          <w:rFonts w:cs="Calibri"/>
          <w:b/>
          <w:bCs/>
        </w:rPr>
        <w:t>Biosecurity and Agriculture Services (BAS) branch</w:t>
      </w:r>
      <w:r w:rsidRPr="00B52D5B">
        <w:rPr>
          <w:rFonts w:cs="Calibri"/>
        </w:rPr>
        <w:t xml:space="preserve"> designs and delivers services, provides technical advice and influences policy to support the agriculture sector to achieve sustainable growth while managing risks and minimising adverse impacts to the economy, environment and public health and safety. Key services include:  </w:t>
      </w:r>
    </w:p>
    <w:p w14:paraId="5CE5DFA1" w14:textId="7ECA9F67" w:rsidR="00B52D5B" w:rsidRPr="00B52D5B" w:rsidRDefault="00B52D5B">
      <w:pPr>
        <w:pStyle w:val="ListParagraph"/>
        <w:numPr>
          <w:ilvl w:val="0"/>
          <w:numId w:val="18"/>
        </w:numPr>
        <w:tabs>
          <w:tab w:val="left" w:pos="10178"/>
        </w:tabs>
        <w:ind w:right="114"/>
        <w:rPr>
          <w:rFonts w:cs="Calibri"/>
        </w:rPr>
      </w:pPr>
      <w:r w:rsidRPr="00B52D5B">
        <w:rPr>
          <w:rFonts w:cs="Calibri"/>
        </w:rPr>
        <w:t xml:space="preserve">maintaining and improving access to domestic and international markets for Victorian products, </w:t>
      </w:r>
    </w:p>
    <w:p w14:paraId="79C0FB87" w14:textId="326C631F" w:rsidR="00B52D5B" w:rsidRPr="00B52D5B" w:rsidRDefault="00B52D5B">
      <w:pPr>
        <w:pStyle w:val="ListParagraph"/>
        <w:numPr>
          <w:ilvl w:val="0"/>
          <w:numId w:val="18"/>
        </w:numPr>
        <w:tabs>
          <w:tab w:val="left" w:pos="10178"/>
        </w:tabs>
        <w:ind w:right="114"/>
        <w:rPr>
          <w:rFonts w:cs="Calibri"/>
        </w:rPr>
      </w:pPr>
      <w:r w:rsidRPr="00B52D5B">
        <w:rPr>
          <w:rFonts w:cs="Calibri"/>
        </w:rPr>
        <w:t xml:space="preserve">preparing for, responding to and facilitating recovery from biosecurity and natural disaster emergencies;  </w:t>
      </w:r>
    </w:p>
    <w:p w14:paraId="7B7E544A" w14:textId="15C94C57" w:rsidR="00B52D5B" w:rsidRPr="00B52D5B" w:rsidRDefault="00B52D5B">
      <w:pPr>
        <w:pStyle w:val="ListParagraph"/>
        <w:numPr>
          <w:ilvl w:val="0"/>
          <w:numId w:val="18"/>
        </w:numPr>
        <w:tabs>
          <w:tab w:val="left" w:pos="10178"/>
        </w:tabs>
        <w:ind w:right="114"/>
        <w:rPr>
          <w:rFonts w:cs="Calibri"/>
        </w:rPr>
      </w:pPr>
      <w:r w:rsidRPr="00B52D5B">
        <w:rPr>
          <w:rFonts w:cs="Calibri"/>
        </w:rPr>
        <w:t>ensuring early detection and preventing the introduction and spread of plant and animal pests/diseases and invasive species;</w:t>
      </w:r>
    </w:p>
    <w:p w14:paraId="38748A9A" w14:textId="0F0E2928" w:rsidR="00B52D5B" w:rsidRPr="00B52D5B" w:rsidRDefault="00B52D5B">
      <w:pPr>
        <w:pStyle w:val="ListParagraph"/>
        <w:numPr>
          <w:ilvl w:val="0"/>
          <w:numId w:val="18"/>
        </w:numPr>
        <w:tabs>
          <w:tab w:val="left" w:pos="10178"/>
        </w:tabs>
        <w:ind w:right="114"/>
        <w:rPr>
          <w:rFonts w:cs="Calibri"/>
        </w:rPr>
      </w:pPr>
      <w:r w:rsidRPr="00B52D5B">
        <w:rPr>
          <w:rFonts w:cs="Calibri"/>
        </w:rPr>
        <w:t xml:space="preserve">ensuring compliance with responsibilities associated with animal welfare, chemical use, invasive species, plant and animal pest and diseases; </w:t>
      </w:r>
    </w:p>
    <w:p w14:paraId="7BD71953" w14:textId="78E5D6DC" w:rsidR="00E76804" w:rsidRPr="00B52D5B" w:rsidRDefault="00B52D5B">
      <w:pPr>
        <w:pStyle w:val="ListParagraph"/>
        <w:numPr>
          <w:ilvl w:val="0"/>
          <w:numId w:val="18"/>
        </w:numPr>
        <w:tabs>
          <w:tab w:val="left" w:pos="10178"/>
        </w:tabs>
        <w:ind w:right="114"/>
        <w:rPr>
          <w:rFonts w:ascii="Arial" w:hAnsi="Arial"/>
          <w:noProof/>
          <w:szCs w:val="22"/>
          <w:lang w:eastAsia="zh-CN"/>
        </w:rPr>
      </w:pPr>
      <w:r w:rsidRPr="00B52D5B">
        <w:rPr>
          <w:rFonts w:cs="Calibri"/>
        </w:rPr>
        <w:t>designing and delivering targeted information, products and services that support the adoption of technology, innovation and new knowledge across the irrigation, livestock, dairy, grains and horticulture sectors.</w:t>
      </w:r>
    </w:p>
    <w:p w14:paraId="05F370AE"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Accountabilities</w:t>
      </w:r>
    </w:p>
    <w:p w14:paraId="18C2BA79" w14:textId="1F4AFAE2" w:rsidR="00287992" w:rsidRPr="0045462F" w:rsidRDefault="00287992" w:rsidP="00287992">
      <w:pPr>
        <w:spacing w:before="120" w:after="120"/>
      </w:pPr>
      <w:r w:rsidRPr="0045462F">
        <w:t xml:space="preserve">These accountabilities are not in priority order, </w:t>
      </w:r>
      <w:r w:rsidR="00D1728E" w:rsidRPr="0045462F">
        <w:t>however,</w:t>
      </w:r>
      <w:r w:rsidRPr="0045462F">
        <w:t xml:space="preserve"> will form the basis of an individual’s Performance Plan: </w:t>
      </w:r>
    </w:p>
    <w:p w14:paraId="017884CF" w14:textId="4C160EC0" w:rsidR="00287992" w:rsidRDefault="00287992">
      <w:pPr>
        <w:pStyle w:val="ListParagraph"/>
        <w:numPr>
          <w:ilvl w:val="0"/>
          <w:numId w:val="15"/>
        </w:numPr>
        <w:spacing w:before="120" w:after="60"/>
        <w:ind w:left="357"/>
        <w:contextualSpacing w:val="0"/>
      </w:pPr>
      <w:r w:rsidRPr="0045462F">
        <w:t>Monitor, provide quality assurance and feedback on the delivery of the Animal Health and Welfare Program</w:t>
      </w:r>
      <w:r>
        <w:t>s</w:t>
      </w:r>
      <w:r w:rsidRPr="0045462F">
        <w:t xml:space="preserve"> within the district and report on results. </w:t>
      </w:r>
    </w:p>
    <w:p w14:paraId="5AE8072A" w14:textId="77777777" w:rsidR="00DF41B5" w:rsidRPr="0045462F" w:rsidRDefault="00DF41B5" w:rsidP="00DF41B5">
      <w:pPr>
        <w:pStyle w:val="ListParagraph"/>
        <w:spacing w:before="120" w:after="60"/>
        <w:ind w:left="357"/>
        <w:contextualSpacing w:val="0"/>
      </w:pPr>
    </w:p>
    <w:p w14:paraId="078BAC4E" w14:textId="44E74D6A" w:rsidR="00287992" w:rsidRDefault="00287992">
      <w:pPr>
        <w:pStyle w:val="ListParagraph"/>
        <w:numPr>
          <w:ilvl w:val="0"/>
          <w:numId w:val="15"/>
        </w:numPr>
        <w:spacing w:before="60" w:after="60"/>
        <w:ind w:left="357"/>
        <w:contextualSpacing w:val="0"/>
      </w:pPr>
      <w:r w:rsidRPr="0045462F">
        <w:t xml:space="preserve">Manage livestock disease investigation, diagnosis, control and prevention programs and animal welfare investigations in the district including developing and maintaining strong relationships with private veterinarians through the Significant Disease Investigation (SDI) Program. </w:t>
      </w:r>
    </w:p>
    <w:p w14:paraId="3647BC5D" w14:textId="77777777" w:rsidR="00DF41B5" w:rsidRDefault="00DF41B5" w:rsidP="00DF41B5">
      <w:pPr>
        <w:pStyle w:val="ListParagraph"/>
      </w:pPr>
    </w:p>
    <w:p w14:paraId="145DDB2C" w14:textId="7891BDBC" w:rsidR="00287992" w:rsidRDefault="00287992">
      <w:pPr>
        <w:pStyle w:val="ListParagraph"/>
        <w:numPr>
          <w:ilvl w:val="0"/>
          <w:numId w:val="15"/>
        </w:numPr>
        <w:spacing w:before="60" w:after="60"/>
        <w:ind w:left="357"/>
        <w:contextualSpacing w:val="0"/>
      </w:pPr>
      <w:r w:rsidRPr="0045462F">
        <w:t xml:space="preserve">Ensure compliance with the statutory requirements of the Acts and Regulations administered by Animal Health and Welfare Unit, including the provision of disease certification for live animal and animal product movements within Victoria, interstate and for export. </w:t>
      </w:r>
    </w:p>
    <w:p w14:paraId="7FBA9B50" w14:textId="77777777" w:rsidR="00DF41B5" w:rsidRDefault="00DF41B5" w:rsidP="00DF41B5">
      <w:pPr>
        <w:pStyle w:val="ListParagraph"/>
      </w:pPr>
    </w:p>
    <w:p w14:paraId="6FADD3C0" w14:textId="383DBDB9" w:rsidR="00287992" w:rsidRPr="0045462F" w:rsidRDefault="00287992">
      <w:pPr>
        <w:pStyle w:val="ListParagraph"/>
        <w:numPr>
          <w:ilvl w:val="0"/>
          <w:numId w:val="15"/>
        </w:numPr>
        <w:spacing w:before="60" w:after="60"/>
        <w:ind w:left="357"/>
        <w:contextualSpacing w:val="0"/>
      </w:pPr>
      <w:r w:rsidRPr="0045462F">
        <w:t>Contribute to the development and implementation of other livestock industry research and extension projects to ensure effective integration of Animal Health programs with the livestock industries projects within D</w:t>
      </w:r>
      <w:r>
        <w:t>EECA</w:t>
      </w:r>
      <w:r w:rsidRPr="0045462F">
        <w:t xml:space="preserve">. </w:t>
      </w:r>
    </w:p>
    <w:p w14:paraId="7AA16E1C" w14:textId="1B7129B8" w:rsidR="00287992" w:rsidRDefault="00287992">
      <w:pPr>
        <w:pStyle w:val="ListParagraph"/>
        <w:numPr>
          <w:ilvl w:val="0"/>
          <w:numId w:val="15"/>
        </w:numPr>
        <w:spacing w:before="60" w:after="60"/>
        <w:contextualSpacing w:val="0"/>
      </w:pPr>
      <w:r w:rsidRPr="0045462F">
        <w:lastRenderedPageBreak/>
        <w:t>Lead the development of plans (in consultation with other D</w:t>
      </w:r>
      <w:r w:rsidR="00EE2BDB">
        <w:t>EECA</w:t>
      </w:r>
      <w:r w:rsidRPr="0045462F">
        <w:t xml:space="preserve"> staff and external agencies), manage preparation and implement procedures to ensure preparedness, response to, and recovery from agricultural emergencies. </w:t>
      </w:r>
    </w:p>
    <w:p w14:paraId="2F170B58" w14:textId="77777777" w:rsidR="00DF41B5" w:rsidRPr="0045462F" w:rsidRDefault="00DF41B5" w:rsidP="00DF41B5">
      <w:pPr>
        <w:pStyle w:val="ListParagraph"/>
        <w:spacing w:before="60" w:after="60"/>
        <w:ind w:left="360"/>
        <w:contextualSpacing w:val="0"/>
      </w:pPr>
    </w:p>
    <w:p w14:paraId="1E0A2C6C" w14:textId="16A5A3A4" w:rsidR="00287992" w:rsidRDefault="00287992">
      <w:pPr>
        <w:pStyle w:val="ListParagraph"/>
        <w:numPr>
          <w:ilvl w:val="0"/>
          <w:numId w:val="15"/>
        </w:numPr>
        <w:spacing w:before="60" w:after="60"/>
        <w:ind w:left="357"/>
        <w:contextualSpacing w:val="0"/>
      </w:pPr>
      <w:r w:rsidRPr="0045462F">
        <w:t xml:space="preserve">Lead and manage a district team and build a positive team culture. Actively participate in the leadership of the Animal Health and Welfare Regional team and work effectively and cooperatively in a team environment with other agencies such as Victoria Police, CFA, and within </w:t>
      </w:r>
      <w:r>
        <w:t>DEECA</w:t>
      </w:r>
      <w:r w:rsidRPr="0045462F">
        <w:t xml:space="preserve">. </w:t>
      </w:r>
    </w:p>
    <w:p w14:paraId="5DEB753D" w14:textId="77777777" w:rsidR="0029452B" w:rsidRDefault="0029452B" w:rsidP="0029452B">
      <w:pPr>
        <w:pStyle w:val="ListParagraph"/>
      </w:pPr>
    </w:p>
    <w:p w14:paraId="421EE04E" w14:textId="64915053" w:rsidR="00E76804" w:rsidRPr="00BE476D" w:rsidRDefault="00E76804">
      <w:pPr>
        <w:numPr>
          <w:ilvl w:val="0"/>
          <w:numId w:val="15"/>
        </w:numPr>
        <w:spacing w:before="60" w:line="240" w:lineRule="auto"/>
        <w:ind w:left="357" w:hanging="357"/>
        <w:rPr>
          <w:rFonts w:ascii="Arial" w:hAnsi="Arial"/>
          <w:szCs w:val="22"/>
        </w:rPr>
      </w:pPr>
      <w:r w:rsidRPr="00BE476D">
        <w:rPr>
          <w:rFonts w:ascii="Arial" w:hAnsi="Arial"/>
          <w:szCs w:val="22"/>
        </w:rPr>
        <w:t xml:space="preserve">To practice cultural safety by creating environments, </w:t>
      </w:r>
      <w:r w:rsidR="009A201E" w:rsidRPr="00BE476D">
        <w:rPr>
          <w:rFonts w:ascii="Arial" w:hAnsi="Arial"/>
          <w:szCs w:val="22"/>
        </w:rPr>
        <w:t>relationships,</w:t>
      </w:r>
      <w:r w:rsidRPr="00BE476D">
        <w:rPr>
          <w:rFonts w:ascii="Arial" w:hAnsi="Arial"/>
          <w:szCs w:val="22"/>
        </w:rPr>
        <w:t xml:space="preserve"> and systems free from racism and discrimination so that people can feel safe, valued and able to participate</w:t>
      </w:r>
      <w:r>
        <w:rPr>
          <w:rFonts w:ascii="Arial" w:hAnsi="Arial"/>
          <w:szCs w:val="22"/>
        </w:rPr>
        <w:t>.</w:t>
      </w:r>
    </w:p>
    <w:p w14:paraId="358FE95A" w14:textId="77777777" w:rsidR="00E76804" w:rsidRPr="00054AFC" w:rsidRDefault="00E76804" w:rsidP="00E76804">
      <w:pPr>
        <w:pStyle w:val="DTPLIbodycopy"/>
        <w:spacing w:after="0"/>
        <w:ind w:left="360" w:right="0"/>
        <w:rPr>
          <w:rFonts w:ascii="Arial" w:hAnsi="Arial"/>
          <w:sz w:val="20"/>
          <w:lang w:eastAsia="zh-CN"/>
        </w:rPr>
      </w:pPr>
    </w:p>
    <w:p w14:paraId="6CF7F371"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Key Selection Criteria</w:t>
      </w:r>
    </w:p>
    <w:p w14:paraId="7F431668" w14:textId="77777777" w:rsidR="00E76804" w:rsidRPr="001B1027" w:rsidRDefault="00E76804" w:rsidP="00E76804">
      <w:pPr>
        <w:rPr>
          <w:rFonts w:ascii="Arial" w:hAnsi="Arial"/>
          <w:szCs w:val="22"/>
        </w:rPr>
      </w:pPr>
      <w:r w:rsidRPr="001B1027">
        <w:rPr>
          <w:rFonts w:ascii="Arial" w:hAnsi="Arial"/>
          <w:szCs w:val="22"/>
        </w:rPr>
        <w:t>The key selection criteria specified below outline the capabilities required for the position.</w:t>
      </w:r>
    </w:p>
    <w:p w14:paraId="4BBF8466" w14:textId="77777777" w:rsidR="00E76804" w:rsidRPr="0020031B" w:rsidRDefault="00E76804" w:rsidP="00E76804">
      <w:pPr>
        <w:spacing w:before="160"/>
        <w:rPr>
          <w:rFonts w:ascii="Arial" w:hAnsi="Arial"/>
          <w:b/>
          <w:szCs w:val="22"/>
        </w:rPr>
      </w:pPr>
      <w:r w:rsidRPr="0020031B">
        <w:rPr>
          <w:rFonts w:ascii="Arial" w:hAnsi="Arial"/>
          <w:b/>
          <w:szCs w:val="22"/>
        </w:rPr>
        <w:t>Specialist/Technical Expertise/Qualifications</w:t>
      </w:r>
    </w:p>
    <w:p w14:paraId="47D1E741" w14:textId="74F24FA8" w:rsidR="00E05FB0" w:rsidRDefault="00182A0F">
      <w:pPr>
        <w:numPr>
          <w:ilvl w:val="0"/>
          <w:numId w:val="15"/>
        </w:numPr>
        <w:spacing w:before="120" w:after="120" w:line="240" w:lineRule="auto"/>
      </w:pPr>
      <w:r>
        <w:t xml:space="preserve">Detailed knowledge of and experience in the application and review of procedures used in the prevention, investigation, diagnosis, control, eradication and treatment of diseases of farmed livestock in Victoria.  Demonstrated experience working with and handling farm livestock, including sheep, cattle, pigs and horses, and a practical knowledge of their husbandry. </w:t>
      </w:r>
    </w:p>
    <w:p w14:paraId="33319003" w14:textId="00AC9C5D" w:rsidR="00E05FB0" w:rsidRDefault="00B267AF">
      <w:pPr>
        <w:numPr>
          <w:ilvl w:val="0"/>
          <w:numId w:val="15"/>
        </w:numPr>
        <w:spacing w:before="120" w:after="120" w:line="240" w:lineRule="auto"/>
      </w:pPr>
      <w:r>
        <w:t>Well-developed leadership skills, including the ability to develop, motivate and empower others, build a constructive team culture and drive change.</w:t>
      </w:r>
    </w:p>
    <w:p w14:paraId="4D108CF9" w14:textId="69A22A68" w:rsidR="00E05FB0" w:rsidRDefault="007A462E">
      <w:pPr>
        <w:numPr>
          <w:ilvl w:val="0"/>
          <w:numId w:val="15"/>
        </w:numPr>
        <w:spacing w:before="120" w:after="120" w:line="240" w:lineRule="auto"/>
      </w:pPr>
      <w:r>
        <w:t>Ability to actively manage conflict in the workplace and deal with conflict as it arises to achieve a timely and pragmatic solution. Ability to clarify the problems and seek options to resolve issues and confidently communicate and handle difficult and sensitive communications well.</w:t>
      </w:r>
    </w:p>
    <w:p w14:paraId="000AA209" w14:textId="662429A9" w:rsidR="00E05FB0" w:rsidRDefault="004458D3">
      <w:pPr>
        <w:numPr>
          <w:ilvl w:val="0"/>
          <w:numId w:val="15"/>
        </w:numPr>
        <w:spacing w:before="120" w:after="120" w:line="240" w:lineRule="auto"/>
      </w:pPr>
      <w:r>
        <w:t xml:space="preserve">Well-developed written and verbal communication skills, including the ability to work with staff to deliver concise, authoritative, high quality information and materials. </w:t>
      </w:r>
    </w:p>
    <w:p w14:paraId="3101CA79" w14:textId="77777777" w:rsidR="00E05FB0" w:rsidRDefault="00E05FB0">
      <w:pPr>
        <w:numPr>
          <w:ilvl w:val="0"/>
          <w:numId w:val="15"/>
        </w:numPr>
        <w:spacing w:before="120" w:after="120" w:line="240" w:lineRule="auto"/>
      </w:pPr>
      <w:r>
        <w:t>Ability to problem solve including anticipating potential problems and pre-empting required actions. Ability to continually liaises with key stakeholders to ensure full understanding of issues and evaluate implemented courses of action and make adjustment as required.</w:t>
      </w:r>
    </w:p>
    <w:p w14:paraId="1B735004" w14:textId="77777777" w:rsidR="005B58B5" w:rsidRDefault="005B58B5" w:rsidP="005B58B5">
      <w:pPr>
        <w:spacing w:before="120" w:after="120" w:line="240" w:lineRule="auto"/>
        <w:ind w:left="360"/>
      </w:pPr>
    </w:p>
    <w:p w14:paraId="07D02A74" w14:textId="77777777" w:rsidR="005676E4" w:rsidRPr="003566F0" w:rsidRDefault="005676E4" w:rsidP="005676E4">
      <w:pPr>
        <w:suppressAutoHyphens/>
        <w:spacing w:after="240" w:line="240" w:lineRule="auto"/>
        <w:rPr>
          <w:b/>
          <w:bCs/>
          <w:u w:val="single"/>
        </w:rPr>
      </w:pPr>
      <w:r w:rsidRPr="003566F0">
        <w:rPr>
          <w:b/>
          <w:bCs/>
          <w:u w:val="single"/>
        </w:rPr>
        <w:t>Mandatory</w:t>
      </w:r>
    </w:p>
    <w:p w14:paraId="57F969BF" w14:textId="77777777" w:rsidR="005676E4" w:rsidRPr="009D28D5" w:rsidRDefault="005676E4">
      <w:pPr>
        <w:pStyle w:val="ListParagraph"/>
        <w:numPr>
          <w:ilvl w:val="0"/>
          <w:numId w:val="20"/>
        </w:numPr>
        <w:suppressAutoHyphens/>
        <w:spacing w:after="240" w:line="240" w:lineRule="auto"/>
        <w:ind w:left="588" w:hanging="588"/>
      </w:pPr>
      <w:r w:rsidRPr="009D28D5">
        <w:t>An appropriate tertiary degree in Veterinary Science registrable with the Veterinary Practitioners Registration Board of Victoria.</w:t>
      </w:r>
    </w:p>
    <w:p w14:paraId="165ABAC7" w14:textId="77777777" w:rsidR="005676E4" w:rsidRDefault="005676E4">
      <w:pPr>
        <w:pStyle w:val="ListParagraph"/>
        <w:numPr>
          <w:ilvl w:val="0"/>
          <w:numId w:val="20"/>
        </w:numPr>
        <w:suppressAutoHyphens/>
        <w:spacing w:after="240" w:line="240" w:lineRule="auto"/>
        <w:ind w:left="574" w:hanging="574"/>
      </w:pPr>
      <w:r w:rsidRPr="009D28D5">
        <w:t xml:space="preserve">Candidates must have these qualifications to be considered eligible and verification is required prior to </w:t>
      </w:r>
      <w:r w:rsidRPr="009D28D5">
        <w:rPr>
          <w:color w:val="auto"/>
        </w:rPr>
        <w:t>appointment</w:t>
      </w:r>
      <w:r w:rsidRPr="009D28D5">
        <w:t>.</w:t>
      </w:r>
    </w:p>
    <w:p w14:paraId="31BC1778" w14:textId="77777777" w:rsidR="005676E4" w:rsidRPr="003566F0" w:rsidRDefault="005676E4" w:rsidP="005676E4">
      <w:pPr>
        <w:suppressAutoHyphens/>
        <w:spacing w:after="240" w:line="240" w:lineRule="auto"/>
        <w:rPr>
          <w:b/>
          <w:bCs/>
          <w:u w:val="single"/>
        </w:rPr>
      </w:pPr>
      <w:r w:rsidRPr="003566F0">
        <w:rPr>
          <w:b/>
          <w:bCs/>
          <w:u w:val="single"/>
        </w:rPr>
        <w:t>Desired</w:t>
      </w:r>
    </w:p>
    <w:p w14:paraId="17DD32C2" w14:textId="77777777" w:rsidR="005676E4" w:rsidRDefault="005676E4">
      <w:pPr>
        <w:numPr>
          <w:ilvl w:val="0"/>
          <w:numId w:val="20"/>
        </w:numPr>
        <w:spacing w:before="120" w:after="120"/>
        <w:jc w:val="both"/>
        <w:rPr>
          <w:color w:val="auto"/>
        </w:rPr>
      </w:pPr>
      <w:r>
        <w:rPr>
          <w:color w:val="auto"/>
        </w:rPr>
        <w:t xml:space="preserve">Experience liaising and negotiating with government departments, farmers, livestock agents and other industry representatives. </w:t>
      </w:r>
    </w:p>
    <w:p w14:paraId="1BF0FFFD" w14:textId="48948B82" w:rsidR="005676E4" w:rsidRDefault="005676E4">
      <w:pPr>
        <w:numPr>
          <w:ilvl w:val="0"/>
          <w:numId w:val="20"/>
        </w:numPr>
        <w:spacing w:before="120" w:after="120"/>
        <w:jc w:val="both"/>
        <w:rPr>
          <w:color w:val="auto"/>
        </w:rPr>
      </w:pPr>
      <w:r>
        <w:rPr>
          <w:color w:val="auto"/>
        </w:rPr>
        <w:t xml:space="preserve">Good understanding of the livestock industries in Victoria, and of the disease control, emergency management and chemical residue minimisation programs administered by </w:t>
      </w:r>
      <w:r w:rsidR="007B11DE">
        <w:rPr>
          <w:color w:val="auto"/>
        </w:rPr>
        <w:t>DEECA</w:t>
      </w:r>
      <w:r>
        <w:rPr>
          <w:color w:val="auto"/>
        </w:rPr>
        <w:t xml:space="preserve">. </w:t>
      </w:r>
    </w:p>
    <w:p w14:paraId="07494FA9" w14:textId="77777777" w:rsidR="00182A0F" w:rsidRDefault="00182A0F" w:rsidP="00E05FB0">
      <w:pPr>
        <w:spacing w:before="120" w:after="120" w:line="240" w:lineRule="auto"/>
        <w:ind w:left="360"/>
      </w:pPr>
    </w:p>
    <w:p w14:paraId="2181C887" w14:textId="77777777" w:rsidR="00E76804" w:rsidRDefault="00E76804" w:rsidP="00E76804">
      <w:pPr>
        <w:spacing w:before="60" w:line="240" w:lineRule="auto"/>
        <w:rPr>
          <w:rFonts w:ascii="Arial" w:hAnsi="Arial"/>
          <w:color w:val="000000"/>
          <w:lang w:eastAsia="zh-CN"/>
        </w:rPr>
      </w:pPr>
    </w:p>
    <w:p w14:paraId="4A3CE43C" w14:textId="77777777" w:rsidR="005B58B5" w:rsidRDefault="005B58B5" w:rsidP="00E76804">
      <w:pPr>
        <w:spacing w:before="60" w:line="240" w:lineRule="auto"/>
        <w:rPr>
          <w:rFonts w:ascii="Arial" w:hAnsi="Arial"/>
          <w:color w:val="000000"/>
          <w:lang w:eastAsia="zh-CN"/>
        </w:rPr>
      </w:pPr>
    </w:p>
    <w:p w14:paraId="0AF6A582"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bookmarkStart w:id="1" w:name="_Hlk102550785"/>
      <w:r w:rsidRPr="003A2C02">
        <w:rPr>
          <w:rFonts w:ascii="Arial" w:hAnsi="Arial"/>
          <w:bCs/>
          <w:color w:val="442D97" w:themeColor="accent1" w:themeTint="BF"/>
          <w:sz w:val="28"/>
          <w:szCs w:val="28"/>
          <w:lang w:eastAsia="zh-CN"/>
        </w:rPr>
        <w:lastRenderedPageBreak/>
        <w:t>Position specific requirements</w:t>
      </w:r>
    </w:p>
    <w:tbl>
      <w:tblPr>
        <w:tblStyle w:val="TableGrid"/>
        <w:tblW w:w="0" w:type="auto"/>
        <w:tblLook w:val="04A0" w:firstRow="1" w:lastRow="0" w:firstColumn="1" w:lastColumn="0" w:noHBand="0" w:noVBand="1"/>
      </w:tblPr>
      <w:tblGrid>
        <w:gridCol w:w="3402"/>
        <w:gridCol w:w="6803"/>
      </w:tblGrid>
      <w:tr w:rsidR="00E76804" w:rsidRPr="006E2410" w14:paraId="11D3BCC1" w14:textId="77777777" w:rsidTr="007D177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33382420" w14:textId="77777777" w:rsidR="00E76804" w:rsidRPr="00076C66" w:rsidRDefault="00E76804" w:rsidP="007D1778">
            <w:pPr>
              <w:ind w:left="0"/>
              <w:rPr>
                <w:rFonts w:cstheme="minorHAnsi"/>
                <w:color w:val="1A1A1A" w:themeColor="text1" w:themeShade="80"/>
                <w:sz w:val="20"/>
              </w:rPr>
            </w:pPr>
            <w:r w:rsidRPr="00076C66">
              <w:rPr>
                <w:rFonts w:cstheme="minorHAnsi"/>
                <w:color w:val="1A1A1A" w:themeColor="text1" w:themeShade="80"/>
                <w:sz w:val="20"/>
              </w:rPr>
              <w:t>Financial Delegation Value</w:t>
            </w:r>
          </w:p>
        </w:tc>
        <w:tc>
          <w:tcPr>
            <w:tcW w:w="6803" w:type="dxa"/>
            <w:shd w:val="clear" w:color="auto" w:fill="auto"/>
          </w:tcPr>
          <w:p w14:paraId="28DB0DC5" w14:textId="6AFA8C01" w:rsidR="00C215CB" w:rsidRDefault="00E76804" w:rsidP="007D1778">
            <w:pPr>
              <w:cnfStyle w:val="100000000000" w:firstRow="1" w:lastRow="0" w:firstColumn="0" w:lastColumn="0" w:oddVBand="0" w:evenVBand="0" w:oddHBand="0" w:evenHBand="0" w:firstRowFirstColumn="0" w:firstRowLastColumn="0" w:lastRowFirstColumn="0" w:lastRowLastColumn="0"/>
              <w:rPr>
                <w:rFonts w:ascii="Arial" w:hAnsi="Arial"/>
                <w:szCs w:val="22"/>
              </w:rPr>
            </w:pPr>
            <w:r w:rsidRPr="00076C66">
              <w:rPr>
                <w:rFonts w:cstheme="minorHAnsi"/>
                <w:color w:val="1A1A1A" w:themeColor="text1" w:themeShade="80"/>
                <w:sz w:val="20"/>
              </w:rPr>
              <w:t>$</w:t>
            </w:r>
            <w:r w:rsidR="00385F00">
              <w:rPr>
                <w:color w:val="1A1A1A" w:themeColor="text1" w:themeShade="80"/>
              </w:rPr>
              <w:t>0</w:t>
            </w:r>
          </w:p>
          <w:p w14:paraId="0BCEA670" w14:textId="0A6D9433" w:rsidR="00E76804" w:rsidRPr="00076C66" w:rsidRDefault="00E76804" w:rsidP="007D1778">
            <w:pPr>
              <w:cnfStyle w:val="100000000000" w:firstRow="1"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declaration of Private Interests will be required for positions with financial delegations of &gt;$20,000</w:t>
            </w:r>
          </w:p>
        </w:tc>
      </w:tr>
      <w:tr w:rsidR="00E76804" w:rsidRPr="001B1027" w14:paraId="127215BC"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02FCF615" w14:textId="77777777" w:rsidR="00E76804" w:rsidRPr="00485D23" w:rsidRDefault="00E76804" w:rsidP="007D1778">
            <w:pPr>
              <w:pStyle w:val="ListParagraph"/>
              <w:spacing w:line="240" w:lineRule="auto"/>
              <w:ind w:left="0"/>
              <w:outlineLvl w:val="1"/>
              <w:rPr>
                <w:rFonts w:cstheme="minorHAnsi"/>
                <w:color w:val="auto"/>
                <w:sz w:val="20"/>
              </w:rPr>
            </w:pPr>
            <w:r w:rsidRPr="00485D23">
              <w:rPr>
                <w:rFonts w:cstheme="minorHAnsi"/>
                <w:sz w:val="20"/>
              </w:rPr>
              <w:t xml:space="preserve">The </w:t>
            </w:r>
            <w:r w:rsidRPr="00485D23">
              <w:rPr>
                <w:rFonts w:cstheme="minorHAnsi"/>
                <w:color w:val="auto"/>
                <w:sz w:val="20"/>
              </w:rPr>
              <w:t>occupational health and safety    requirements of this position may include, but are not limited to:</w:t>
            </w:r>
          </w:p>
          <w:p w14:paraId="3D793F6C" w14:textId="77777777" w:rsidR="00E76804" w:rsidRPr="00485D23" w:rsidRDefault="00E76804" w:rsidP="007D1778">
            <w:pPr>
              <w:rPr>
                <w:rFonts w:cstheme="minorHAnsi"/>
                <w:color w:val="1A1A1A" w:themeColor="text1" w:themeShade="80"/>
                <w:sz w:val="20"/>
              </w:rPr>
            </w:pPr>
          </w:p>
        </w:tc>
        <w:tc>
          <w:tcPr>
            <w:tcW w:w="6803" w:type="dxa"/>
            <w:shd w:val="clear" w:color="auto" w:fill="auto"/>
          </w:tcPr>
          <w:p w14:paraId="0C5CC0F1" w14:textId="77777777" w:rsidR="00E76804" w:rsidRPr="00485D23" w:rsidRDefault="00E76804">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Sedentary desk work</w:t>
            </w:r>
          </w:p>
          <w:p w14:paraId="5D62A601" w14:textId="77777777" w:rsidR="00E76804" w:rsidRPr="00485D23" w:rsidRDefault="00E76804">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Field work</w:t>
            </w:r>
          </w:p>
          <w:p w14:paraId="2C876701" w14:textId="77777777" w:rsidR="00E76804" w:rsidRPr="00485D23" w:rsidRDefault="00E76804">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Manual handling</w:t>
            </w:r>
          </w:p>
          <w:p w14:paraId="618767C1" w14:textId="77777777" w:rsidR="00E76804" w:rsidRPr="00485D23" w:rsidRDefault="00E76804">
            <w:pPr>
              <w:pStyle w:val="ListParagraph"/>
              <w:numPr>
                <w:ilvl w:val="0"/>
                <w:numId w:val="16"/>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Use of hazardous substances</w:t>
            </w:r>
          </w:p>
          <w:p w14:paraId="22A44183" w14:textId="77777777" w:rsidR="00E76804" w:rsidRPr="00485D23" w:rsidRDefault="00E76804">
            <w:pPr>
              <w:pStyle w:val="ListParagraph"/>
              <w:numPr>
                <w:ilvl w:val="0"/>
                <w:numId w:val="16"/>
              </w:numPr>
              <w:spacing w:line="240" w:lineRule="auto"/>
              <w:ind w:left="714" w:hanging="357"/>
              <w:outlineLvl w:val="1"/>
              <w:cnfStyle w:val="000000000000" w:firstRow="0" w:lastRow="0" w:firstColumn="0" w:lastColumn="0" w:oddVBand="0" w:evenVBand="0" w:oddHBand="0" w:evenHBand="0" w:firstRowFirstColumn="0" w:firstRowLastColumn="0" w:lastRowFirstColumn="0" w:lastRowLastColumn="0"/>
              <w:rPr>
                <w:rFonts w:cstheme="minorHAnsi"/>
                <w:sz w:val="20"/>
              </w:rPr>
            </w:pPr>
            <w:r w:rsidRPr="00485D23">
              <w:rPr>
                <w:rFonts w:cstheme="minorHAnsi"/>
                <w:color w:val="auto"/>
                <w:sz w:val="20"/>
              </w:rPr>
              <w:t>Emergency response work</w:t>
            </w:r>
          </w:p>
        </w:tc>
      </w:tr>
      <w:tr w:rsidR="00E76804" w:rsidRPr="001B1027" w14:paraId="2F96A0E2" w14:textId="77777777" w:rsidTr="007D1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DB88A4A" w14:textId="77777777" w:rsidR="00E76804" w:rsidRPr="00076C66" w:rsidRDefault="00E76804" w:rsidP="007D1778">
            <w:pPr>
              <w:ind w:left="0"/>
              <w:rPr>
                <w:rFonts w:cstheme="minorHAnsi"/>
                <w:color w:val="1A1A1A" w:themeColor="text1" w:themeShade="80"/>
                <w:sz w:val="20"/>
              </w:rPr>
            </w:pPr>
            <w:r w:rsidRPr="00076C66">
              <w:rPr>
                <w:rFonts w:cstheme="minorHAnsi"/>
                <w:color w:val="1A1A1A" w:themeColor="text1" w:themeShade="80"/>
                <w:sz w:val="20"/>
              </w:rPr>
              <w:t>D</w:t>
            </w:r>
            <w:r>
              <w:rPr>
                <w:rFonts w:cstheme="minorHAnsi"/>
                <w:color w:val="1A1A1A" w:themeColor="text1" w:themeShade="80"/>
                <w:sz w:val="20"/>
              </w:rPr>
              <w:t>EECA</w:t>
            </w:r>
            <w:r w:rsidRPr="00076C66">
              <w:rPr>
                <w:rFonts w:cstheme="minorHAnsi"/>
                <w:color w:val="1A1A1A" w:themeColor="text1" w:themeShade="80"/>
                <w:sz w:val="20"/>
              </w:rPr>
              <w:t xml:space="preserve"> will conduct relevant checks about applicants</w:t>
            </w:r>
            <w:r>
              <w:rPr>
                <w:rFonts w:cstheme="minorHAnsi"/>
                <w:color w:val="1A1A1A" w:themeColor="text1" w:themeShade="80"/>
                <w:sz w:val="20"/>
              </w:rPr>
              <w:t xml:space="preserve"> and </w:t>
            </w:r>
            <w:r w:rsidRPr="00076C66">
              <w:rPr>
                <w:rFonts w:cstheme="minorHAnsi"/>
                <w:color w:val="1A1A1A" w:themeColor="text1" w:themeShade="80"/>
                <w:sz w:val="20"/>
              </w:rPr>
              <w:t>the information provided within</w:t>
            </w:r>
            <w:r>
              <w:rPr>
                <w:rFonts w:cstheme="minorHAnsi"/>
                <w:color w:val="1A1A1A" w:themeColor="text1" w:themeShade="80"/>
                <w:sz w:val="20"/>
              </w:rPr>
              <w:t xml:space="preserve"> an</w:t>
            </w:r>
            <w:r w:rsidRPr="00076C66">
              <w:rPr>
                <w:rFonts w:cstheme="minorHAnsi"/>
                <w:color w:val="1A1A1A" w:themeColor="text1" w:themeShade="80"/>
                <w:sz w:val="20"/>
              </w:rPr>
              <w:t xml:space="preserve"> application. </w:t>
            </w:r>
            <w:r>
              <w:rPr>
                <w:rFonts w:cstheme="minorHAnsi"/>
                <w:color w:val="1A1A1A" w:themeColor="text1" w:themeShade="80"/>
                <w:sz w:val="20"/>
              </w:rPr>
              <w:t>C</w:t>
            </w:r>
            <w:r w:rsidRPr="00076C66">
              <w:rPr>
                <w:rFonts w:cstheme="minorHAnsi"/>
                <w:color w:val="1A1A1A" w:themeColor="text1" w:themeShade="80"/>
                <w:sz w:val="20"/>
              </w:rPr>
              <w:t>hecks will</w:t>
            </w:r>
            <w:r>
              <w:rPr>
                <w:rFonts w:cstheme="minorHAnsi"/>
                <w:color w:val="1A1A1A" w:themeColor="text1" w:themeShade="80"/>
                <w:sz w:val="20"/>
              </w:rPr>
              <w:t xml:space="preserve"> </w:t>
            </w:r>
            <w:r w:rsidRPr="00076C66">
              <w:rPr>
                <w:rFonts w:cstheme="minorHAnsi"/>
                <w:color w:val="1A1A1A" w:themeColor="text1" w:themeShade="80"/>
                <w:sz w:val="20"/>
              </w:rPr>
              <w:t xml:space="preserve">include but are not limited to: </w:t>
            </w:r>
          </w:p>
          <w:p w14:paraId="6B9E0D2D" w14:textId="77777777" w:rsidR="00E76804" w:rsidRPr="00076C66" w:rsidRDefault="00E76804" w:rsidP="007D1778">
            <w:pPr>
              <w:rPr>
                <w:rFonts w:cstheme="minorHAnsi"/>
                <w:color w:val="1A1A1A" w:themeColor="text1" w:themeShade="80"/>
                <w:sz w:val="20"/>
              </w:rPr>
            </w:pPr>
          </w:p>
        </w:tc>
        <w:tc>
          <w:tcPr>
            <w:tcW w:w="6803" w:type="dxa"/>
            <w:shd w:val="clear" w:color="auto" w:fill="auto"/>
          </w:tcPr>
          <w:p w14:paraId="296C5E73" w14:textId="77777777" w:rsidR="00E76804" w:rsidRPr="00076C66" w:rsidRDefault="00E76804" w:rsidP="007D1778">
            <w:pPr>
              <w:jc w:val="both"/>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Declaration and Consent form consenting to DE</w:t>
            </w:r>
            <w:r>
              <w:rPr>
                <w:rFonts w:cstheme="minorHAnsi"/>
                <w:color w:val="1A1A1A" w:themeColor="text1" w:themeShade="80"/>
                <w:sz w:val="20"/>
              </w:rPr>
              <w:t>ECA</w:t>
            </w:r>
            <w:r w:rsidRPr="00076C66">
              <w:rPr>
                <w:rFonts w:cstheme="minorHAnsi"/>
                <w:color w:val="1A1A1A" w:themeColor="text1" w:themeShade="80"/>
                <w:sz w:val="20"/>
              </w:rPr>
              <w:t xml:space="preserve"> contacting current and previous employer(s) to substantiate employment history, past conduct and performance is required. </w:t>
            </w:r>
          </w:p>
          <w:p w14:paraId="3D703938" w14:textId="77777777" w:rsidR="00E76804" w:rsidRDefault="00E76804" w:rsidP="007D1778">
            <w:pPr>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satisfactory National Police Check will be required (for all non-</w:t>
            </w:r>
            <w:r>
              <w:rPr>
                <w:rFonts w:cstheme="minorHAnsi"/>
                <w:color w:val="1A1A1A" w:themeColor="text1" w:themeShade="80"/>
                <w:sz w:val="20"/>
              </w:rPr>
              <w:t>DEECA</w:t>
            </w:r>
            <w:r w:rsidRPr="00076C66">
              <w:rPr>
                <w:rFonts w:cstheme="minorHAnsi"/>
                <w:color w:val="1A1A1A" w:themeColor="text1" w:themeShade="80"/>
                <w:sz w:val="20"/>
              </w:rPr>
              <w:t xml:space="preserve"> employees).</w:t>
            </w:r>
          </w:p>
          <w:p w14:paraId="154FF236" w14:textId="77777777" w:rsidR="00E76804" w:rsidRPr="0053551C" w:rsidRDefault="00E76804" w:rsidP="007D1778">
            <w:pPr>
              <w:cnfStyle w:val="000000010000" w:firstRow="0" w:lastRow="0" w:firstColumn="0" w:lastColumn="0" w:oddVBand="0" w:evenVBand="0" w:oddHBand="0" w:evenHBand="1" w:firstRowFirstColumn="0" w:firstRowLastColumn="0" w:lastRowFirstColumn="0" w:lastRowLastColumn="0"/>
              <w:rPr>
                <w:color w:val="auto"/>
                <w:sz w:val="20"/>
              </w:rPr>
            </w:pPr>
            <w:r w:rsidRPr="00124E20">
              <w:rPr>
                <w:color w:val="auto"/>
                <w:sz w:val="20"/>
              </w:rPr>
              <w:t xml:space="preserve">Under the </w:t>
            </w:r>
            <w:r>
              <w:rPr>
                <w:color w:val="auto"/>
                <w:sz w:val="20"/>
              </w:rPr>
              <w:t>DEECA</w:t>
            </w:r>
            <w:r w:rsidRPr="00124E20">
              <w:rPr>
                <w:color w:val="auto"/>
                <w:sz w:val="20"/>
              </w:rPr>
              <w:t xml:space="preserve"> COVID-19 Vaccination Requirements Policy, it is a requirement that all employees have an up-to-date vaccination status (3 doses) against COVID-19 to undertake work outside of their ordinary place of residence (unless a medical exemption applies). Inability to provide this may impact your subsequent employment to the department.</w:t>
            </w:r>
          </w:p>
          <w:p w14:paraId="59A1CF32" w14:textId="7C3CB482" w:rsidR="00E76804" w:rsidRPr="00076C66" w:rsidRDefault="00E76804" w:rsidP="007D1778">
            <w:pPr>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 xml:space="preserve">This position </w:t>
            </w:r>
            <w:r w:rsidR="00FC5C7C">
              <w:rPr>
                <w:rFonts w:cstheme="minorHAnsi"/>
                <w:color w:val="1A1A1A" w:themeColor="text1" w:themeShade="80"/>
                <w:sz w:val="20"/>
              </w:rPr>
              <w:t>may have</w:t>
            </w:r>
            <w:r w:rsidRPr="00076C66">
              <w:rPr>
                <w:rFonts w:cstheme="minorHAnsi"/>
                <w:color w:val="1A1A1A" w:themeColor="text1" w:themeShade="80"/>
                <w:sz w:val="20"/>
              </w:rPr>
              <w:t xml:space="preserve"> a requirement to work shift work or out of hours work that </w:t>
            </w:r>
            <w:r w:rsidR="00C52016">
              <w:rPr>
                <w:rFonts w:cstheme="minorHAnsi"/>
                <w:color w:val="1A1A1A" w:themeColor="text1" w:themeShade="80"/>
                <w:sz w:val="20"/>
              </w:rPr>
              <w:t>may</w:t>
            </w:r>
            <w:r w:rsidRPr="00076C66">
              <w:rPr>
                <w:rFonts w:cstheme="minorHAnsi"/>
                <w:color w:val="1A1A1A" w:themeColor="text1" w:themeShade="80"/>
                <w:sz w:val="20"/>
              </w:rPr>
              <w:t xml:space="preserve"> involve evening or weekend work including occasional overnight travel.</w:t>
            </w:r>
          </w:p>
        </w:tc>
      </w:tr>
      <w:bookmarkEnd w:id="1"/>
      <w:tr w:rsidR="00E76804" w:rsidRPr="007F1CFE" w14:paraId="09A79873"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A6D146" w14:textId="77777777" w:rsidR="00E76804" w:rsidRPr="007F1CFE" w:rsidRDefault="00E76804" w:rsidP="007D1778">
            <w:pPr>
              <w:spacing w:before="120" w:after="120"/>
              <w:ind w:left="0"/>
              <w:rPr>
                <w:rFonts w:ascii="Arial" w:hAnsi="Arial"/>
                <w:color w:val="1A1A1A" w:themeColor="text1" w:themeShade="80"/>
                <w:sz w:val="20"/>
              </w:rPr>
            </w:pPr>
            <w:r w:rsidRPr="007F1CFE">
              <w:rPr>
                <w:rFonts w:ascii="Arial" w:hAnsi="Arial"/>
                <w:color w:val="1A1A1A" w:themeColor="text1" w:themeShade="80"/>
                <w:sz w:val="20"/>
              </w:rPr>
              <w:t xml:space="preserve">  Employment terms and conditions</w:t>
            </w:r>
          </w:p>
          <w:p w14:paraId="5AB735BB" w14:textId="77777777" w:rsidR="00E76804" w:rsidRPr="007F1CFE" w:rsidRDefault="00E76804" w:rsidP="007D1778">
            <w:pPr>
              <w:spacing w:before="120" w:after="120"/>
              <w:rPr>
                <w:rFonts w:ascii="Arial" w:hAnsi="Arial"/>
                <w:color w:val="1A1A1A" w:themeColor="text1" w:themeShade="80"/>
                <w:sz w:val="20"/>
              </w:rPr>
            </w:pPr>
          </w:p>
        </w:tc>
        <w:tc>
          <w:tcPr>
            <w:tcW w:w="6803" w:type="dxa"/>
            <w:shd w:val="clear" w:color="auto" w:fill="auto"/>
          </w:tcPr>
          <w:p w14:paraId="419535D4" w14:textId="77777777" w:rsidR="00E76804" w:rsidRDefault="00E76804" w:rsidP="007D1778">
            <w:pPr>
              <w:pStyle w:val="ListParagraph"/>
              <w:spacing w:line="240" w:lineRule="auto"/>
              <w:ind w:left="139"/>
              <w:contextualSpacing w:val="0"/>
              <w:outlineLvl w:val="1"/>
              <w:cnfStyle w:val="000000000000" w:firstRow="0" w:lastRow="0" w:firstColumn="0" w:lastColumn="0" w:oddVBand="0" w:evenVBand="0" w:oddHBand="0" w:evenHBand="0" w:firstRowFirstColumn="0" w:firstRowLastColumn="0" w:lastRowFirstColumn="0" w:lastRowLastColumn="0"/>
              <w:rPr>
                <w:rFonts w:cstheme="minorHAnsi"/>
                <w:i/>
                <w:iCs/>
                <w:color w:val="1A1A1A" w:themeColor="text1" w:themeShade="80"/>
                <w:sz w:val="20"/>
              </w:rPr>
            </w:pPr>
            <w:r>
              <w:rPr>
                <w:rFonts w:cstheme="minorHAnsi"/>
                <w:color w:val="1A1A1A" w:themeColor="text1" w:themeShade="80"/>
                <w:sz w:val="20"/>
              </w:rPr>
              <w:t xml:space="preserve">Are </w:t>
            </w:r>
            <w:r w:rsidRPr="00613870">
              <w:rPr>
                <w:rFonts w:cstheme="minorHAnsi"/>
                <w:color w:val="1A1A1A" w:themeColor="text1" w:themeShade="80"/>
                <w:sz w:val="20"/>
              </w:rPr>
              <w:t xml:space="preserve">governed by the </w:t>
            </w:r>
            <w:r w:rsidRPr="00613870">
              <w:rPr>
                <w:rFonts w:cstheme="minorHAnsi"/>
                <w:i/>
                <w:iCs/>
                <w:color w:val="1A1A1A" w:themeColor="text1" w:themeShade="80"/>
                <w:sz w:val="20"/>
              </w:rPr>
              <w:t>Victorian Public Service Enterprise Agreement 2020</w:t>
            </w:r>
            <w:r w:rsidRPr="00613870">
              <w:rPr>
                <w:rFonts w:cstheme="minorHAnsi"/>
                <w:color w:val="1A1A1A" w:themeColor="text1" w:themeShade="80"/>
                <w:sz w:val="20"/>
              </w:rPr>
              <w:t xml:space="preserve"> and the </w:t>
            </w:r>
            <w:r w:rsidRPr="00613870">
              <w:rPr>
                <w:rFonts w:cstheme="minorHAnsi"/>
                <w:i/>
                <w:iCs/>
                <w:color w:val="1A1A1A" w:themeColor="text1" w:themeShade="80"/>
                <w:sz w:val="20"/>
              </w:rPr>
              <w:t>Public Administration Act</w:t>
            </w:r>
            <w:r>
              <w:rPr>
                <w:rFonts w:cstheme="minorHAnsi"/>
                <w:color w:val="1A1A1A" w:themeColor="text1" w:themeShade="80"/>
                <w:sz w:val="20"/>
              </w:rPr>
              <w:t xml:space="preserve"> </w:t>
            </w:r>
            <w:r w:rsidRPr="00613870">
              <w:rPr>
                <w:rFonts w:cstheme="minorHAnsi"/>
                <w:i/>
                <w:iCs/>
                <w:color w:val="1A1A1A" w:themeColor="text1" w:themeShade="80"/>
                <w:sz w:val="20"/>
              </w:rPr>
              <w:t>2004.</w:t>
            </w:r>
          </w:p>
          <w:p w14:paraId="143ED944" w14:textId="77777777" w:rsidR="00E76804" w:rsidRPr="007626DD" w:rsidRDefault="00E76804" w:rsidP="007D1778">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7626DD">
              <w:rPr>
                <w:rFonts w:cstheme="minorHAnsi"/>
                <w:color w:val="1A1A1A" w:themeColor="text1" w:themeShade="80"/>
                <w:sz w:val="20"/>
              </w:rPr>
              <w:t>Recipients of Victorian Public Service (VPS) voluntary departure packages should note that re-employment restrictions apply</w:t>
            </w:r>
          </w:p>
          <w:p w14:paraId="4A21B19C" w14:textId="77777777" w:rsidR="00E76804" w:rsidRPr="007626DD" w:rsidRDefault="00E76804" w:rsidP="007D1778">
            <w:pPr>
              <w:tabs>
                <w:tab w:val="left" w:pos="360"/>
                <w:tab w:val="left" w:pos="720"/>
              </w:tabs>
              <w:autoSpaceDE w:val="0"/>
              <w:autoSpaceDN w:val="0"/>
              <w:adjustRightInd w:val="0"/>
              <w:spacing w:before="120" w:after="120" w:line="240" w:lineRule="auto"/>
              <w:ind w:left="0"/>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Pr>
                <w:rFonts w:cstheme="minorHAnsi"/>
                <w:color w:val="1A1A1A" w:themeColor="text1" w:themeShade="80"/>
                <w:sz w:val="20"/>
              </w:rPr>
              <w:t xml:space="preserve">  </w:t>
            </w:r>
            <w:r w:rsidRPr="007626DD">
              <w:rPr>
                <w:rFonts w:cstheme="minorHAnsi"/>
                <w:color w:val="1A1A1A" w:themeColor="text1" w:themeShade="80"/>
                <w:sz w:val="20"/>
              </w:rPr>
              <w:t>Non-</w:t>
            </w:r>
            <w:smartTag w:uri="urn:schemas-microsoft-com:office:smarttags" w:element="stockticker">
              <w:r w:rsidRPr="007626DD">
                <w:rPr>
                  <w:rFonts w:cstheme="minorHAnsi"/>
                  <w:color w:val="1A1A1A" w:themeColor="text1" w:themeShade="80"/>
                  <w:sz w:val="20"/>
                </w:rPr>
                <w:t>VPS</w:t>
              </w:r>
            </w:smartTag>
            <w:r w:rsidRPr="007626DD">
              <w:rPr>
                <w:rFonts w:cstheme="minorHAnsi"/>
                <w:color w:val="1A1A1A" w:themeColor="text1" w:themeShade="80"/>
                <w:sz w:val="20"/>
              </w:rPr>
              <w:t xml:space="preserve"> applicants will be subject to a probation period of six months</w:t>
            </w:r>
          </w:p>
        </w:tc>
      </w:tr>
      <w:tr w:rsidR="00E76804" w:rsidRPr="007F1CFE" w14:paraId="26A90710" w14:textId="77777777" w:rsidTr="007D1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902108" w14:textId="77777777" w:rsidR="00E76804" w:rsidRPr="007F1CFE" w:rsidRDefault="00E76804" w:rsidP="007D1778">
            <w:pPr>
              <w:spacing w:before="120" w:after="120"/>
              <w:rPr>
                <w:rFonts w:ascii="Arial" w:hAnsi="Arial"/>
                <w:color w:val="1A1A1A" w:themeColor="text1" w:themeShade="80"/>
                <w:sz w:val="20"/>
              </w:rPr>
            </w:pPr>
            <w:r w:rsidRPr="007F1CFE">
              <w:rPr>
                <w:rFonts w:ascii="Arial" w:hAnsi="Arial"/>
                <w:color w:val="1A1A1A" w:themeColor="text1" w:themeShade="80"/>
                <w:sz w:val="20"/>
              </w:rPr>
              <w:t xml:space="preserve">Privacy </w:t>
            </w:r>
          </w:p>
        </w:tc>
        <w:tc>
          <w:tcPr>
            <w:tcW w:w="6803" w:type="dxa"/>
            <w:shd w:val="clear" w:color="auto" w:fill="auto"/>
          </w:tcPr>
          <w:p w14:paraId="1D502506" w14:textId="77777777" w:rsidR="00E76804" w:rsidRPr="007F1CFE" w:rsidRDefault="00E76804" w:rsidP="007D1778">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themeColor="text1" w:themeShade="80"/>
                <w:sz w:val="20"/>
              </w:rPr>
            </w:pPr>
            <w:r w:rsidRPr="007F1CFE">
              <w:rPr>
                <w:rFonts w:cstheme="minorHAnsi"/>
                <w:color w:val="1A1A1A" w:themeColor="text1" w:themeShade="80"/>
                <w:sz w:val="20"/>
              </w:rPr>
              <w:t xml:space="preserve">The department affirms that the collection and handling of applications </w:t>
            </w:r>
            <w:r>
              <w:rPr>
                <w:rFonts w:cstheme="minorHAnsi"/>
                <w:color w:val="1A1A1A" w:themeColor="text1" w:themeShade="80"/>
                <w:sz w:val="20"/>
              </w:rPr>
              <w:t xml:space="preserve">        </w:t>
            </w:r>
            <w:r w:rsidRPr="007F1CFE">
              <w:rPr>
                <w:rFonts w:cstheme="minorHAnsi"/>
                <w:color w:val="1A1A1A" w:themeColor="text1" w:themeShade="80"/>
                <w:sz w:val="20"/>
              </w:rPr>
              <w:t>and personal information will be consistent with the requirements of the Privacy and Data Protection Act 2014.</w:t>
            </w:r>
          </w:p>
        </w:tc>
      </w:tr>
    </w:tbl>
    <w:p w14:paraId="3D80A6E9" w14:textId="77777777" w:rsidR="00E76804" w:rsidRPr="003A2C02" w:rsidRDefault="00E76804" w:rsidP="00E76804">
      <w:pPr>
        <w:pStyle w:val="DTPLIheadinggreen"/>
        <w:spacing w:before="36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About the Department</w:t>
      </w:r>
    </w:p>
    <w:p w14:paraId="0B901808" w14:textId="35E0A0D3" w:rsidR="00E76804" w:rsidRDefault="00E76804" w:rsidP="00E76804">
      <w:r>
        <w:t>DEECA</w:t>
      </w:r>
      <w:r w:rsidRPr="0020559C">
        <w:t xml:space="preserve"> employs more than </w:t>
      </w:r>
      <w:r>
        <w:t>4</w:t>
      </w:r>
      <w:r w:rsidRPr="0020559C">
        <w:t>,</w:t>
      </w:r>
      <w:r>
        <w:t>8</w:t>
      </w:r>
      <w:r w:rsidRPr="0020559C">
        <w:t xml:space="preserve">00 staff in </w:t>
      </w:r>
      <w:r>
        <w:t>91</w:t>
      </w:r>
      <w:r w:rsidRPr="0020559C">
        <w:t xml:space="preserve"> locations across the state</w:t>
      </w:r>
      <w:r>
        <w:t xml:space="preserve"> and is a</w:t>
      </w:r>
      <w:r w:rsidRPr="0020559C">
        <w:t xml:space="preserve"> key manager of Victoria’s public estate</w:t>
      </w:r>
      <w:r>
        <w:t>. We</w:t>
      </w:r>
      <w:r w:rsidRPr="0020559C">
        <w:t xml:space="preserve"> directly manage $8 billion </w:t>
      </w:r>
      <w:r>
        <w:t>of assets</w:t>
      </w:r>
      <w:r w:rsidRPr="0020559C">
        <w:t xml:space="preserve">, </w:t>
      </w:r>
      <w:r>
        <w:t>mostly</w:t>
      </w:r>
      <w:r w:rsidRPr="0020559C">
        <w:t xml:space="preserve"> comprising various categories of public land</w:t>
      </w:r>
      <w:r>
        <w:t xml:space="preserve"> and a further </w:t>
      </w:r>
      <w:r w:rsidRPr="0020559C">
        <w:t xml:space="preserve"> $1.</w:t>
      </w:r>
      <w:r>
        <w:t>8</w:t>
      </w:r>
      <w:r w:rsidRPr="0020559C">
        <w:t xml:space="preserve"> billion of other assets, including roads and tracks, office buildings, depots, recreational facilities, firefighting and road maintenance equipment, crossings, water bores and mobile plant</w:t>
      </w:r>
      <w:r>
        <w:t xml:space="preserve">. </w:t>
      </w:r>
    </w:p>
    <w:p w14:paraId="05869FFD" w14:textId="0025A078" w:rsidR="003A2C02" w:rsidRDefault="003A2C02" w:rsidP="00E76804"/>
    <w:p w14:paraId="12189EF9" w14:textId="77777777" w:rsidR="003A2C02" w:rsidRDefault="003A2C02" w:rsidP="003A2C02">
      <w:r>
        <w:t xml:space="preserve">Our challenge is to improve Victoria’s liveability while protecting our natural environment, infrastructure and heritage for future generations. DEECA </w:t>
      </w:r>
      <w:r w:rsidRPr="0020559C">
        <w:t>bring</w:t>
      </w:r>
      <w:r>
        <w:t>s</w:t>
      </w:r>
      <w:r w:rsidRPr="0020559C">
        <w:t xml:space="preserve"> together </w:t>
      </w:r>
      <w:r>
        <w:t xml:space="preserve">Victoria’s climate change, biodiversity protection, </w:t>
      </w:r>
    </w:p>
    <w:p w14:paraId="5597624B" w14:textId="77777777" w:rsidR="003A2C02" w:rsidRDefault="003A2C02" w:rsidP="003A2C02"/>
    <w:p w14:paraId="2BA2ABB1" w14:textId="77777777" w:rsidR="003A2C02" w:rsidRDefault="003A2C02" w:rsidP="003A2C02">
      <w:r>
        <w:t>resources, water, energy, land management, agriculture, forest and fire management functions. We take an integrated approach to creating thriving environments and communities and supporting Victoria’s economic recovery from the impact of COVID-19.</w:t>
      </w:r>
    </w:p>
    <w:p w14:paraId="1AA173FA" w14:textId="77777777" w:rsidR="003A2C02" w:rsidRDefault="003A2C02" w:rsidP="003A2C02"/>
    <w:p w14:paraId="3EEB0D05" w14:textId="6A10FCFE" w:rsidR="003A2C02" w:rsidRDefault="003A2C02" w:rsidP="003A2C02">
      <w:pPr>
        <w:pStyle w:val="BodyText"/>
        <w:spacing w:line="480" w:lineRule="auto"/>
      </w:pPr>
      <w:r w:rsidRPr="00E15329">
        <w:t xml:space="preserve">For further information about the department, please visit our website </w:t>
      </w:r>
      <w:hyperlink r:id="rId17" w:history="1">
        <w:r w:rsidR="0095205E" w:rsidRPr="008574A3">
          <w:rPr>
            <w:rStyle w:val="Hyperlink"/>
          </w:rPr>
          <w:t>www.delwp.vic.gov.au</w:t>
        </w:r>
      </w:hyperlink>
    </w:p>
    <w:p w14:paraId="15EA2918" w14:textId="77777777" w:rsidR="003A2C02" w:rsidRPr="003A2C02" w:rsidRDefault="003A2C02" w:rsidP="003A2C02">
      <w:pPr>
        <w:pStyle w:val="DTPLIheadinggreen"/>
        <w:spacing w:before="120" w:line="276" w:lineRule="auto"/>
        <w:ind w:right="0"/>
        <w:rPr>
          <w:rFonts w:asciiTheme="majorHAnsi" w:eastAsiaTheme="majorEastAsia" w:hAnsiTheme="majorHAnsi" w:cstheme="majorBidi"/>
          <w:iCs/>
          <w:color w:val="442D97" w:themeColor="accent1" w:themeTint="BF"/>
          <w:spacing w:val="-2"/>
          <w:sz w:val="28"/>
          <w:szCs w:val="24"/>
        </w:rPr>
      </w:pPr>
      <w:r w:rsidRPr="003A2C02">
        <w:rPr>
          <w:rFonts w:asciiTheme="majorHAnsi" w:eastAsiaTheme="majorEastAsia" w:hAnsiTheme="majorHAnsi" w:cstheme="majorBidi"/>
          <w:iCs/>
          <w:color w:val="442D97" w:themeColor="accent1" w:themeTint="BF"/>
          <w:spacing w:val="-2"/>
          <w:sz w:val="28"/>
          <w:szCs w:val="24"/>
        </w:rPr>
        <w:lastRenderedPageBreak/>
        <w:t>Our values</w:t>
      </w:r>
    </w:p>
    <w:p w14:paraId="53373D1B" w14:textId="77777777" w:rsidR="003A2C02" w:rsidRDefault="003A2C02" w:rsidP="003A2C02">
      <w:pPr>
        <w:spacing w:line="276" w:lineRule="auto"/>
        <w:jc w:val="both"/>
        <w:rPr>
          <w:rFonts w:ascii="Arial" w:hAnsi="Arial"/>
          <w:color w:val="000000"/>
          <w:szCs w:val="22"/>
        </w:rPr>
      </w:pPr>
      <w:r w:rsidRPr="007F1CFE">
        <w:rPr>
          <w:rFonts w:ascii="Arial" w:hAnsi="Arial"/>
          <w:color w:val="1A1A1A" w:themeColor="text1" w:themeShade="80"/>
          <w:szCs w:val="22"/>
        </w:rPr>
        <w:t>Our values are the foundation of our culture and guide how we work together, with our ministers, stakeholders, partners and the community.</w:t>
      </w:r>
      <w:r>
        <w:rPr>
          <w:rFonts w:ascii="Arial" w:hAnsi="Arial"/>
          <w:color w:val="1A1A1A" w:themeColor="text1" w:themeShade="80"/>
          <w:szCs w:val="22"/>
        </w:rPr>
        <w:t xml:space="preserve"> </w:t>
      </w:r>
      <w:r w:rsidRPr="007F1CFE">
        <w:rPr>
          <w:rFonts w:ascii="Arial" w:hAnsi="Arial"/>
          <w:color w:val="1A1A1A" w:themeColor="text1" w:themeShade="80"/>
          <w:szCs w:val="22"/>
        </w:rPr>
        <w:t xml:space="preserve">The departments values are </w:t>
      </w:r>
      <w:r w:rsidRPr="001B1027">
        <w:rPr>
          <w:rFonts w:ascii="Arial" w:hAnsi="Arial"/>
          <w:b/>
          <w:color w:val="000000"/>
          <w:szCs w:val="22"/>
        </w:rPr>
        <w:t>Teamwork</w:t>
      </w:r>
      <w:r w:rsidRPr="001B1027">
        <w:rPr>
          <w:rFonts w:ascii="Arial" w:hAnsi="Arial"/>
          <w:color w:val="000000"/>
          <w:szCs w:val="22"/>
        </w:rPr>
        <w:t xml:space="preserve">, </w:t>
      </w:r>
      <w:r w:rsidRPr="001B1027">
        <w:rPr>
          <w:rFonts w:ascii="Arial" w:hAnsi="Arial"/>
          <w:b/>
          <w:color w:val="000000"/>
          <w:szCs w:val="22"/>
        </w:rPr>
        <w:t>Service Excellence</w:t>
      </w:r>
      <w:r w:rsidRPr="001B1027">
        <w:rPr>
          <w:rFonts w:ascii="Arial" w:hAnsi="Arial"/>
          <w:color w:val="000000"/>
          <w:szCs w:val="22"/>
        </w:rPr>
        <w:t xml:space="preserve">, </w:t>
      </w:r>
      <w:r w:rsidRPr="001B1027">
        <w:rPr>
          <w:rFonts w:ascii="Arial" w:hAnsi="Arial"/>
          <w:b/>
          <w:color w:val="000000"/>
          <w:szCs w:val="22"/>
        </w:rPr>
        <w:t>Ownership</w:t>
      </w:r>
      <w:r w:rsidRPr="001B1027">
        <w:rPr>
          <w:rFonts w:ascii="Arial" w:hAnsi="Arial"/>
          <w:color w:val="000000"/>
          <w:szCs w:val="22"/>
        </w:rPr>
        <w:t xml:space="preserve"> and </w:t>
      </w:r>
      <w:r w:rsidRPr="001B1027">
        <w:rPr>
          <w:rFonts w:ascii="Arial" w:hAnsi="Arial"/>
          <w:b/>
          <w:color w:val="000000"/>
          <w:szCs w:val="22"/>
        </w:rPr>
        <w:t>Wellbeing &amp; Safety</w:t>
      </w:r>
      <w:r w:rsidRPr="001B1027">
        <w:rPr>
          <w:rFonts w:ascii="Arial" w:hAnsi="Arial"/>
          <w:color w:val="000000"/>
          <w:szCs w:val="22"/>
        </w:rPr>
        <w:t xml:space="preserve">. </w:t>
      </w:r>
    </w:p>
    <w:p w14:paraId="09302847" w14:textId="77777777" w:rsidR="003A2C02" w:rsidRPr="001B1027" w:rsidRDefault="003A2C02" w:rsidP="003A2C02">
      <w:pPr>
        <w:jc w:val="both"/>
        <w:rPr>
          <w:rFonts w:ascii="Arial" w:hAnsi="Arial"/>
          <w:color w:val="000000"/>
          <w:szCs w:val="22"/>
        </w:rPr>
      </w:pPr>
    </w:p>
    <w:p w14:paraId="1785DBC0" w14:textId="77777777" w:rsidR="003A2C02" w:rsidRPr="003A2C02" w:rsidRDefault="003A2C02" w:rsidP="003A2C02">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Emergency Response and Health and Safety Requirements</w:t>
      </w:r>
    </w:p>
    <w:p w14:paraId="054C11D2" w14:textId="77777777" w:rsidR="003A2C02" w:rsidRPr="0020559C" w:rsidRDefault="003A2C02" w:rsidP="003A2C02">
      <w:pPr>
        <w:pStyle w:val="ListParagraph"/>
        <w:spacing w:after="240" w:line="240" w:lineRule="auto"/>
        <w:ind w:left="0"/>
        <w:outlineLvl w:val="1"/>
        <w:rPr>
          <w:rFonts w:ascii="Arial" w:hAnsi="Arial"/>
        </w:rPr>
      </w:pPr>
      <w:r w:rsidRPr="0020559C">
        <w:rPr>
          <w:rFonts w:ascii="Arial" w:hAnsi="Arial"/>
        </w:rPr>
        <w:t>The department</w:t>
      </w:r>
      <w:r w:rsidRPr="0020559C">
        <w:rPr>
          <w:rFonts w:ascii="Arial" w:hAnsi="Arial"/>
          <w:b/>
        </w:rPr>
        <w:t xml:space="preserve"> </w:t>
      </w:r>
      <w:r w:rsidRPr="0020559C">
        <w:rPr>
          <w:rFonts w:ascii="Arial" w:hAnsi="Arial"/>
        </w:rPr>
        <w:t>plays a major role in Victoria’s emergency response activities, through an all-haz</w:t>
      </w:r>
      <w:r w:rsidRPr="0020559C">
        <w:rPr>
          <w:rFonts w:ascii="Arial" w:hAnsi="Arial"/>
          <w:color w:val="auto"/>
        </w:rPr>
        <w:t>ards, all-emergencies approach</w:t>
      </w:r>
      <w:r w:rsidRPr="0020559C">
        <w:rPr>
          <w:rFonts w:ascii="Arial" w:hAnsi="Arial"/>
        </w:rPr>
        <w:t>. Staff may be directly employed for these roles or may be called upon to support these activities as required following the appropriate training and “fit for work” assessment.</w:t>
      </w:r>
    </w:p>
    <w:p w14:paraId="26318AFA" w14:textId="4553BF88" w:rsidR="009A201E" w:rsidRDefault="009A201E">
      <w:pPr>
        <w:rPr>
          <w:rFonts w:ascii="Arial" w:hAnsi="Arial"/>
          <w:bCs/>
          <w:color w:val="442D97" w:themeColor="accent1" w:themeTint="BF"/>
          <w:sz w:val="28"/>
          <w:szCs w:val="28"/>
          <w:lang w:eastAsia="zh-CN"/>
        </w:rPr>
      </w:pPr>
    </w:p>
    <w:p w14:paraId="52545A30" w14:textId="35C37378" w:rsidR="003A2C02" w:rsidRPr="003A2C02" w:rsidRDefault="003A2C02" w:rsidP="003A2C02">
      <w:pPr>
        <w:pStyle w:val="DTPLIheadinggreen"/>
        <w:spacing w:before="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 xml:space="preserve">A Diverse, Inclusive and Flexible Workplace </w:t>
      </w:r>
    </w:p>
    <w:p w14:paraId="0914C66C" w14:textId="77777777" w:rsidR="003A2C02" w:rsidRPr="008C2BA8" w:rsidRDefault="003A2C02" w:rsidP="003A2C02">
      <w:pPr>
        <w:spacing w:after="100" w:afterAutospacing="1" w:line="240" w:lineRule="auto"/>
        <w:rPr>
          <w:rFonts w:ascii="Arial" w:hAnsi="Arial"/>
          <w:bCs/>
          <w:color w:val="000000"/>
          <w:szCs w:val="22"/>
        </w:rPr>
      </w:pPr>
      <w:r>
        <w:rPr>
          <w:rFonts w:ascii="Arial" w:hAnsi="Arial"/>
          <w:szCs w:val="22"/>
        </w:rPr>
        <w:t>DEECA</w:t>
      </w:r>
      <w:r w:rsidRPr="0020559C">
        <w:rPr>
          <w:rFonts w:ascii="Arial" w:hAnsi="Arial"/>
          <w:szCs w:val="22"/>
        </w:rPr>
        <w:t xml:space="preserve"> welcomes applicants from a diverse range of backgrounds</w:t>
      </w:r>
      <w:r>
        <w:rPr>
          <w:rFonts w:ascii="Arial" w:hAnsi="Arial"/>
          <w:szCs w:val="22"/>
        </w:rPr>
        <w:t xml:space="preserve"> </w:t>
      </w:r>
      <w:r w:rsidRPr="0020559C">
        <w:rPr>
          <w:rFonts w:ascii="Arial" w:eastAsia="Calibri" w:hAnsi="Arial"/>
          <w:szCs w:val="22"/>
        </w:rPr>
        <w:t xml:space="preserve">and </w:t>
      </w:r>
      <w:r>
        <w:rPr>
          <w:rFonts w:ascii="Arial" w:eastAsia="Calibri" w:hAnsi="Arial"/>
          <w:szCs w:val="22"/>
        </w:rPr>
        <w:t xml:space="preserve">we </w:t>
      </w:r>
      <w:r w:rsidRPr="0020559C">
        <w:rPr>
          <w:rFonts w:ascii="Arial" w:eastAsia="Calibri" w:hAnsi="Arial"/>
          <w:szCs w:val="22"/>
        </w:rPr>
        <w:t xml:space="preserve">focus on the essential requirements of the job and being consistent and fair in our treatment of </w:t>
      </w:r>
      <w:r>
        <w:rPr>
          <w:rFonts w:ascii="Arial" w:eastAsia="Calibri" w:hAnsi="Arial"/>
          <w:szCs w:val="22"/>
        </w:rPr>
        <w:t xml:space="preserve">all </w:t>
      </w:r>
      <w:r w:rsidRPr="0020559C">
        <w:rPr>
          <w:rFonts w:ascii="Arial" w:eastAsia="Calibri" w:hAnsi="Arial"/>
          <w:szCs w:val="22"/>
        </w:rPr>
        <w:t>applicants.</w:t>
      </w:r>
      <w:r>
        <w:rPr>
          <w:rFonts w:ascii="Arial" w:eastAsia="Calibri" w:hAnsi="Arial"/>
          <w:szCs w:val="22"/>
        </w:rPr>
        <w:t xml:space="preserve"> </w:t>
      </w:r>
      <w:r w:rsidRPr="008C2BA8">
        <w:rPr>
          <w:rFonts w:ascii="Arial" w:hAnsi="Arial"/>
          <w:bCs/>
          <w:color w:val="000000"/>
          <w:szCs w:val="22"/>
        </w:rPr>
        <w:t>Our diversity and inclusion outcome pillars</w:t>
      </w:r>
      <w:r>
        <w:rPr>
          <w:rFonts w:ascii="Arial" w:hAnsi="Arial"/>
          <w:bCs/>
          <w:color w:val="000000"/>
          <w:szCs w:val="22"/>
        </w:rPr>
        <w:t>:</w:t>
      </w:r>
    </w:p>
    <w:p w14:paraId="7D0CCEAF" w14:textId="77777777" w:rsidR="003A2C02" w:rsidRDefault="003A2C02" w:rsidP="003A2C02">
      <w:pPr>
        <w:spacing w:before="100" w:beforeAutospacing="1" w:after="100" w:afterAutospacing="1" w:line="240" w:lineRule="auto"/>
        <w:rPr>
          <w:rFonts w:ascii="Arial" w:hAnsi="Arial"/>
          <w:color w:val="000000"/>
          <w:szCs w:val="22"/>
        </w:rPr>
      </w:pPr>
      <w:r w:rsidRPr="00070238">
        <w:rPr>
          <w:rFonts w:ascii="Arial" w:hAnsi="Arial"/>
          <w:color w:val="000000"/>
          <w:szCs w:val="22"/>
        </w:rPr>
        <w:t>1. We are connected to liveable, inclusive, sustainable communities</w:t>
      </w:r>
      <w:r w:rsidRPr="00070238">
        <w:rPr>
          <w:rFonts w:ascii="Arial" w:hAnsi="Arial"/>
          <w:color w:val="000000"/>
          <w:szCs w:val="22"/>
        </w:rPr>
        <w:br/>
        <w:t xml:space="preserve">2. We are diverse </w:t>
      </w:r>
      <w:r w:rsidRPr="00070238">
        <w:rPr>
          <w:rFonts w:ascii="Arial" w:hAnsi="Arial"/>
          <w:color w:val="000000"/>
          <w:szCs w:val="22"/>
        </w:rPr>
        <w:br/>
        <w:t xml:space="preserve">3. We are inclusive and flexible </w:t>
      </w:r>
      <w:r w:rsidRPr="00070238">
        <w:rPr>
          <w:rFonts w:ascii="Arial" w:hAnsi="Arial"/>
          <w:color w:val="000000"/>
          <w:szCs w:val="22"/>
        </w:rPr>
        <w:br/>
        <w:t>4. We are safe and respectful</w:t>
      </w:r>
    </w:p>
    <w:p w14:paraId="6F620B47" w14:textId="77777777" w:rsidR="003A2C02" w:rsidRPr="001B1027" w:rsidRDefault="003A2C02" w:rsidP="003A2C02">
      <w:pPr>
        <w:rPr>
          <w:rFonts w:ascii="Arial" w:hAnsi="Arial"/>
          <w:szCs w:val="22"/>
        </w:rPr>
      </w:pPr>
      <w:r>
        <w:rPr>
          <w:rFonts w:ascii="Arial" w:eastAsia="Calibri" w:hAnsi="Arial"/>
          <w:szCs w:val="22"/>
        </w:rPr>
        <w:t xml:space="preserve">DEECA </w:t>
      </w:r>
      <w:r>
        <w:rPr>
          <w:rFonts w:ascii="Arial" w:hAnsi="Arial"/>
          <w:szCs w:val="22"/>
        </w:rPr>
        <w:t xml:space="preserve">can </w:t>
      </w:r>
      <w:r w:rsidRPr="0020559C">
        <w:rPr>
          <w:rFonts w:ascii="Arial" w:hAnsi="Arial"/>
          <w:szCs w:val="22"/>
        </w:rPr>
        <w:t xml:space="preserve">provide reasonable adjustments for </w:t>
      </w:r>
      <w:r>
        <w:rPr>
          <w:rFonts w:ascii="Arial" w:hAnsi="Arial"/>
          <w:szCs w:val="22"/>
        </w:rPr>
        <w:t>people</w:t>
      </w:r>
      <w:r w:rsidRPr="0020559C">
        <w:rPr>
          <w:rFonts w:ascii="Arial" w:hAnsi="Arial"/>
          <w:szCs w:val="22"/>
        </w:rPr>
        <w:t xml:space="preserve"> with a disability. If you need assistance to fully participate in the application or interview process, please use the contact listed under ‘Position Details’.</w:t>
      </w:r>
    </w:p>
    <w:p w14:paraId="1F579ECD" w14:textId="77777777" w:rsidR="003A2C02" w:rsidRDefault="003A2C02" w:rsidP="003A2C02">
      <w:pPr>
        <w:spacing w:before="120" w:after="120"/>
        <w:rPr>
          <w:b/>
          <w:bCs/>
        </w:rPr>
      </w:pPr>
      <w:r>
        <w:rPr>
          <w:b/>
          <w:bCs/>
        </w:rPr>
        <w:t>Aboriginal Cultural Safety</w:t>
      </w:r>
    </w:p>
    <w:p w14:paraId="7F73E99F" w14:textId="0C75A279" w:rsidR="003A2C02" w:rsidRDefault="003A2C02" w:rsidP="003A2C02">
      <w:r>
        <w:t xml:space="preserve">Cultural safety of Traditional Owners and Aboriginal Victorians, as an underpinning principle of self-determination, is embedded in everything we do.  Under the </w:t>
      </w:r>
      <w:r w:rsidRPr="007E4F06">
        <w:rPr>
          <w:color w:val="auto"/>
        </w:rPr>
        <w:t xml:space="preserve">Aboriginal Cultural Safety Framework </w:t>
      </w:r>
      <w:r>
        <w:t xml:space="preserve">DEECA is committed to creating a culturally safe workplace, where there is space for culture to live and for spiritual and belief systems to exist. For further information, please contact </w:t>
      </w:r>
      <w:hyperlink r:id="rId18" w:history="1">
        <w:r w:rsidR="0095205E" w:rsidRPr="008574A3">
          <w:rPr>
            <w:rStyle w:val="Hyperlink"/>
          </w:rPr>
          <w:t>self.determination@delwp.vic.gov.au</w:t>
        </w:r>
      </w:hyperlink>
      <w:r>
        <w:t>.</w:t>
      </w:r>
    </w:p>
    <w:p w14:paraId="1CD68016" w14:textId="77777777" w:rsidR="003A2C02" w:rsidRPr="0020559C" w:rsidRDefault="003A2C02" w:rsidP="003A2C02">
      <w:pPr>
        <w:spacing w:before="120" w:after="120"/>
        <w:rPr>
          <w:rFonts w:ascii="Arial" w:hAnsi="Arial"/>
          <w:b/>
          <w:szCs w:val="22"/>
        </w:rPr>
      </w:pPr>
      <w:r w:rsidRPr="0020559C">
        <w:rPr>
          <w:rFonts w:ascii="Arial" w:hAnsi="Arial"/>
          <w:b/>
          <w:szCs w:val="22"/>
        </w:rPr>
        <w:t>Balancing your Life</w:t>
      </w:r>
      <w:r>
        <w:rPr>
          <w:rFonts w:ascii="Arial" w:hAnsi="Arial"/>
          <w:b/>
          <w:szCs w:val="22"/>
        </w:rPr>
        <w:t xml:space="preserve"> / Hybrid Working</w:t>
      </w:r>
    </w:p>
    <w:p w14:paraId="6BFC8144" w14:textId="77777777" w:rsidR="003A2C02" w:rsidRPr="0020559C" w:rsidRDefault="003A2C02" w:rsidP="003A2C02">
      <w:pPr>
        <w:spacing w:before="120" w:after="120"/>
        <w:rPr>
          <w:rFonts w:ascii="Arial" w:eastAsia="Calibri" w:hAnsi="Arial"/>
          <w:szCs w:val="22"/>
        </w:rPr>
      </w:pPr>
      <w:r w:rsidRPr="0020559C">
        <w:rPr>
          <w:rFonts w:ascii="Arial" w:eastAsia="Calibri" w:hAnsi="Arial"/>
          <w:szCs w:val="22"/>
        </w:rPr>
        <w:t xml:space="preserve">We understand that </w:t>
      </w:r>
      <w:r>
        <w:rPr>
          <w:rFonts w:ascii="Arial" w:eastAsia="Calibri" w:hAnsi="Arial"/>
          <w:szCs w:val="22"/>
        </w:rPr>
        <w:t>a balanced life</w:t>
      </w:r>
      <w:r w:rsidRPr="0020559C">
        <w:rPr>
          <w:rFonts w:ascii="Arial" w:eastAsia="Calibri" w:hAnsi="Arial"/>
          <w:szCs w:val="22"/>
        </w:rPr>
        <w:t xml:space="preserve"> is important </w:t>
      </w:r>
      <w:r>
        <w:rPr>
          <w:rFonts w:ascii="Arial" w:eastAsia="Calibri" w:hAnsi="Arial"/>
          <w:szCs w:val="22"/>
        </w:rPr>
        <w:t>to</w:t>
      </w:r>
      <w:r w:rsidRPr="0020559C">
        <w:rPr>
          <w:rFonts w:ascii="Arial" w:eastAsia="Calibri" w:hAnsi="Arial"/>
          <w:szCs w:val="22"/>
        </w:rPr>
        <w:t xml:space="preserve"> our employees</w:t>
      </w:r>
      <w:r>
        <w:rPr>
          <w:rFonts w:ascii="Arial" w:eastAsia="Calibri" w:hAnsi="Arial"/>
          <w:szCs w:val="22"/>
        </w:rPr>
        <w:t xml:space="preserve"> and we </w:t>
      </w:r>
      <w:r w:rsidRPr="0020559C">
        <w:rPr>
          <w:rFonts w:ascii="Arial" w:eastAsia="Calibri" w:hAnsi="Arial"/>
          <w:szCs w:val="22"/>
        </w:rPr>
        <w:t xml:space="preserve">offer a wide range of flexible </w:t>
      </w:r>
      <w:r>
        <w:rPr>
          <w:rFonts w:ascii="Arial" w:eastAsia="Calibri" w:hAnsi="Arial"/>
          <w:szCs w:val="22"/>
        </w:rPr>
        <w:t>options</w:t>
      </w:r>
      <w:r w:rsidRPr="0020559C">
        <w:rPr>
          <w:rFonts w:ascii="Arial" w:eastAsia="Calibri" w:hAnsi="Arial"/>
          <w:szCs w:val="22"/>
        </w:rPr>
        <w:t xml:space="preserve"> to </w:t>
      </w:r>
      <w:r>
        <w:rPr>
          <w:rFonts w:ascii="Arial" w:eastAsia="Calibri" w:hAnsi="Arial"/>
          <w:szCs w:val="22"/>
        </w:rPr>
        <w:t xml:space="preserve">help you manage </w:t>
      </w:r>
      <w:r w:rsidRPr="0020559C">
        <w:rPr>
          <w:rFonts w:ascii="Arial" w:eastAsia="Calibri" w:hAnsi="Arial"/>
          <w:szCs w:val="22"/>
        </w:rPr>
        <w:t xml:space="preserve">family, health, carer responsibilities, </w:t>
      </w:r>
      <w:r>
        <w:rPr>
          <w:rFonts w:ascii="Arial" w:eastAsia="Calibri" w:hAnsi="Arial"/>
          <w:szCs w:val="22"/>
        </w:rPr>
        <w:t xml:space="preserve">study, career or personal interests. </w:t>
      </w:r>
      <w:r w:rsidRPr="00124E20">
        <w:rPr>
          <w:rFonts w:ascii="Arial" w:eastAsia="Calibri" w:hAnsi="Arial"/>
          <w:szCs w:val="22"/>
        </w:rPr>
        <w:t>Options may include working some days from home or other suitable locations, starting early or late, working part time, job share or accessing paid or unpaid leave in line with our flexible working policy.</w:t>
      </w:r>
      <w:r>
        <w:rPr>
          <w:rFonts w:ascii="Arial" w:eastAsia="Calibri" w:hAnsi="Arial"/>
          <w:szCs w:val="22"/>
        </w:rPr>
        <w:t xml:space="preserve"> </w:t>
      </w:r>
    </w:p>
    <w:p w14:paraId="03E87E0E" w14:textId="4367A559" w:rsidR="003A2C02" w:rsidRPr="00C52016" w:rsidRDefault="003A2C02" w:rsidP="003A2C02">
      <w:pPr>
        <w:pStyle w:val="BodyTextIndent"/>
        <w:spacing w:before="120"/>
        <w:ind w:left="0"/>
        <w:rPr>
          <w:rFonts w:eastAsia="Calibri"/>
          <w:color w:val="363534" w:themeColor="text1"/>
          <w:sz w:val="20"/>
          <w:szCs w:val="22"/>
          <w:lang w:eastAsia="en-AU"/>
        </w:rPr>
      </w:pPr>
      <w:r w:rsidRPr="00C52016">
        <w:rPr>
          <w:rFonts w:ascii="Arial" w:eastAsia="Calibri" w:hAnsi="Arial" w:cs="Arial"/>
          <w:color w:val="363534" w:themeColor="text1"/>
          <w:sz w:val="20"/>
          <w:szCs w:val="22"/>
          <w:lang w:eastAsia="en-AU"/>
        </w:rPr>
        <w:t xml:space="preserve">To receive this information in an accessible format (such as large print or audio) please call the Customer Service Centre: 136 186, TTY: 133 677, or email </w:t>
      </w:r>
      <w:hyperlink r:id="rId19" w:history="1">
        <w:r w:rsidR="0095205E" w:rsidRPr="00C52016">
          <w:rPr>
            <w:rFonts w:eastAsia="Calibri"/>
            <w:color w:val="363534" w:themeColor="text1"/>
            <w:sz w:val="20"/>
            <w:szCs w:val="22"/>
            <w:lang w:eastAsia="en-AU"/>
          </w:rPr>
          <w:t>customer.service@delwp.vic.gov.au</w:t>
        </w:r>
      </w:hyperlink>
    </w:p>
    <w:p w14:paraId="3E89CC5F" w14:textId="6D1230DC" w:rsidR="003A2C02" w:rsidRPr="00C52016" w:rsidRDefault="003A2C02" w:rsidP="00C52016">
      <w:pPr>
        <w:pStyle w:val="BodyTextIndent"/>
        <w:spacing w:before="120"/>
        <w:ind w:left="0"/>
        <w:rPr>
          <w:rFonts w:ascii="Arial" w:hAnsi="Arial" w:cs="Arial"/>
          <w:sz w:val="28"/>
          <w:szCs w:val="28"/>
        </w:rPr>
      </w:pPr>
      <w:r w:rsidRPr="3EB83378">
        <w:rPr>
          <w:rFonts w:ascii="Arial" w:hAnsi="Arial" w:cs="Arial"/>
          <w:sz w:val="28"/>
          <w:szCs w:val="28"/>
        </w:rPr>
        <w:t xml:space="preserve"> </w:t>
      </w:r>
      <w:bookmarkEnd w:id="0"/>
    </w:p>
    <w:sectPr w:rsidR="003A2C02" w:rsidRPr="00C52016" w:rsidSect="00956EAC">
      <w:headerReference w:type="even" r:id="rId20"/>
      <w:footerReference w:type="even" r:id="rId21"/>
      <w:footerReference w:type="default" r:id="rId22"/>
      <w:footerReference w:type="first" r:id="rId23"/>
      <w:type w:val="continuous"/>
      <w:pgSz w:w="11907" w:h="16840" w:code="9"/>
      <w:pgMar w:top="2211" w:right="851" w:bottom="1134" w:left="851" w:header="284" w:footer="283" w:gutter="0"/>
      <w:pgNumType w:start="1"/>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3EE3F" w14:textId="77777777" w:rsidR="000C4EB9" w:rsidRDefault="000C4EB9">
      <w:r>
        <w:separator/>
      </w:r>
    </w:p>
    <w:p w14:paraId="44F7E24B" w14:textId="77777777" w:rsidR="000C4EB9" w:rsidRDefault="000C4EB9"/>
    <w:p w14:paraId="74B13760" w14:textId="77777777" w:rsidR="000C4EB9" w:rsidRDefault="000C4EB9"/>
  </w:endnote>
  <w:endnote w:type="continuationSeparator" w:id="0">
    <w:p w14:paraId="02B6141E" w14:textId="77777777" w:rsidR="000C4EB9" w:rsidRDefault="000C4EB9">
      <w:r>
        <w:continuationSeparator/>
      </w:r>
    </w:p>
    <w:p w14:paraId="1E2E71CE" w14:textId="77777777" w:rsidR="000C4EB9" w:rsidRDefault="000C4EB9"/>
    <w:p w14:paraId="76D0BA6F" w14:textId="77777777" w:rsidR="000C4EB9" w:rsidRDefault="000C4E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AE79E" w14:textId="77777777" w:rsidR="00947066" w:rsidRPr="00A51F73" w:rsidRDefault="00A51F73" w:rsidP="00A51F73">
    <w:pPr>
      <w:pStyle w:val="Footer"/>
      <w:ind w:left="284" w:hanging="284"/>
    </w:pPr>
    <w:r>
      <w:rPr>
        <w:noProof/>
      </w:rPr>
      <mc:AlternateContent>
        <mc:Choice Requires="wps">
          <w:drawing>
            <wp:anchor distT="0" distB="0" distL="114300" distR="114300" simplePos="0" relativeHeight="251654144" behindDoc="0" locked="0" layoutInCell="0" allowOverlap="1" wp14:anchorId="3469F3DD" wp14:editId="2E91C83D">
              <wp:simplePos x="0" y="0"/>
              <wp:positionH relativeFrom="page">
                <wp:posOffset>0</wp:posOffset>
              </wp:positionH>
              <wp:positionV relativeFrom="page">
                <wp:posOffset>10229850</wp:posOffset>
              </wp:positionV>
              <wp:extent cx="7560945" cy="273050"/>
              <wp:effectExtent l="0" t="0" r="0" b="12700"/>
              <wp:wrapNone/>
              <wp:docPr id="2" name="MSIPCM2d3b4041bcb92cd385c1097b" descr="{&quot;HashCode&quot;:376260202,&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DBA7C1" w14:textId="0301E0EC" w:rsidR="00A51F73"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469F3DD" id="_x0000_t202" coordsize="21600,21600" o:spt="202" path="m,l,21600r21600,l21600,xe">
              <v:stroke joinstyle="miter"/>
              <v:path gradientshapeok="t" o:connecttype="rect"/>
            </v:shapetype>
            <v:shape id="MSIPCM2d3b4041bcb92cd385c1097b" o:spid="_x0000_s1028" type="#_x0000_t202" alt="{&quot;HashCode&quot;:376260202,&quot;Height&quot;:842.0,&quot;Width&quot;:595.0,&quot;Placement&quot;:&quot;Footer&quot;,&quot;Index&quot;:&quot;OddAndEven&quot;,&quot;Section&quot;:1,&quot;Top&quot;:0.0,&quot;Left&quot;:0.0}" style="position:absolute;left:0;text-align:left;margin-left:0;margin-top:805.5pt;width:595.35pt;height:21.5pt;z-index:2516541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CYmz6GAIAACsEAAAOAAAAAAAAAAAAAAAAAC4CAABkcnMvZTJvRG9jLnhtbFBLAQItABQA&#10;BgAIAAAAIQA6h7a53wAAAAsBAAAPAAAAAAAAAAAAAAAAAHIEAABkcnMvZG93bnJldi54bWxQSwUG&#10;AAAAAAQABADzAAAAfgUAAAAA&#10;" o:allowincell="f" filled="f" stroked="f" strokeweight=".5pt">
              <v:textbox inset=",0,,0">
                <w:txbxContent>
                  <w:p w14:paraId="03DBA7C1" w14:textId="0301E0EC" w:rsidR="00A51F73"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sdt>
      <w:sdtPr>
        <w:id w:val="-166099846"/>
        <w:docPartObj>
          <w:docPartGallery w:val="Page Numbers (Bottom of Page)"/>
          <w:docPartUnique/>
        </w:docPartObj>
      </w:sdtPr>
      <w:sdtEndPr>
        <w:rPr>
          <w:noProof/>
        </w:rPr>
      </w:sdtEndPr>
      <w:sdtContent>
        <w:r w:rsidRPr="00A51F73">
          <w:rPr>
            <w:b/>
            <w:bCs/>
          </w:rPr>
          <w:fldChar w:fldCharType="begin"/>
        </w:r>
        <w:r w:rsidRPr="00A51F73">
          <w:rPr>
            <w:b/>
            <w:bCs/>
          </w:rPr>
          <w:instrText xml:space="preserve"> PAGE   \* MERGEFORMAT </w:instrText>
        </w:r>
        <w:r w:rsidRPr="00A51F73">
          <w:rPr>
            <w:b/>
            <w:bCs/>
          </w:rPr>
          <w:fldChar w:fldCharType="separate"/>
        </w:r>
        <w:r w:rsidRPr="00A51F73">
          <w:rPr>
            <w:b/>
            <w:bCs/>
          </w:rPr>
          <w:t>2</w:t>
        </w:r>
        <w:r w:rsidRPr="00A51F73">
          <w:rPr>
            <w:b/>
            <w:bCs/>
            <w:noProof/>
          </w:rPr>
          <w:fldChar w:fldCharType="end"/>
        </w:r>
      </w:sdtContent>
    </w:sdt>
    <w:r w:rsidRPr="00A51F73">
      <w:rPr>
        <w:noProof/>
      </w:rPr>
      <w:tab/>
    </w:r>
    <w:r w:rsidRPr="00A51F73">
      <w:rPr>
        <w:b/>
        <w:bCs/>
        <w:color w:val="201547" w:themeColor="text2"/>
      </w:rPr>
      <w:t>Title</w:t>
    </w:r>
    <w:r w:rsidRPr="00A51F73">
      <w:rPr>
        <w:color w:val="201547" w:themeColor="text2"/>
      </w:rPr>
      <w:t xml:space="preserve"> Subtitle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B1B61" w14:textId="77777777" w:rsidR="00947066" w:rsidRDefault="00BB71F4" w:rsidP="00296569">
    <w:pPr>
      <w:pStyle w:val="xWeb"/>
      <w:spacing w:after="960"/>
    </w:pPr>
    <w:r>
      <w:rPr>
        <w:noProof/>
        <w:sz w:val="18"/>
      </w:rPr>
      <w:t>--</w:t>
    </w:r>
    <w:r w:rsidR="00890D78">
      <w:rPr>
        <w:noProof/>
        <w:sz w:val="18"/>
      </w:rPr>
      <w:drawing>
        <wp:inline distT="0" distB="0" distL="0" distR="0" wp14:anchorId="7762A05E" wp14:editId="1DAF281E">
          <wp:extent cx="2494800" cy="1065600"/>
          <wp:effectExtent l="0" t="0" r="0" b="0"/>
          <wp:docPr id="11" name="Victoria" descr="Recycling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Victoria" descr="Recycling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2494800" cy="1065600"/>
                  </a:xfrm>
                  <a:prstGeom prst="rect">
                    <a:avLst/>
                  </a:prstGeom>
                </pic:spPr>
              </pic:pic>
            </a:graphicData>
          </a:graphic>
        </wp:inline>
      </w:drawing>
    </w:r>
    <w:r w:rsidR="00EA0C6A">
      <w:rPr>
        <w:noProof/>
        <w:sz w:val="18"/>
      </w:rPr>
      <mc:AlternateContent>
        <mc:Choice Requires="wps">
          <w:drawing>
            <wp:anchor distT="0" distB="0" distL="114300" distR="114300" simplePos="0" relativeHeight="251648000" behindDoc="0" locked="0" layoutInCell="0" allowOverlap="1" wp14:anchorId="63A2C503" wp14:editId="50E7AD1F">
              <wp:simplePos x="0" y="0"/>
              <wp:positionH relativeFrom="page">
                <wp:posOffset>0</wp:posOffset>
              </wp:positionH>
              <wp:positionV relativeFrom="page">
                <wp:posOffset>10229850</wp:posOffset>
              </wp:positionV>
              <wp:extent cx="7560945" cy="273050"/>
              <wp:effectExtent l="0" t="0" r="0" b="12700"/>
              <wp:wrapNone/>
              <wp:docPr id="9" name="MSIPCMb2ca42cbac353c2ffe9eb784" descr="{&quot;HashCode&quot;:37626020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D47499" w14:textId="36ACB496" w:rsidR="00EA0C6A"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A2C503" id="_x0000_t202" coordsize="21600,21600" o:spt="202" path="m,l,21600r21600,l21600,xe">
              <v:stroke joinstyle="miter"/>
              <v:path gradientshapeok="t" o:connecttype="rect"/>
            </v:shapetype>
            <v:shape id="MSIPCMb2ca42cbac353c2ffe9eb784" o:spid="_x0000_s1029" type="#_x0000_t202" alt="{&quot;HashCode&quot;:376260202,&quot;Height&quot;:842.0,&quot;Width&quot;:595.0,&quot;Placement&quot;:&quot;Footer&quot;,&quot;Index&quot;:&quot;Primary&quot;,&quot;Section&quot;:1,&quot;Top&quot;:0.0,&quot;Left&quot;:0.0}" style="position:absolute;margin-left:0;margin-top:805.5pt;width:595.35pt;height:21.5pt;z-index:25164800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y7e1yGAIAACsEAAAOAAAAAAAAAAAAAAAAAC4CAABkcnMvZTJvRG9jLnhtbFBLAQItABQA&#10;BgAIAAAAIQA6h7a53wAAAAsBAAAPAAAAAAAAAAAAAAAAAHIEAABkcnMvZG93bnJldi54bWxQSwUG&#10;AAAAAAQABADzAAAAfgUAAAAA&#10;" o:allowincell="f" filled="f" stroked="f" strokeweight=".5pt">
              <v:textbox inset=",0,,0">
                <w:txbxContent>
                  <w:p w14:paraId="6ED47499" w14:textId="36ACB496" w:rsidR="00EA0C6A"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00890D78">
      <w:t>recycling.vic.gov.au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ED867" w14:textId="228ECB13" w:rsidR="00B40C2E" w:rsidRPr="00447E19" w:rsidRDefault="00C76E82" w:rsidP="000721CE">
    <w:pPr>
      <w:pStyle w:val="Footer"/>
      <w:rPr>
        <w:b/>
        <w:bCs/>
        <w:color w:val="201547" w:themeColor="text2"/>
        <w:sz w:val="24"/>
        <w:szCs w:val="32"/>
      </w:rPr>
    </w:pPr>
    <w:r w:rsidRPr="00C06019">
      <w:rPr>
        <w:b/>
        <w:bCs/>
        <w:noProof/>
        <w:color w:val="201547" w:themeColor="text2"/>
        <w:sz w:val="24"/>
        <w:szCs w:val="32"/>
      </w:rPr>
      <w:drawing>
        <wp:anchor distT="0" distB="0" distL="114300" distR="114300" simplePos="0" relativeHeight="251662336" behindDoc="0" locked="0" layoutInCell="1" allowOverlap="1" wp14:anchorId="5B115784" wp14:editId="12599262">
          <wp:simplePos x="0" y="0"/>
          <wp:positionH relativeFrom="page">
            <wp:align>right</wp:align>
          </wp:positionH>
          <wp:positionV relativeFrom="page">
            <wp:align>bottom</wp:align>
          </wp:positionV>
          <wp:extent cx="2833200" cy="1080000"/>
          <wp:effectExtent l="0" t="0" r="5715"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33200" cy="1080000"/>
                  </a:xfrm>
                  <a:prstGeom prst="rect">
                    <a:avLst/>
                  </a:prstGeom>
                </pic:spPr>
              </pic:pic>
            </a:graphicData>
          </a:graphic>
          <wp14:sizeRelH relativeFrom="page">
            <wp14:pctWidth>0</wp14:pctWidth>
          </wp14:sizeRelH>
          <wp14:sizeRelV relativeFrom="page">
            <wp14:pctHeight>0</wp14:pctHeight>
          </wp14:sizeRelV>
        </wp:anchor>
      </w:drawing>
    </w:r>
    <w:r w:rsidR="001138E9" w:rsidRPr="00447E19">
      <w:rPr>
        <w:b/>
        <w:bCs/>
        <w:noProof/>
        <w:color w:val="201547" w:themeColor="text2"/>
        <w:sz w:val="28"/>
        <w:szCs w:val="32"/>
      </w:rPr>
      <mc:AlternateContent>
        <mc:Choice Requires="wps">
          <w:drawing>
            <wp:anchor distT="0" distB="0" distL="114300" distR="114300" simplePos="0" relativeHeight="251650048" behindDoc="0" locked="0" layoutInCell="0" allowOverlap="1" wp14:anchorId="3AD421C2" wp14:editId="178BDBAD">
              <wp:simplePos x="0" y="0"/>
              <wp:positionH relativeFrom="page">
                <wp:posOffset>0</wp:posOffset>
              </wp:positionH>
              <wp:positionV relativeFrom="page">
                <wp:posOffset>10229850</wp:posOffset>
              </wp:positionV>
              <wp:extent cx="7560945" cy="273050"/>
              <wp:effectExtent l="0" t="0" r="0" b="12700"/>
              <wp:wrapNone/>
              <wp:docPr id="100" name="MSIPCM69374902acf30ca8f90104b1" descr="{&quot;HashCode&quot;:376260202,&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B6F657" w14:textId="244CB0DF" w:rsidR="001138E9"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AD421C2" id="_x0000_t202" coordsize="21600,21600" o:spt="202" path="m,l,21600r21600,l21600,xe">
              <v:stroke joinstyle="miter"/>
              <v:path gradientshapeok="t" o:connecttype="rect"/>
            </v:shapetype>
            <v:shape id="MSIPCM69374902acf30ca8f90104b1" o:spid="_x0000_s1031" type="#_x0000_t202" alt="{&quot;HashCode&quot;:376260202,&quot;Height&quot;:842.0,&quot;Width&quot;:595.0,&quot;Placement&quot;:&quot;Footer&quot;,&quot;Index&quot;:&quot;FirstPage&quot;,&quot;Section&quot;:1,&quot;Top&quot;:0.0,&quot;Left&quot;:0.0}" style="position:absolute;margin-left:0;margin-top:805.5pt;width:595.35pt;height:21.5pt;z-index:2516500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BQwQr3GAIAACsEAAAOAAAAAAAAAAAAAAAAAC4CAABkcnMvZTJvRG9jLnhtbFBLAQItABQA&#10;BgAIAAAAIQA6h7a53wAAAAsBAAAPAAAAAAAAAAAAAAAAAHIEAABkcnMvZG93bnJldi54bWxQSwUG&#10;AAAAAAQABADzAAAAfgUAAAAA&#10;" o:allowincell="f" filled="f" stroked="f" strokeweight=".5pt">
              <v:textbox inset=",0,,0">
                <w:txbxContent>
                  <w:p w14:paraId="34B6F657" w14:textId="244CB0DF" w:rsidR="001138E9"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250538" w14:paraId="7E647E81" w14:textId="77777777" w:rsidTr="00D57871">
      <w:trPr>
        <w:trHeight w:val="397"/>
      </w:trPr>
      <w:tc>
        <w:tcPr>
          <w:tcW w:w="340" w:type="dxa"/>
        </w:tcPr>
        <w:p w14:paraId="2941661A" w14:textId="1239EEE1" w:rsidR="00250538" w:rsidRPr="00CA3DB8" w:rsidRDefault="00E76804" w:rsidP="00250538">
          <w:pPr>
            <w:pStyle w:val="FooterEvenPageNumber"/>
            <w:framePr w:wrap="auto" w:vAnchor="margin" w:hAnchor="text" w:yAlign="inline"/>
            <w:rPr>
              <w:szCs w:val="16"/>
            </w:rPr>
          </w:pPr>
          <w:r>
            <w:rPr>
              <w:noProof/>
              <w:szCs w:val="16"/>
            </w:rPr>
            <mc:AlternateContent>
              <mc:Choice Requires="wps">
                <w:drawing>
                  <wp:anchor distT="0" distB="0" distL="114300" distR="114300" simplePos="0" relativeHeight="251715583" behindDoc="0" locked="0" layoutInCell="0" allowOverlap="1" wp14:anchorId="538DD6E0" wp14:editId="7EF5C1A0">
                    <wp:simplePos x="0" y="0"/>
                    <wp:positionH relativeFrom="page">
                      <wp:posOffset>0</wp:posOffset>
                    </wp:positionH>
                    <wp:positionV relativeFrom="page">
                      <wp:posOffset>10229850</wp:posOffset>
                    </wp:positionV>
                    <wp:extent cx="7560945" cy="273050"/>
                    <wp:effectExtent l="0" t="0" r="0" b="12700"/>
                    <wp:wrapNone/>
                    <wp:docPr id="24" name="MSIPCM79e14f61aa80034df607e8e4" descr="{&quot;HashCode&quot;:376260202,&quot;Height&quot;:842.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93E725" w14:textId="3685622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8DD6E0" id="_x0000_t202" coordsize="21600,21600" o:spt="202" path="m,l,21600r21600,l21600,xe">
                    <v:stroke joinstyle="miter"/>
                    <v:path gradientshapeok="t" o:connecttype="rect"/>
                  </v:shapetype>
                  <v:shape id="MSIPCM79e14f61aa80034df607e8e4" o:spid="_x0000_s1032" type="#_x0000_t202" alt="{&quot;HashCode&quot;:376260202,&quot;Height&quot;:842.0,&quot;Width&quot;:595.0,&quot;Placement&quot;:&quot;Footer&quot;,&quot;Index&quot;:&quot;OddAndEven&quot;,&quot;Section&quot;:2,&quot;Top&quot;:0.0,&quot;Left&quot;:0.0}" style="position:absolute;margin-left:0;margin-top:805.5pt;width:595.35pt;height:21.5pt;z-index:25171558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1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vDDssYXqiOs56Jn3lq8VzvDA&#10;fHhmDqnGjVC+4QkPqQF7wcmipAb382/+mI8MYJSSFqVTUv9jz5ygRH8zyM3NeDqNWks/aLi33u3g&#10;NfvmDlCVY3wglicz5gY9mNJB84rqXsVuGGKGY8+SbgfzLvRCxtfBxWqVklBVloUHs7E8lo6YRWRf&#10;ulfm7An+gMQ9wiAuVrxjoc/t0V7tA0iVKIr49mieYEdFJuZOrydK/u1/yrq88e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BV/m1GAIAACsEAAAOAAAAAAAAAAAAAAAAAC4CAABkcnMvZTJvRG9jLnhtbFBLAQItABQA&#10;BgAIAAAAIQA6h7a53wAAAAsBAAAPAAAAAAAAAAAAAAAAAHIEAABkcnMvZG93bnJldi54bWxQSwUG&#10;AAAAAAQABADzAAAAfgUAAAAA&#10;" o:allowincell="f" filled="f" stroked="f" strokeweight=".5pt">
                    <v:textbox inset=",0,,0">
                      <w:txbxContent>
                        <w:p w14:paraId="5893E725" w14:textId="3685622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Pr="00CA3DB8">
            <w:rPr>
              <w:szCs w:val="16"/>
            </w:rPr>
            <w:fldChar w:fldCharType="begin"/>
          </w:r>
          <w:r w:rsidRPr="00CA3DB8">
            <w:rPr>
              <w:szCs w:val="16"/>
            </w:rPr>
            <w:instrText xml:space="preserve"> PAGE   \* MERGEFORMAT </w:instrText>
          </w:r>
          <w:r w:rsidRPr="00CA3DB8">
            <w:rPr>
              <w:szCs w:val="16"/>
            </w:rPr>
            <w:fldChar w:fldCharType="separate"/>
          </w:r>
          <w:r>
            <w:rPr>
              <w:noProof/>
              <w:szCs w:val="16"/>
            </w:rPr>
            <w:t>2</w:t>
          </w:r>
          <w:r w:rsidRPr="00CA3DB8">
            <w:rPr>
              <w:szCs w:val="16"/>
            </w:rPr>
            <w:fldChar w:fldCharType="end"/>
          </w:r>
        </w:p>
      </w:tc>
      <w:tc>
        <w:tcPr>
          <w:tcW w:w="9071" w:type="dxa"/>
        </w:tcPr>
        <w:p w14:paraId="4CF6B9E1" w14:textId="7632C23F" w:rsidR="00ED6B06" w:rsidRPr="005A5836" w:rsidRDefault="00C76E82" w:rsidP="00C76E82">
          <w:pPr>
            <w:pStyle w:val="zFooterURL"/>
            <w:ind w:left="0" w:firstLine="0"/>
            <w:jc w:val="right"/>
            <w:rPr>
              <w:color w:val="393350" w:themeColor="accent5" w:themeShade="BF"/>
            </w:rPr>
          </w:pPr>
          <w:r>
            <w:rPr>
              <w:rFonts w:asciiTheme="minorHAnsi" w:hAnsiTheme="minorHAnsi" w:cstheme="minorHAnsi"/>
              <w:color w:val="393350" w:themeColor="accent5" w:themeShade="BF"/>
              <w:sz w:val="16"/>
              <w:szCs w:val="16"/>
            </w:rPr>
            <w:t xml:space="preserve"> </w:t>
          </w:r>
          <w:r w:rsidR="003E4414">
            <w:rPr>
              <w:rFonts w:asciiTheme="minorHAnsi" w:hAnsiTheme="minorHAnsi" w:cstheme="minorHAnsi"/>
              <w:color w:val="393350" w:themeColor="accent5" w:themeShade="BF"/>
              <w:sz w:val="16"/>
              <w:szCs w:val="16"/>
            </w:rPr>
            <w:t>April 2023</w:t>
          </w:r>
        </w:p>
        <w:p w14:paraId="3045BCB0" w14:textId="77777777" w:rsidR="00250538" w:rsidRPr="00CA3DB8" w:rsidRDefault="00000000" w:rsidP="00CA3DB8">
          <w:pPr>
            <w:jc w:val="right"/>
            <w:rPr>
              <w:sz w:val="16"/>
              <w:szCs w:val="16"/>
            </w:rPr>
          </w:pPr>
        </w:p>
      </w:tc>
    </w:tr>
  </w:tbl>
  <w:p w14:paraId="70562182" w14:textId="77777777" w:rsidR="00250538" w:rsidRDefault="00E76804" w:rsidP="00250538">
    <w:pPr>
      <w:pStyle w:val="FooterEven"/>
    </w:pPr>
    <w:r w:rsidRPr="00D55628">
      <w:rPr>
        <w:noProof/>
      </w:rPr>
      <mc:AlternateContent>
        <mc:Choice Requires="wps">
          <w:drawing>
            <wp:anchor distT="0" distB="0" distL="114300" distR="114300" simplePos="0" relativeHeight="251704320" behindDoc="1" locked="1" layoutInCell="1" allowOverlap="1" wp14:anchorId="4B302877" wp14:editId="118D2C95">
              <wp:simplePos x="0" y="0"/>
              <wp:positionH relativeFrom="page">
                <wp:align>center</wp:align>
              </wp:positionH>
              <wp:positionV relativeFrom="page">
                <wp:align>center</wp:align>
              </wp:positionV>
              <wp:extent cx="7560000" cy="1796400"/>
              <wp:effectExtent l="0" t="0" r="0" b="0"/>
              <wp:wrapNone/>
              <wp:docPr id="1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92CC4" w14:textId="373B7A38"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02877" id="Text Box 224" o:spid="_x0000_s1033" type="#_x0000_t202" alt="Title: Background Watermark Image" style="position:absolute;margin-left:0;margin-top:0;width:595.3pt;height:141.45pt;z-index:-25161216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kCaef4wEAAKkDAAAOAAAAAAAAAAAAAAAAAC4CAABkcnMvZTJvRG9jLnhtbFBLAQItABQA&#10;BgAIAAAAIQA0xUTO2wAAAAYBAAAPAAAAAAAAAAAAAAAAAD0EAABkcnMvZG93bnJldi54bWxQSwUG&#10;AAAAAAQABADzAAAARQUAAAAA&#10;" filled="f" stroked="f">
              <v:textbox>
                <w:txbxContent>
                  <w:p w14:paraId="44592CC4" w14:textId="373B7A38"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335061CD" w14:textId="77777777" w:rsidR="00A209C4" w:rsidRPr="00250538" w:rsidRDefault="00A209C4" w:rsidP="002505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250538" w14:paraId="5E110455" w14:textId="77777777" w:rsidTr="00D57871">
      <w:trPr>
        <w:trHeight w:val="397"/>
      </w:trPr>
      <w:tc>
        <w:tcPr>
          <w:tcW w:w="9071" w:type="dxa"/>
        </w:tcPr>
        <w:p w14:paraId="71F04621" w14:textId="34D64247" w:rsidR="009B0418" w:rsidRPr="00893010" w:rsidRDefault="00E76804" w:rsidP="009B0418">
          <w:pPr>
            <w:pStyle w:val="zFooterURL"/>
            <w:ind w:left="0" w:firstLine="0"/>
            <w:jc w:val="center"/>
            <w:rPr>
              <w:color w:val="0070C0"/>
            </w:rPr>
          </w:pPr>
          <w:r>
            <w:rPr>
              <w:rFonts w:asciiTheme="minorHAnsi" w:hAnsiTheme="minorHAnsi" w:cstheme="minorHAnsi"/>
              <w:noProof/>
              <w:color w:val="0070C0"/>
              <w:sz w:val="16"/>
              <w:szCs w:val="16"/>
            </w:rPr>
            <mc:AlternateContent>
              <mc:Choice Requires="wps">
                <w:drawing>
                  <wp:anchor distT="0" distB="0" distL="114300" distR="114300" simplePos="0" relativeHeight="251711359" behindDoc="0" locked="0" layoutInCell="0" allowOverlap="1" wp14:anchorId="53A89657" wp14:editId="5070935C">
                    <wp:simplePos x="0" y="0"/>
                    <wp:positionH relativeFrom="page">
                      <wp:posOffset>0</wp:posOffset>
                    </wp:positionH>
                    <wp:positionV relativeFrom="page">
                      <wp:posOffset>10229850</wp:posOffset>
                    </wp:positionV>
                    <wp:extent cx="7560945" cy="273050"/>
                    <wp:effectExtent l="0" t="0" r="0" b="12700"/>
                    <wp:wrapNone/>
                    <wp:docPr id="21" name="MSIPCM697e426ebcf185986364a58f" descr="{&quot;HashCode&quot;:376260202,&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32D778" w14:textId="7E13C5F7"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A89657" id="_x0000_t202" coordsize="21600,21600" o:spt="202" path="m,l,21600r21600,l21600,xe">
                    <v:stroke joinstyle="miter"/>
                    <v:path gradientshapeok="t" o:connecttype="rect"/>
                  </v:shapetype>
                  <v:shape id="MSIPCM697e426ebcf185986364a58f" o:spid="_x0000_s1034" type="#_x0000_t202" alt="{&quot;HashCode&quot;:376260202,&quot;Height&quot;:842.0,&quot;Width&quot;:595.0,&quot;Placement&quot;:&quot;Footer&quot;,&quot;Index&quot;:&quot;Primary&quot;,&quot;Section&quot;:2,&quot;Top&quot;:0.0,&quot;Left&quot;:0.0}" style="position:absolute;left:0;text-align:left;margin-left:0;margin-top:805.5pt;width:595.35pt;height:21.5pt;z-index:25171135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" o:allowincell="f" filled="f" stroked="f" strokeweight=".5pt">
                    <v:textbox inset=",0,,0">
                      <w:txbxContent>
                        <w:p w14:paraId="5F32D778" w14:textId="7E13C5F7"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Pr="00893010">
            <w:rPr>
              <w:rFonts w:asciiTheme="minorHAnsi" w:hAnsiTheme="minorHAnsi" w:cstheme="minorHAnsi"/>
              <w:color w:val="0070C0"/>
              <w:sz w:val="16"/>
              <w:szCs w:val="16"/>
            </w:rPr>
            <w:t xml:space="preserve">                                                                                                                                                                                </w:t>
          </w:r>
          <w:r w:rsidR="00C76E82">
            <w:rPr>
              <w:rFonts w:asciiTheme="minorHAnsi" w:hAnsiTheme="minorHAnsi" w:cstheme="minorHAnsi"/>
              <w:color w:val="393350" w:themeColor="accent5" w:themeShade="BF"/>
              <w:sz w:val="16"/>
              <w:szCs w:val="16"/>
            </w:rPr>
            <w:t xml:space="preserve"> </w:t>
          </w:r>
          <w:r w:rsidR="00A414E8">
            <w:rPr>
              <w:rFonts w:asciiTheme="minorHAnsi" w:hAnsiTheme="minorHAnsi" w:cstheme="minorHAnsi"/>
              <w:color w:val="393350" w:themeColor="accent5" w:themeShade="BF"/>
              <w:sz w:val="16"/>
              <w:szCs w:val="16"/>
            </w:rPr>
            <w:t>April</w:t>
          </w:r>
          <w:r w:rsidR="00C76E82">
            <w:rPr>
              <w:rFonts w:asciiTheme="minorHAnsi" w:hAnsiTheme="minorHAnsi" w:cstheme="minorHAnsi"/>
              <w:color w:val="393350" w:themeColor="accent5" w:themeShade="BF"/>
              <w:sz w:val="16"/>
              <w:szCs w:val="16"/>
            </w:rPr>
            <w:t xml:space="preserve"> 2023</w:t>
          </w:r>
        </w:p>
        <w:p w14:paraId="29BF5268" w14:textId="77777777" w:rsidR="00250538" w:rsidRPr="00893010" w:rsidRDefault="00000000" w:rsidP="00CA3DB8">
          <w:pPr>
            <w:pStyle w:val="FooterOdd"/>
            <w:jc w:val="left"/>
            <w:rPr>
              <w:b/>
              <w:color w:val="0070C0"/>
            </w:rPr>
          </w:pPr>
        </w:p>
      </w:tc>
      <w:tc>
        <w:tcPr>
          <w:tcW w:w="340" w:type="dxa"/>
        </w:tcPr>
        <w:p w14:paraId="2BC92158" w14:textId="77777777" w:rsidR="00250538" w:rsidRPr="00893010" w:rsidRDefault="00000000" w:rsidP="00250538">
          <w:pPr>
            <w:pStyle w:val="FooterOddPageNumber"/>
            <w:rPr>
              <w:color w:val="0070C0"/>
            </w:rPr>
          </w:pPr>
        </w:p>
      </w:tc>
    </w:tr>
  </w:tbl>
  <w:p w14:paraId="4DE02923" w14:textId="53A6AA37" w:rsidR="00250538" w:rsidRPr="001C6618" w:rsidRDefault="00E76804" w:rsidP="00250538">
    <w:pPr>
      <w:pStyle w:val="Footer"/>
      <w:rPr>
        <w:color w:val="201547" w:themeColor="accent1"/>
      </w:rPr>
    </w:pPr>
    <w:r w:rsidRPr="001C6618">
      <w:rPr>
        <w:noProof/>
        <w:color w:val="201547" w:themeColor="accent1"/>
      </w:rPr>
      <mc:AlternateContent>
        <mc:Choice Requires="wps">
          <w:drawing>
            <wp:anchor distT="0" distB="0" distL="114300" distR="114300" simplePos="0" relativeHeight="251703296" behindDoc="1" locked="1" layoutInCell="1" allowOverlap="1" wp14:anchorId="6F0F82A3" wp14:editId="3BDCD972">
              <wp:simplePos x="0" y="0"/>
              <wp:positionH relativeFrom="page">
                <wp:align>center</wp:align>
              </wp:positionH>
              <wp:positionV relativeFrom="page">
                <wp:align>center</wp:align>
              </wp:positionV>
              <wp:extent cx="7560000" cy="1796400"/>
              <wp:effectExtent l="0" t="0" r="0" b="0"/>
              <wp:wrapNone/>
              <wp:docPr id="1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25688" w14:textId="62B3700D"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F82A3" id="_x0000_s1035" type="#_x0000_t202" alt="Title: Background Watermark Image" style="position:absolute;margin-left:0;margin-top:0;width:595.3pt;height:141.45pt;z-index:-25161318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WS5AEAAKk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OXfBPrRjYV1EfigzD5hfxNmxbwN2cDeaXk/tdeoOKs+2RJk02+XEZzpWB5tV5Q&#10;gJeZ6jIjrCSokgfOpu1tmAy5d2ialipNU7BwQzpqkxg+d3Vqn/yQNDp5NxruMk63nv+w3R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8hlkuQBAACpAwAADgAAAAAAAAAAAAAAAAAuAgAAZHJzL2Uyb0RvYy54bWxQSwECLQAU&#10;AAYACAAAACEANMVEztsAAAAGAQAADwAAAAAAAAAAAAAAAAA+BAAAZHJzL2Rvd25yZXYueG1sUEsF&#10;BgAAAAAEAAQA8wAAAEYFAAAAAA==&#10;" filled="f" stroked="f">
              <v:textbox>
                <w:txbxContent>
                  <w:p w14:paraId="52025688" w14:textId="62B3700D"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B971203" w14:textId="77777777" w:rsidR="00A209C4" w:rsidRDefault="00A209C4" w:rsidP="00213C82">
    <w:pPr>
      <w:pStyle w:val="Footer"/>
    </w:pPr>
    <w:r w:rsidRPr="00D55628">
      <w:rPr>
        <w:noProof/>
      </w:rPr>
      <mc:AlternateContent>
        <mc:Choice Requires="wps">
          <w:drawing>
            <wp:anchor distT="0" distB="0" distL="114300" distR="114300" simplePos="0" relativeHeight="251702272" behindDoc="1" locked="1" layoutInCell="1" allowOverlap="1" wp14:anchorId="281F0733" wp14:editId="4963EFAA">
              <wp:simplePos x="0" y="0"/>
              <wp:positionH relativeFrom="page">
                <wp:align>center</wp:align>
              </wp:positionH>
              <wp:positionV relativeFrom="page">
                <wp:align>center</wp:align>
              </wp:positionV>
              <wp:extent cx="7560000" cy="1796400"/>
              <wp:effectExtent l="0" t="0" r="0" b="0"/>
              <wp:wrapNone/>
              <wp:docPr id="15"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F0733" id="_x0000_s1036" type="#_x0000_t202" alt="Title: Background Watermark Image" style="position:absolute;margin-left:0;margin-top:0;width:595.3pt;height:141.45pt;z-index:-25161420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oi24w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PRWOdGpojkQIYTYMGZw2HeBPzkYyS8X9j71AxVn/wZIo18VqFd2VgtXVZkkB&#10;Xmbqy4ywkqAqHjibt3dhduTeoWk7qjSPwcItCalNovjS1al/MkQS6WTe6LjLON16+cV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dioi24wEAAKoDAAAOAAAAAAAAAAAAAAAAAC4CAABkcnMvZTJvRG9jLnhtbFBLAQItABQA&#10;BgAIAAAAIQA0xUTO2wAAAAYBAAAPAAAAAAAAAAAAAAAAAD0EAABkcnMvZG93bnJldi54bWxQSwUG&#10;AAAAAAQABADzAAAARQUAAAAA&#10;" filled="f" stroked="f">
              <v:textbo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6385" w14:textId="42E84859" w:rsidR="00A209C4" w:rsidRDefault="00E76804" w:rsidP="00250538">
    <w:pPr>
      <w:pStyle w:val="Footer"/>
      <w:spacing w:before="1080"/>
    </w:pPr>
    <w:r>
      <w:rPr>
        <w:noProof/>
      </w:rPr>
      <mc:AlternateContent>
        <mc:Choice Requires="wps">
          <w:drawing>
            <wp:anchor distT="0" distB="0" distL="114300" distR="114300" simplePos="1" relativeHeight="251711935" behindDoc="0" locked="0" layoutInCell="0" allowOverlap="1" wp14:anchorId="642C4630" wp14:editId="61AD6885">
              <wp:simplePos x="0" y="10229453"/>
              <wp:positionH relativeFrom="page">
                <wp:posOffset>0</wp:posOffset>
              </wp:positionH>
              <wp:positionV relativeFrom="page">
                <wp:posOffset>10229850</wp:posOffset>
              </wp:positionV>
              <wp:extent cx="7560945" cy="273050"/>
              <wp:effectExtent l="0" t="0" r="0" b="12700"/>
              <wp:wrapNone/>
              <wp:docPr id="22" name="MSIPCMd3674c73919bc5343e770f19" descr="{&quot;HashCode&quot;:376260202,&quot;Height&quot;:842.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8EFDA8" w14:textId="7983F91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42C4630" id="_x0000_t202" coordsize="21600,21600" o:spt="202" path="m,l,21600r21600,l21600,xe">
              <v:stroke joinstyle="miter"/>
              <v:path gradientshapeok="t" o:connecttype="rect"/>
            </v:shapetype>
            <v:shape id="MSIPCMd3674c73919bc5343e770f19" o:spid="_x0000_s1037" type="#_x0000_t202" alt="{&quot;HashCode&quot;:376260202,&quot;Height&quot;:842.0,&quot;Width&quot;:595.0,&quot;Placement&quot;:&quot;Footer&quot;,&quot;Index&quot;:&quot;FirstPage&quot;,&quot;Section&quot;:2,&quot;Top&quot;:0.0,&quot;Left&quot;:0.0}" style="position:absolute;margin-left:0;margin-top:805.5pt;width:595.35pt;height:21.5pt;z-index:25171193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oixP/GAIAACwEAAAOAAAAAAAAAAAAAAAAAC4CAABkcnMvZTJvRG9jLnhtbFBLAQItABQA&#10;BgAIAAAAIQA6h7a53wAAAAsBAAAPAAAAAAAAAAAAAAAAAHIEAABkcnMvZG93bnJldi54bWxQSwUG&#10;AAAAAAQABADzAAAAfgUAAAAA&#10;" o:allowincell="f" filled="f" stroked="f" strokeweight=".5pt">
              <v:textbox inset=",0,,0">
                <w:txbxContent>
                  <w:p w14:paraId="7C8EFDA8" w14:textId="7983F918" w:rsidR="00E76804"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6B485" w14:textId="77777777" w:rsidR="000C4EB9" w:rsidRPr="008F5280" w:rsidRDefault="000C4EB9" w:rsidP="008F5280">
      <w:pPr>
        <w:pStyle w:val="FootnoteSeparator"/>
      </w:pPr>
    </w:p>
    <w:p w14:paraId="6C282C3A" w14:textId="77777777" w:rsidR="000C4EB9" w:rsidRDefault="000C4EB9"/>
  </w:footnote>
  <w:footnote w:type="continuationSeparator" w:id="0">
    <w:p w14:paraId="12172A40" w14:textId="77777777" w:rsidR="000C4EB9" w:rsidRDefault="000C4EB9" w:rsidP="008F5280">
      <w:pPr>
        <w:pStyle w:val="FootnoteSeparator"/>
      </w:pPr>
    </w:p>
    <w:p w14:paraId="1DBC8875" w14:textId="77777777" w:rsidR="000C4EB9" w:rsidRDefault="000C4EB9"/>
    <w:p w14:paraId="64CBB49D" w14:textId="77777777" w:rsidR="000C4EB9" w:rsidRDefault="000C4EB9"/>
  </w:footnote>
  <w:footnote w:type="continuationNotice" w:id="1">
    <w:p w14:paraId="321D6FAD" w14:textId="77777777" w:rsidR="000C4EB9" w:rsidRDefault="000C4EB9" w:rsidP="00D55628"/>
    <w:p w14:paraId="2E521498" w14:textId="77777777" w:rsidR="000C4EB9" w:rsidRDefault="000C4EB9"/>
    <w:p w14:paraId="1DECCF68" w14:textId="77777777" w:rsidR="000C4EB9" w:rsidRDefault="000C4E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EB9D3" w14:textId="03F95973" w:rsidR="007102C0" w:rsidRDefault="007102C0">
    <w:pPr>
      <w:pStyle w:val="Header"/>
    </w:pPr>
    <w:r>
      <w:rPr>
        <w:noProof/>
      </w:rPr>
      <mc:AlternateContent>
        <mc:Choice Requires="wps">
          <w:drawing>
            <wp:anchor distT="0" distB="0" distL="114300" distR="114300" simplePos="1" relativeHeight="251668480" behindDoc="0" locked="0" layoutInCell="0" allowOverlap="1" wp14:anchorId="0FE94767" wp14:editId="4AD1A11C">
              <wp:simplePos x="0" y="190500"/>
              <wp:positionH relativeFrom="page">
                <wp:posOffset>0</wp:posOffset>
              </wp:positionH>
              <wp:positionV relativeFrom="page">
                <wp:posOffset>190500</wp:posOffset>
              </wp:positionV>
              <wp:extent cx="7560945" cy="252095"/>
              <wp:effectExtent l="0" t="0" r="0" b="14605"/>
              <wp:wrapNone/>
              <wp:docPr id="23" name="MSIPCMbe214c7a947a4e1c22c12e6b" descr="{&quot;HashCode&quot;:352122633,&quot;Height&quot;:842.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268163" w14:textId="3B2176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FE94767" id="_x0000_t202" coordsize="21600,21600" o:spt="202" path="m,l,21600r21600,l21600,xe">
              <v:stroke joinstyle="miter"/>
              <v:path gradientshapeok="t" o:connecttype="rect"/>
            </v:shapetype>
            <v:shape id="MSIPCMbe214c7a947a4e1c22c12e6b" o:spid="_x0000_s1026" type="#_x0000_t202" alt="{&quot;HashCode&quot;:352122633,&quot;Height&quot;:842.0,&quot;Width&quot;:595.0,&quot;Placement&quot;:&quot;Header&quot;,&quot;Index&quot;:&quot;OddAndEven&quot;,&quot;Section&quot;:1,&quot;Top&quot;:0.0,&quot;Left&quot;:0.0}" style="position:absolute;margin-left:0;margin-top:15pt;width:595.35pt;height:19.85pt;z-index:25166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3B268163" w14:textId="3B2176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537CB" w14:textId="6AD27CC1" w:rsidR="00A20CFE" w:rsidRDefault="007102C0" w:rsidP="00501F49">
    <w:pPr>
      <w:pStyle w:val="Header"/>
      <w:spacing w:before="240"/>
      <w:jc w:val="right"/>
    </w:pPr>
    <w:r>
      <w:rPr>
        <w:noProof/>
      </w:rPr>
      <mc:AlternateContent>
        <mc:Choice Requires="wps">
          <w:drawing>
            <wp:anchor distT="0" distB="0" distL="114300" distR="114300" simplePos="0" relativeHeight="251664384" behindDoc="0" locked="0" layoutInCell="0" allowOverlap="1" wp14:anchorId="2808ECB4" wp14:editId="1813BE32">
              <wp:simplePos x="0" y="0"/>
              <wp:positionH relativeFrom="page">
                <wp:posOffset>0</wp:posOffset>
              </wp:positionH>
              <wp:positionV relativeFrom="page">
                <wp:posOffset>190500</wp:posOffset>
              </wp:positionV>
              <wp:extent cx="7560945" cy="252095"/>
              <wp:effectExtent l="0" t="0" r="0" b="14605"/>
              <wp:wrapNone/>
              <wp:docPr id="16" name="MSIPCM930246f7bae2a15ba83dfb24"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E7CDE8" w14:textId="783B3D1B"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808ECB4" id="_x0000_t202" coordsize="21600,21600" o:spt="202" path="m,l,21600r21600,l21600,xe">
              <v:stroke joinstyle="miter"/>
              <v:path gradientshapeok="t" o:connecttype="rect"/>
            </v:shapetype>
            <v:shape id="MSIPCM930246f7bae2a15ba83dfb24" o:spid="_x0000_s1027" type="#_x0000_t202" alt="{&quot;HashCode&quot;:352122633,&quot;Height&quot;:842.0,&quot;Width&quot;:595.0,&quot;Placement&quot;:&quot;Header&quot;,&quot;Index&quot;:&quot;Primary&quot;,&quot;Section&quot;:1,&quot;Top&quot;:0.0,&quot;Left&quot;:0.0}" style="position:absolute;left:0;text-align:left;margin-left:0;margin-top:15pt;width:595.35pt;height:19.85pt;z-index:251664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17E7CDE8" w14:textId="783B3D1B"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p>
  <w:p w14:paraId="78421D25" w14:textId="3B54AD92" w:rsidR="00501F49" w:rsidRPr="00A20CFE" w:rsidRDefault="00956EAC" w:rsidP="00501F49">
    <w:pPr>
      <w:pStyle w:val="Header"/>
      <w:spacing w:before="240"/>
      <w:jc w:val="right"/>
      <w:rPr>
        <w:color w:val="FFFFFF" w:themeColor="background1"/>
      </w:rPr>
    </w:pPr>
    <w:r w:rsidRPr="00A20CFE">
      <w:rPr>
        <w:noProof/>
        <w:color w:val="FFFFFF" w:themeColor="background1"/>
      </w:rPr>
      <mc:AlternateContent>
        <mc:Choice Requires="wps">
          <w:drawing>
            <wp:anchor distT="0" distB="0" distL="114300" distR="114300" simplePos="0" relativeHeight="251658240" behindDoc="1" locked="0" layoutInCell="1" allowOverlap="1" wp14:anchorId="4E78DBED" wp14:editId="6B2C3839">
              <wp:simplePos x="0" y="0"/>
              <wp:positionH relativeFrom="page">
                <wp:posOffset>981075</wp:posOffset>
              </wp:positionH>
              <wp:positionV relativeFrom="page">
                <wp:posOffset>285750</wp:posOffset>
              </wp:positionV>
              <wp:extent cx="864000" cy="900000"/>
              <wp:effectExtent l="0" t="0" r="0" b="0"/>
              <wp:wrapNone/>
              <wp:docPr id="19"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rgbClr val="66D1CB"/>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659875" id="TriangleRight" o:spid="_x0000_s1026" style="position:absolute;margin-left:77.25pt;margin-top:22.5pt;width:68.05pt;height:70.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" path="m1339,1419l669,,,1419r1339,xe" fillcolor="#66d1cb" stroked="f">
              <v:path arrowok="t" o:connecttype="custom" o:connectlocs="864000,900000;431677,0;0,900000;864000,9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660288" behindDoc="1" locked="0" layoutInCell="1" allowOverlap="1" wp14:anchorId="6932A05C" wp14:editId="4E27AF5B">
              <wp:simplePos x="0" y="0"/>
              <wp:positionH relativeFrom="page">
                <wp:posOffset>542925</wp:posOffset>
              </wp:positionH>
              <wp:positionV relativeFrom="page">
                <wp:posOffset>295275</wp:posOffset>
              </wp:positionV>
              <wp:extent cx="864000" cy="900000"/>
              <wp:effectExtent l="0" t="0" r="0" b="0"/>
              <wp:wrapNone/>
              <wp:docPr id="20"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A9094B" id="TriangleLeft" o:spid="_x0000_s1026" style="position:absolute;margin-left:42.75pt;margin-top:23.25pt;width:68.05pt;height:70.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" path="m,l665,1419,1334,,,xe" fillcolor="#797391" stroked="f">
              <v:path arrowok="t" o:connecttype="custom" o:connectlocs="0,0;430705,900000;8640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656192" behindDoc="1" locked="0" layoutInCell="1" allowOverlap="1" wp14:anchorId="6565099D" wp14:editId="58B4627A">
              <wp:simplePos x="0" y="0"/>
              <wp:positionH relativeFrom="margin">
                <wp:align>left</wp:align>
              </wp:positionH>
              <wp:positionV relativeFrom="page">
                <wp:posOffset>295275</wp:posOffset>
              </wp:positionV>
              <wp:extent cx="6696000" cy="900000"/>
              <wp:effectExtent l="0" t="0" r="0" b="0"/>
              <wp:wrapNone/>
              <wp:docPr id="18"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00" cy="900000"/>
                      </a:xfrm>
                      <a:prstGeom prst="rect">
                        <a:avLst/>
                      </a:prstGeom>
                      <a:solidFill>
                        <a:srgbClr val="201547"/>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627519F" id="Rectangle" o:spid="_x0000_s1026" style="position:absolute;margin-left:0;margin-top:23.25pt;width:527.25pt;height:70.8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" fillcolor="#201547" stroked="f">
              <w10:wrap anchorx="margin" anchory="page"/>
            </v:rect>
          </w:pict>
        </mc:Fallback>
      </mc:AlternateContent>
    </w:r>
    <w:r w:rsidR="00A20CFE" w:rsidRPr="00A20CFE">
      <w:rPr>
        <w:color w:val="FFFFFF" w:themeColor="background1"/>
      </w:rPr>
      <w:t>Position</w:t>
    </w:r>
    <w:r w:rsidR="00A20CFE">
      <w:rPr>
        <w:color w:val="FFFFFF" w:themeColor="background1"/>
      </w:rPr>
      <w:t xml:space="preserve">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639A" w14:textId="2FAF476C" w:rsidR="00C440F7" w:rsidRDefault="007102C0">
    <w:pPr>
      <w:pStyle w:val="Header"/>
    </w:pPr>
    <w:r>
      <w:rPr>
        <w:noProof/>
      </w:rPr>
      <mc:AlternateContent>
        <mc:Choice Requires="wps">
          <w:drawing>
            <wp:anchor distT="0" distB="0" distL="114300" distR="114300" simplePos="0" relativeHeight="251666432" behindDoc="0" locked="0" layoutInCell="0" allowOverlap="1" wp14:anchorId="7253BBA5" wp14:editId="01247E69">
              <wp:simplePos x="0" y="0"/>
              <wp:positionH relativeFrom="page">
                <wp:posOffset>0</wp:posOffset>
              </wp:positionH>
              <wp:positionV relativeFrom="page">
                <wp:posOffset>190500</wp:posOffset>
              </wp:positionV>
              <wp:extent cx="7560945" cy="252095"/>
              <wp:effectExtent l="0" t="0" r="0" b="14605"/>
              <wp:wrapNone/>
              <wp:docPr id="17" name="MSIPCMadb543f78eb0a14866e08cbb" descr="{&quot;HashCode&quot;:352122633,&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FA15DF" w14:textId="6837F7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253BBA5" id="_x0000_t202" coordsize="21600,21600" o:spt="202" path="m,l,21600r21600,l21600,xe">
              <v:stroke joinstyle="miter"/>
              <v:path gradientshapeok="t" o:connecttype="rect"/>
            </v:shapetype>
            <v:shape id="MSIPCMadb543f78eb0a14866e08cbb" o:spid="_x0000_s1030" type="#_x0000_t202" alt="{&quot;HashCode&quot;:352122633,&quot;Height&quot;:842.0,&quot;Width&quot;:595.0,&quot;Placement&quot;:&quot;Header&quot;,&quot;Index&quot;:&quot;FirstPage&quot;,&quot;Section&quot;:1,&quot;Top&quot;:0.0,&quot;Left&quot;:0.0}" style="position:absolute;margin-left:0;margin-top:15pt;width:595.35pt;height:19.85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eB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02GMH1QnXc9Az7y3fNDjD&#10;A/PhmTmkGjdC+YYnPKQC7AVni5Ia3K+/+WM+MoBRSlqUTkn9zwNzghL13SA3i/F0GrWWLmi4t97d&#10;4DUHfQeoyjE+EMuTGXODGkzpQL+iutexG4aY4dizpGEw70IvZHwdXKzXKQlVZVl4MFvLY+mIZkT2&#10;pXtlzp7hD0jcIwziYsU7Fvrcnof1IYBsEkUR3x7NM+yoyETy+fVEyb+9p6zrG1/9Bg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CrbieBGAIAACsEAAAOAAAAAAAAAAAAAAAAAC4CAABkcnMvZTJvRG9jLnhtbFBLAQItABQABgAI&#10;AAAAIQDhkXQK3AAAAAcBAAAPAAAAAAAAAAAAAAAAAHIEAABkcnMvZG93bnJldi54bWxQSwUGAAAA&#10;AAQABADzAAAAewUAAAAA&#10;" o:allowincell="f" filled="f" stroked="f" strokeweight=".5pt">
              <v:textbox inset=",0,,0">
                <w:txbxContent>
                  <w:p w14:paraId="0BFA15DF" w14:textId="6837F7A0" w:rsidR="007102C0" w:rsidRPr="007102C0" w:rsidRDefault="007102C0" w:rsidP="007102C0">
                    <w:pPr>
                      <w:jc w:val="center"/>
                      <w:rPr>
                        <w:rFonts w:ascii="Arial" w:hAnsi="Arial"/>
                        <w:color w:val="000000"/>
                        <w:sz w:val="24"/>
                      </w:rPr>
                    </w:pPr>
                    <w:r w:rsidRPr="007102C0">
                      <w:rPr>
                        <w:rFonts w:ascii="Arial" w:hAnsi="Arial"/>
                        <w:color w:val="000000"/>
                        <w:sz w:val="24"/>
                      </w:rPr>
                      <w:t>OFFICIAL</w:t>
                    </w:r>
                  </w:p>
                </w:txbxContent>
              </v:textbox>
              <w10:wrap anchorx="page" anchory="page"/>
            </v:shape>
          </w:pict>
        </mc:Fallback>
      </mc:AlternateContent>
    </w:r>
    <w:r w:rsidR="00C06019">
      <w:rPr>
        <w:noProof/>
      </w:rPr>
      <mc:AlternateContent>
        <mc:Choice Requires="wpg">
          <w:drawing>
            <wp:anchor distT="0" distB="0" distL="114300" distR="114300" simplePos="0" relativeHeight="251652096" behindDoc="0" locked="0" layoutInCell="1" allowOverlap="1" wp14:anchorId="4CE07EB9" wp14:editId="5B6A5C57">
              <wp:simplePos x="0" y="0"/>
              <wp:positionH relativeFrom="column">
                <wp:posOffset>-279400</wp:posOffset>
              </wp:positionH>
              <wp:positionV relativeFrom="paragraph">
                <wp:posOffset>-88900</wp:posOffset>
              </wp:positionV>
              <wp:extent cx="7019925" cy="1811614"/>
              <wp:effectExtent l="0" t="0" r="3175" b="5080"/>
              <wp:wrapNone/>
              <wp:docPr id="8" name="Group 8"/>
              <wp:cNvGraphicFramePr/>
              <a:graphic xmlns:a="http://schemas.openxmlformats.org/drawingml/2006/main">
                <a:graphicData uri="http://schemas.microsoft.com/office/word/2010/wordprocessingGroup">
                  <wpg:wgp>
                    <wpg:cNvGrpSpPr/>
                    <wpg:grpSpPr>
                      <a:xfrm>
                        <a:off x="0" y="0"/>
                        <a:ext cx="7019925" cy="1811614"/>
                        <a:chOff x="0" y="0"/>
                        <a:chExt cx="7019925" cy="1811614"/>
                      </a:xfrm>
                    </wpg:grpSpPr>
                    <wps:wsp>
                      <wps:cNvPr id="4" name="Rectangle"/>
                      <wps:cNvSpPr>
                        <a:spLocks noChangeArrowheads="1"/>
                      </wps:cNvSpPr>
                      <wps:spPr bwMode="auto">
                        <a:xfrm>
                          <a:off x="0" y="0"/>
                          <a:ext cx="7019925" cy="899795"/>
                        </a:xfrm>
                        <a:prstGeom prst="rect">
                          <a:avLst/>
                        </a:prstGeom>
                        <a:solidFill>
                          <a:schemeClr val="accent1"/>
                        </a:solidFill>
                        <a:ln>
                          <a:noFill/>
                        </a:ln>
                      </wps:spPr>
                      <wps:bodyPr rot="0" vert="horz" wrap="square" lIns="91440" tIns="45720" rIns="91440" bIns="45720" anchor="t" anchorCtr="0" upright="1">
                        <a:noAutofit/>
                      </wps:bodyPr>
                    </wps:wsp>
                    <wps:wsp>
                      <wps:cNvPr id="5" name="TriangleLeft"/>
                      <wps:cNvSpPr>
                        <a:spLocks/>
                      </wps:cNvSpPr>
                      <wps:spPr bwMode="auto">
                        <a:xfrm>
                          <a:off x="0" y="0"/>
                          <a:ext cx="863600" cy="899795"/>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accent4"/>
                        </a:solidFill>
                        <a:ln>
                          <a:noFill/>
                        </a:ln>
                      </wps:spPr>
                      <wps:bodyPr rot="0" vert="horz" wrap="square" lIns="91440" tIns="45720" rIns="91440" bIns="45720" anchor="t" anchorCtr="0" upright="1">
                        <a:noAutofit/>
                      </wps:bodyPr>
                    </wps:wsp>
                    <wps:wsp>
                      <wps:cNvPr id="6" name="TriangleRight"/>
                      <wps:cNvSpPr>
                        <a:spLocks/>
                      </wps:cNvSpPr>
                      <wps:spPr bwMode="auto">
                        <a:xfrm>
                          <a:off x="430750" y="0"/>
                          <a:ext cx="863600" cy="899795"/>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pic:pic xmlns:pic="http://schemas.openxmlformats.org/drawingml/2006/picture">
                      <pic:nvPicPr>
                        <pic:cNvPr id="7" name="Picture 7" descr="A picture containing text, flag&#10;&#10;Description automatically generated"/>
                        <pic:cNvPicPr>
                          <a:picLocks noChangeAspect="1"/>
                        </pic:cNvPicPr>
                      </pic:nvPicPr>
                      <pic:blipFill>
                        <a:blip r:embed="rId1" cstate="hqprint">
                          <a:extLst>
                            <a:ext uri="{28A0092B-C50C-407E-A947-70E740481C1C}">
                              <a14:useLocalDpi xmlns:a14="http://schemas.microsoft.com/office/drawing/2010/main"/>
                            </a:ext>
                          </a:extLst>
                        </a:blip>
                        <a:stretch>
                          <a:fillRect/>
                        </a:stretch>
                      </pic:blipFill>
                      <pic:spPr>
                        <a:xfrm>
                          <a:off x="430252" y="899794"/>
                          <a:ext cx="864000" cy="911820"/>
                        </a:xfrm>
                        <a:prstGeom prst="rect">
                          <a:avLst/>
                        </a:prstGeom>
                      </pic:spPr>
                    </pic:pic>
                  </wpg:wgp>
                </a:graphicData>
              </a:graphic>
              <wp14:sizeRelV relativeFrom="margin">
                <wp14:pctHeight>0</wp14:pctHeight>
              </wp14:sizeRelV>
            </wp:anchor>
          </w:drawing>
        </mc:Choice>
        <mc:Fallback>
          <w:pict>
            <v:group w14:anchorId="7CF122ED" id="Group 8" o:spid="_x0000_s1026" style="position:absolute;margin-left:-22pt;margin-top:-7pt;width:552.75pt;height:142.65pt;z-index:251652096;mso-height-relative:margin" coordsize="70199,18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">
              <v:rect id="Rectangle" o:spid="_x0000_s1027" style="position:absolute;width:70199;height:8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" fillcolor="#201547 [3204]" stroked="f"/>
              <v:shape id="TriangleLeft" o:spid="_x0000_s1028" style="position:absolute;width:8636;height:8997;visibility:visible;mso-wrap-style:square;v-text-anchor:top" coordsize="1334,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" path="m,l665,1419,1334,,,xe" fillcolor="#00b2a9 [3207]" stroked="f">
                <v:path arrowok="t" o:connecttype="custom" o:connectlocs="0,0;430505,899795;863600,0;0,0" o:connectangles="0,0,0,0"/>
              </v:shape>
              <v:shape id="TriangleRight" o:spid="_x0000_s1029" style="position:absolute;left:4307;width:8636;height:8997;visibility:visible;mso-wrap-style:square;v-text-anchor:top" coordsize="1339,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" path="m1339,1419l669,,,1419r1339,xe" fillcolor="#99e0dd [3206]" stroked="f">
                <v:path arrowok="t" o:connecttype="custom" o:connectlocs="863600,899795;431478,0;0,899795;863600,899795"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0" type="#_x0000_t75" alt="A picture containing text, flag&#10;&#10;Description automatically generated" style="position:absolute;left:4302;top:8997;width:8640;height:9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">
                <v:imagedata r:id="rId2" o:title="A picture containing text, flag&#10;&#10;Description automatically generated"/>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A27E" w14:textId="77777777" w:rsidR="003A2C02" w:rsidRDefault="003A2C02"/>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A209C4" w:rsidRPr="00975ED3" w14:paraId="1719D62D" w14:textId="77777777" w:rsidTr="00920652">
      <w:trPr>
        <w:trHeight w:hRule="exact" w:val="1418"/>
      </w:trPr>
      <w:tc>
        <w:tcPr>
          <w:tcW w:w="7761" w:type="dxa"/>
          <w:vAlign w:val="center"/>
        </w:tcPr>
        <w:p w14:paraId="1F4437B5" w14:textId="77777777" w:rsidR="00A209C4" w:rsidRPr="003A2C02" w:rsidRDefault="003A2C02" w:rsidP="003A2C02">
          <w:pPr>
            <w:pStyle w:val="Header"/>
            <w:jc w:val="right"/>
            <w:rPr>
              <w:color w:val="FFFFFF" w:themeColor="background1"/>
            </w:rPr>
          </w:pPr>
          <w:r>
            <w:rPr>
              <w:color w:val="FFFFFF" w:themeColor="background1"/>
            </w:rPr>
            <w:t>Position Description</w:t>
          </w:r>
        </w:p>
      </w:tc>
    </w:tr>
  </w:tbl>
  <w:p w14:paraId="553A3165" w14:textId="77777777" w:rsidR="00A209C4" w:rsidRPr="00E97294" w:rsidRDefault="00A209C4" w:rsidP="00435833">
    <w:pPr>
      <w:pStyle w:val="Header"/>
    </w:pPr>
    <w:r w:rsidRPr="00806AB6">
      <w:rPr>
        <w:noProof/>
      </w:rPr>
      <mc:AlternateContent>
        <mc:Choice Requires="wps">
          <w:drawing>
            <wp:anchor distT="0" distB="0" distL="114300" distR="114300" simplePos="0" relativeHeight="251707392" behindDoc="1" locked="0" layoutInCell="1" allowOverlap="1" wp14:anchorId="50E31D5D" wp14:editId="33EA52ED">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3C9753" id="TriangleRight" o:spid="_x0000_s1026" style="position:absolute;margin-left:56.7pt;margin-top:22.7pt;width:68.05pt;height:70.8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" path="m1339,1419l669,,,1419r1339,xe" fillcolor="#66d1cb [3205]"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706368" behindDoc="1" locked="0" layoutInCell="1" allowOverlap="1" wp14:anchorId="3F7C1548" wp14:editId="16493410">
              <wp:simplePos x="0" y="0"/>
              <wp:positionH relativeFrom="page">
                <wp:posOffset>288290</wp:posOffset>
              </wp:positionH>
              <wp:positionV relativeFrom="page">
                <wp:posOffset>288290</wp:posOffset>
              </wp:positionV>
              <wp:extent cx="864000" cy="900000"/>
              <wp:effectExtent l="0" t="0" r="0" b="0"/>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69791F" id="TriangleLeft" o:spid="_x0000_s1026" style="position:absolute;margin-left:22.7pt;margin-top:22.7pt;width:68.05pt;height:70.8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" path="m,l665,1419,1334,,,xe" fillcolor="#797391"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705344" behindDoc="1" locked="0" layoutInCell="1" allowOverlap="1" wp14:anchorId="115F198A" wp14:editId="086380CD">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0272750" id="Rectangle" o:spid="_x0000_s1026" style="position:absolute;margin-left:22.7pt;margin-top:22.7pt;width:552.75pt;height:70.8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fillcolor="#201547 [3204]" stroked="f">
              <w10:wrap anchorx="page" anchory="page"/>
            </v:rect>
          </w:pict>
        </mc:Fallback>
      </mc:AlternateContent>
    </w:r>
  </w:p>
  <w:p w14:paraId="3485E09C" w14:textId="77777777" w:rsidR="00A209C4" w:rsidRDefault="00A209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B37FE"/>
    <w:multiLevelType w:val="multilevel"/>
    <w:tmpl w:val="9BCC82DC"/>
    <w:name w:val="DEPIListBullets"/>
    <w:lvl w:ilvl="0">
      <w:start w:val="1"/>
      <w:numFmt w:val="bullet"/>
      <w:pStyle w:val="ListBullet"/>
      <w:lvlText w:val="•"/>
      <w:lvlJc w:val="left"/>
      <w:pPr>
        <w:tabs>
          <w:tab w:val="num" w:pos="340"/>
        </w:tabs>
        <w:ind w:left="34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1" w15:restartNumberingAfterBreak="0">
    <w:nsid w:val="0C351215"/>
    <w:multiLevelType w:val="multilevel"/>
    <w:tmpl w:val="990016E0"/>
    <w:name w:val="DELWPHeadings"/>
    <w:lvl w:ilvl="0">
      <w:start w:val="1"/>
      <w:numFmt w:val="none"/>
      <w:lvlRestart w:val="0"/>
      <w:pStyle w:val="Heading1"/>
      <w:suff w:val="nothing"/>
      <w:lvlText w:val=""/>
      <w:lvlJc w:val="left"/>
      <w:pPr>
        <w:ind w:left="0" w:firstLine="0"/>
      </w:pPr>
      <w:rPr>
        <w:rFonts w:hint="default"/>
        <w:color w:val="201547"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2" w15:restartNumberingAfterBreak="0">
    <w:nsid w:val="0E726909"/>
    <w:multiLevelType w:val="hybridMultilevel"/>
    <w:tmpl w:val="776E49A0"/>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4"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5"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6" w15:restartNumberingAfterBreak="0">
    <w:nsid w:val="238F5A45"/>
    <w:multiLevelType w:val="hybridMultilevel"/>
    <w:tmpl w:val="8D403EBA"/>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D545EC4"/>
    <w:multiLevelType w:val="multilevel"/>
    <w:tmpl w:val="4044011C"/>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6"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17"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18"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9" w15:restartNumberingAfterBreak="0">
    <w:nsid w:val="60EE498F"/>
    <w:multiLevelType w:val="hybridMultilevel"/>
    <w:tmpl w:val="5E36B7E2"/>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1"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3" w15:restartNumberingAfterBreak="0">
    <w:nsid w:val="73F12C63"/>
    <w:multiLevelType w:val="hybridMultilevel"/>
    <w:tmpl w:val="69926BFC"/>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147EA0A2">
      <w:start w:val="1"/>
      <w:numFmt w:val="bullet"/>
      <w:pStyle w:val="HighlightBox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4"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2027291334">
    <w:abstractNumId w:val="10"/>
  </w:num>
  <w:num w:numId="2" w16cid:durableId="1217936331">
    <w:abstractNumId w:val="21"/>
  </w:num>
  <w:num w:numId="3" w16cid:durableId="248001888">
    <w:abstractNumId w:val="18"/>
  </w:num>
  <w:num w:numId="4" w16cid:durableId="645283810">
    <w:abstractNumId w:val="24"/>
  </w:num>
  <w:num w:numId="5" w16cid:durableId="918710686">
    <w:abstractNumId w:val="7"/>
  </w:num>
  <w:num w:numId="6" w16cid:durableId="73095463">
    <w:abstractNumId w:val="3"/>
  </w:num>
  <w:num w:numId="7" w16cid:durableId="418797464">
    <w:abstractNumId w:val="1"/>
  </w:num>
  <w:num w:numId="8" w16cid:durableId="264924973">
    <w:abstractNumId w:val="0"/>
  </w:num>
  <w:num w:numId="9" w16cid:durableId="1405762433">
    <w:abstractNumId w:val="22"/>
  </w:num>
  <w:num w:numId="10" w16cid:durableId="1828277971">
    <w:abstractNumId w:val="4"/>
  </w:num>
  <w:num w:numId="11" w16cid:durableId="1979609207">
    <w:abstractNumId w:val="8"/>
  </w:num>
  <w:num w:numId="12" w16cid:durableId="582298821">
    <w:abstractNumId w:val="5"/>
  </w:num>
  <w:num w:numId="13" w16cid:durableId="353850816">
    <w:abstractNumId w:val="13"/>
  </w:num>
  <w:num w:numId="14" w16cid:durableId="975181602">
    <w:abstractNumId w:val="23"/>
  </w:num>
  <w:num w:numId="15" w16cid:durableId="1986466322">
    <w:abstractNumId w:val="2"/>
  </w:num>
  <w:num w:numId="16" w16cid:durableId="2068917237">
    <w:abstractNumId w:val="14"/>
  </w:num>
  <w:num w:numId="17" w16cid:durableId="621309112">
    <w:abstractNumId w:val="11"/>
  </w:num>
  <w:num w:numId="18" w16cid:durableId="1562524560">
    <w:abstractNumId w:val="12"/>
  </w:num>
  <w:num w:numId="19" w16cid:durableId="1468468921">
    <w:abstractNumId w:val="6"/>
  </w:num>
  <w:num w:numId="20" w16cid:durableId="2048139779">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AU" w:vendorID="64" w:dllVersion="0" w:nlCheck="1" w:checkStyle="0"/>
  <w:activeWritingStyle w:appName="MSWord" w:lang="en-US" w:vendorID="64" w:dllVersion="0" w:nlCheck="1" w:checkStyle="0"/>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cumentProtection w:edit="readOnly" w:enforcement="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CoBrandNumber" w:val="0"/>
    <w:docVar w:name="ContentiousSubject" w:val="False"/>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Energy"/>
    <w:docVar w:name="TOC" w:val="True"/>
    <w:docVar w:name="TOCNew" w:val="True"/>
    <w:docVar w:name="Version" w:val="3"/>
    <w:docVar w:name="WebAddress" w:val="True"/>
  </w:docVars>
  <w:rsids>
    <w:rsidRoot w:val="00E76804"/>
    <w:rsid w:val="0000017F"/>
    <w:rsid w:val="00000279"/>
    <w:rsid w:val="000004BD"/>
    <w:rsid w:val="00000B7A"/>
    <w:rsid w:val="00000C89"/>
    <w:rsid w:val="00000FEB"/>
    <w:rsid w:val="000012BE"/>
    <w:rsid w:val="00001BD3"/>
    <w:rsid w:val="00001E86"/>
    <w:rsid w:val="00001F76"/>
    <w:rsid w:val="000022E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1DB"/>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207"/>
    <w:rsid w:val="000473A1"/>
    <w:rsid w:val="0004761D"/>
    <w:rsid w:val="00047C72"/>
    <w:rsid w:val="00047CE9"/>
    <w:rsid w:val="000501F1"/>
    <w:rsid w:val="00050257"/>
    <w:rsid w:val="00050487"/>
    <w:rsid w:val="000504A5"/>
    <w:rsid w:val="000507C3"/>
    <w:rsid w:val="000509CB"/>
    <w:rsid w:val="00052234"/>
    <w:rsid w:val="00052630"/>
    <w:rsid w:val="00052825"/>
    <w:rsid w:val="00052C61"/>
    <w:rsid w:val="00053244"/>
    <w:rsid w:val="000534E2"/>
    <w:rsid w:val="00053C43"/>
    <w:rsid w:val="00053C59"/>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3CA"/>
    <w:rsid w:val="000626EE"/>
    <w:rsid w:val="00062985"/>
    <w:rsid w:val="00063E71"/>
    <w:rsid w:val="000640A9"/>
    <w:rsid w:val="0006422E"/>
    <w:rsid w:val="00064489"/>
    <w:rsid w:val="000648F9"/>
    <w:rsid w:val="00065584"/>
    <w:rsid w:val="000655FD"/>
    <w:rsid w:val="00065A52"/>
    <w:rsid w:val="00065B63"/>
    <w:rsid w:val="000660C5"/>
    <w:rsid w:val="00066ABF"/>
    <w:rsid w:val="00066F02"/>
    <w:rsid w:val="00067098"/>
    <w:rsid w:val="0006742D"/>
    <w:rsid w:val="000676F8"/>
    <w:rsid w:val="00067769"/>
    <w:rsid w:val="000704F3"/>
    <w:rsid w:val="00070C97"/>
    <w:rsid w:val="0007112E"/>
    <w:rsid w:val="00071B67"/>
    <w:rsid w:val="00071CA4"/>
    <w:rsid w:val="00071DE2"/>
    <w:rsid w:val="00071F5F"/>
    <w:rsid w:val="00072074"/>
    <w:rsid w:val="000721CE"/>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4D6F"/>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85F"/>
    <w:rsid w:val="00084CB1"/>
    <w:rsid w:val="00085689"/>
    <w:rsid w:val="0008568F"/>
    <w:rsid w:val="0008745F"/>
    <w:rsid w:val="00090345"/>
    <w:rsid w:val="000908D6"/>
    <w:rsid w:val="0009125C"/>
    <w:rsid w:val="000913AD"/>
    <w:rsid w:val="00091F49"/>
    <w:rsid w:val="0009214D"/>
    <w:rsid w:val="000925E5"/>
    <w:rsid w:val="00093051"/>
    <w:rsid w:val="0009328B"/>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857"/>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34"/>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C68"/>
    <w:rsid w:val="000B5EA3"/>
    <w:rsid w:val="000B669C"/>
    <w:rsid w:val="000B66BB"/>
    <w:rsid w:val="000B6BF6"/>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E0"/>
    <w:rsid w:val="000C41F9"/>
    <w:rsid w:val="000C4231"/>
    <w:rsid w:val="000C436A"/>
    <w:rsid w:val="000C47AE"/>
    <w:rsid w:val="000C4E6D"/>
    <w:rsid w:val="000C4EB9"/>
    <w:rsid w:val="000C55BE"/>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D56"/>
    <w:rsid w:val="000F5E34"/>
    <w:rsid w:val="000F5E5F"/>
    <w:rsid w:val="000F5E8C"/>
    <w:rsid w:val="000F6801"/>
    <w:rsid w:val="000F6803"/>
    <w:rsid w:val="000F6D60"/>
    <w:rsid w:val="000F6D6B"/>
    <w:rsid w:val="000F7657"/>
    <w:rsid w:val="000F7921"/>
    <w:rsid w:val="000F7A4B"/>
    <w:rsid w:val="000F7F8C"/>
    <w:rsid w:val="001000DA"/>
    <w:rsid w:val="00100611"/>
    <w:rsid w:val="001006AD"/>
    <w:rsid w:val="0010072A"/>
    <w:rsid w:val="001009C3"/>
    <w:rsid w:val="00100B5E"/>
    <w:rsid w:val="00100C4C"/>
    <w:rsid w:val="00101435"/>
    <w:rsid w:val="00101451"/>
    <w:rsid w:val="0010306F"/>
    <w:rsid w:val="001031FC"/>
    <w:rsid w:val="0010384A"/>
    <w:rsid w:val="00103D73"/>
    <w:rsid w:val="00103F0F"/>
    <w:rsid w:val="00104371"/>
    <w:rsid w:val="00104F66"/>
    <w:rsid w:val="001054A3"/>
    <w:rsid w:val="0010559C"/>
    <w:rsid w:val="00105C32"/>
    <w:rsid w:val="00105CD3"/>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8E9"/>
    <w:rsid w:val="00113C4C"/>
    <w:rsid w:val="00113CDC"/>
    <w:rsid w:val="00113DD9"/>
    <w:rsid w:val="0011467A"/>
    <w:rsid w:val="00114751"/>
    <w:rsid w:val="0011484F"/>
    <w:rsid w:val="001148DA"/>
    <w:rsid w:val="00114F21"/>
    <w:rsid w:val="00114F4E"/>
    <w:rsid w:val="00115310"/>
    <w:rsid w:val="00115E3D"/>
    <w:rsid w:val="00116FC7"/>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14A"/>
    <w:rsid w:val="00122355"/>
    <w:rsid w:val="00122358"/>
    <w:rsid w:val="001226AD"/>
    <w:rsid w:val="00122A3C"/>
    <w:rsid w:val="00122AE8"/>
    <w:rsid w:val="00122C72"/>
    <w:rsid w:val="001230A5"/>
    <w:rsid w:val="00123733"/>
    <w:rsid w:val="00123A4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0A7"/>
    <w:rsid w:val="00135A18"/>
    <w:rsid w:val="00136666"/>
    <w:rsid w:val="00136CE3"/>
    <w:rsid w:val="00136D91"/>
    <w:rsid w:val="00136EBF"/>
    <w:rsid w:val="001374EB"/>
    <w:rsid w:val="0013757A"/>
    <w:rsid w:val="001376E5"/>
    <w:rsid w:val="00137829"/>
    <w:rsid w:val="0013799D"/>
    <w:rsid w:val="0014019B"/>
    <w:rsid w:val="00140262"/>
    <w:rsid w:val="001408BD"/>
    <w:rsid w:val="001408D7"/>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729"/>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6FE8"/>
    <w:rsid w:val="0017720A"/>
    <w:rsid w:val="00177415"/>
    <w:rsid w:val="00177AC3"/>
    <w:rsid w:val="00177B82"/>
    <w:rsid w:val="00180234"/>
    <w:rsid w:val="001811ED"/>
    <w:rsid w:val="0018138B"/>
    <w:rsid w:val="0018157F"/>
    <w:rsid w:val="00182759"/>
    <w:rsid w:val="0018296A"/>
    <w:rsid w:val="00182986"/>
    <w:rsid w:val="00182A0F"/>
    <w:rsid w:val="00183265"/>
    <w:rsid w:val="00183DC3"/>
    <w:rsid w:val="00183F0D"/>
    <w:rsid w:val="0018400C"/>
    <w:rsid w:val="00184D8A"/>
    <w:rsid w:val="00184FE9"/>
    <w:rsid w:val="00185004"/>
    <w:rsid w:val="00185614"/>
    <w:rsid w:val="001856A2"/>
    <w:rsid w:val="0018593D"/>
    <w:rsid w:val="00185D75"/>
    <w:rsid w:val="00185F4B"/>
    <w:rsid w:val="0018600C"/>
    <w:rsid w:val="00186036"/>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27A"/>
    <w:rsid w:val="001A245B"/>
    <w:rsid w:val="001A25AC"/>
    <w:rsid w:val="001A37A6"/>
    <w:rsid w:val="001A4197"/>
    <w:rsid w:val="001A45A0"/>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4AA"/>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22"/>
    <w:rsid w:val="001E3DBD"/>
    <w:rsid w:val="001E4751"/>
    <w:rsid w:val="001E4938"/>
    <w:rsid w:val="001E4CD8"/>
    <w:rsid w:val="001E4FB6"/>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31B"/>
    <w:rsid w:val="00200A9D"/>
    <w:rsid w:val="00200B2E"/>
    <w:rsid w:val="0020122B"/>
    <w:rsid w:val="00201324"/>
    <w:rsid w:val="00201841"/>
    <w:rsid w:val="0020194C"/>
    <w:rsid w:val="0020205B"/>
    <w:rsid w:val="00202C45"/>
    <w:rsid w:val="00202E4A"/>
    <w:rsid w:val="00203011"/>
    <w:rsid w:val="002031FC"/>
    <w:rsid w:val="0020332E"/>
    <w:rsid w:val="00203733"/>
    <w:rsid w:val="0020390A"/>
    <w:rsid w:val="00203E23"/>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618"/>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98D"/>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4955"/>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226"/>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3A"/>
    <w:rsid w:val="002544FC"/>
    <w:rsid w:val="00254A01"/>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3EB4"/>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DF5"/>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992"/>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2B"/>
    <w:rsid w:val="0029457A"/>
    <w:rsid w:val="00294BC0"/>
    <w:rsid w:val="00294C41"/>
    <w:rsid w:val="0029505A"/>
    <w:rsid w:val="002958B8"/>
    <w:rsid w:val="00295F12"/>
    <w:rsid w:val="00296569"/>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07"/>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7E1"/>
    <w:rsid w:val="002B780E"/>
    <w:rsid w:val="002B78F7"/>
    <w:rsid w:val="002B7AF2"/>
    <w:rsid w:val="002B7D49"/>
    <w:rsid w:val="002B7D71"/>
    <w:rsid w:val="002C043E"/>
    <w:rsid w:val="002C04C2"/>
    <w:rsid w:val="002C09A2"/>
    <w:rsid w:val="002C13EA"/>
    <w:rsid w:val="002C1547"/>
    <w:rsid w:val="002C1FD6"/>
    <w:rsid w:val="002C223F"/>
    <w:rsid w:val="002C25A0"/>
    <w:rsid w:val="002C2715"/>
    <w:rsid w:val="002C282D"/>
    <w:rsid w:val="002C296E"/>
    <w:rsid w:val="002C2E8E"/>
    <w:rsid w:val="002C321C"/>
    <w:rsid w:val="002C3384"/>
    <w:rsid w:val="002C3560"/>
    <w:rsid w:val="002C35FF"/>
    <w:rsid w:val="002C372B"/>
    <w:rsid w:val="002C3EFD"/>
    <w:rsid w:val="002C4FEB"/>
    <w:rsid w:val="002C5235"/>
    <w:rsid w:val="002C536C"/>
    <w:rsid w:val="002C555C"/>
    <w:rsid w:val="002C5995"/>
    <w:rsid w:val="002C5DB1"/>
    <w:rsid w:val="002C5F6C"/>
    <w:rsid w:val="002C6693"/>
    <w:rsid w:val="002C729B"/>
    <w:rsid w:val="002C73EA"/>
    <w:rsid w:val="002C7C6D"/>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D7D53"/>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A54"/>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81A"/>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8F0"/>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933"/>
    <w:rsid w:val="00327FD3"/>
    <w:rsid w:val="0033013A"/>
    <w:rsid w:val="00330302"/>
    <w:rsid w:val="00330504"/>
    <w:rsid w:val="00330A9E"/>
    <w:rsid w:val="00330E0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216"/>
    <w:rsid w:val="00354841"/>
    <w:rsid w:val="00354EFD"/>
    <w:rsid w:val="00354F38"/>
    <w:rsid w:val="00354F4F"/>
    <w:rsid w:val="003555CC"/>
    <w:rsid w:val="003561B4"/>
    <w:rsid w:val="003574ED"/>
    <w:rsid w:val="003576A7"/>
    <w:rsid w:val="003576FA"/>
    <w:rsid w:val="0036096A"/>
    <w:rsid w:val="00360B61"/>
    <w:rsid w:val="00360F3F"/>
    <w:rsid w:val="00361287"/>
    <w:rsid w:val="0036145D"/>
    <w:rsid w:val="00361E3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2ECF"/>
    <w:rsid w:val="0038300B"/>
    <w:rsid w:val="003832A8"/>
    <w:rsid w:val="003833EC"/>
    <w:rsid w:val="00383499"/>
    <w:rsid w:val="00383D60"/>
    <w:rsid w:val="00383FA3"/>
    <w:rsid w:val="0038434D"/>
    <w:rsid w:val="003845A7"/>
    <w:rsid w:val="003846E5"/>
    <w:rsid w:val="003857BF"/>
    <w:rsid w:val="00385DC0"/>
    <w:rsid w:val="00385F00"/>
    <w:rsid w:val="003866A9"/>
    <w:rsid w:val="003868F9"/>
    <w:rsid w:val="00386C52"/>
    <w:rsid w:val="00386CB8"/>
    <w:rsid w:val="00386DE5"/>
    <w:rsid w:val="003870F1"/>
    <w:rsid w:val="00387788"/>
    <w:rsid w:val="00387B23"/>
    <w:rsid w:val="00387F59"/>
    <w:rsid w:val="003901B7"/>
    <w:rsid w:val="003909FF"/>
    <w:rsid w:val="00390F45"/>
    <w:rsid w:val="00391137"/>
    <w:rsid w:val="00391E78"/>
    <w:rsid w:val="00391F27"/>
    <w:rsid w:val="003920B2"/>
    <w:rsid w:val="00392E40"/>
    <w:rsid w:val="0039318E"/>
    <w:rsid w:val="00393205"/>
    <w:rsid w:val="003936CD"/>
    <w:rsid w:val="003938BA"/>
    <w:rsid w:val="0039396D"/>
    <w:rsid w:val="00393EA9"/>
    <w:rsid w:val="00394109"/>
    <w:rsid w:val="003942C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C02"/>
    <w:rsid w:val="003A2D2C"/>
    <w:rsid w:val="003A34C6"/>
    <w:rsid w:val="003A37BF"/>
    <w:rsid w:val="003A3AE7"/>
    <w:rsid w:val="003A3B9B"/>
    <w:rsid w:val="003A444D"/>
    <w:rsid w:val="003A4505"/>
    <w:rsid w:val="003A4D67"/>
    <w:rsid w:val="003A5365"/>
    <w:rsid w:val="003A546D"/>
    <w:rsid w:val="003A634F"/>
    <w:rsid w:val="003A6451"/>
    <w:rsid w:val="003A64FA"/>
    <w:rsid w:val="003A6513"/>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93E"/>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749"/>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4414"/>
    <w:rsid w:val="003E514F"/>
    <w:rsid w:val="003E5442"/>
    <w:rsid w:val="003E5AAB"/>
    <w:rsid w:val="003E6066"/>
    <w:rsid w:val="003E60CA"/>
    <w:rsid w:val="003E6458"/>
    <w:rsid w:val="003E690B"/>
    <w:rsid w:val="003E6917"/>
    <w:rsid w:val="003E6A4C"/>
    <w:rsid w:val="003E6CA0"/>
    <w:rsid w:val="003E724B"/>
    <w:rsid w:val="003E7618"/>
    <w:rsid w:val="003E7784"/>
    <w:rsid w:val="003F0086"/>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0BB"/>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5DE5"/>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2DEC"/>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4A2"/>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2E"/>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40E9"/>
    <w:rsid w:val="004454C2"/>
    <w:rsid w:val="004458D3"/>
    <w:rsid w:val="00445CA0"/>
    <w:rsid w:val="00446176"/>
    <w:rsid w:val="0044618B"/>
    <w:rsid w:val="00446390"/>
    <w:rsid w:val="004464A2"/>
    <w:rsid w:val="00446920"/>
    <w:rsid w:val="00447351"/>
    <w:rsid w:val="00447B50"/>
    <w:rsid w:val="00447BD5"/>
    <w:rsid w:val="00447C55"/>
    <w:rsid w:val="00447DC3"/>
    <w:rsid w:val="00447E19"/>
    <w:rsid w:val="0045004D"/>
    <w:rsid w:val="00450BFC"/>
    <w:rsid w:val="00450C2B"/>
    <w:rsid w:val="00450E1B"/>
    <w:rsid w:val="00451088"/>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6424"/>
    <w:rsid w:val="0045701C"/>
    <w:rsid w:val="0045714E"/>
    <w:rsid w:val="0045724E"/>
    <w:rsid w:val="004575A6"/>
    <w:rsid w:val="004576B7"/>
    <w:rsid w:val="004578A8"/>
    <w:rsid w:val="00457E4C"/>
    <w:rsid w:val="004606CB"/>
    <w:rsid w:val="0046109E"/>
    <w:rsid w:val="004610CD"/>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A0"/>
    <w:rsid w:val="00485DBF"/>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61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97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606A"/>
    <w:rsid w:val="004B7E99"/>
    <w:rsid w:val="004B7FA5"/>
    <w:rsid w:val="004C0479"/>
    <w:rsid w:val="004C0A38"/>
    <w:rsid w:val="004C1076"/>
    <w:rsid w:val="004C112B"/>
    <w:rsid w:val="004C12BA"/>
    <w:rsid w:val="004C1649"/>
    <w:rsid w:val="004C1771"/>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3EE1"/>
    <w:rsid w:val="004D4063"/>
    <w:rsid w:val="004D4140"/>
    <w:rsid w:val="004D514B"/>
    <w:rsid w:val="004D528E"/>
    <w:rsid w:val="004D55FF"/>
    <w:rsid w:val="004D5A45"/>
    <w:rsid w:val="004D5B4D"/>
    <w:rsid w:val="004D5BFF"/>
    <w:rsid w:val="004D5F86"/>
    <w:rsid w:val="004D6506"/>
    <w:rsid w:val="004D66D1"/>
    <w:rsid w:val="004D68F5"/>
    <w:rsid w:val="004D6C28"/>
    <w:rsid w:val="004D6FAF"/>
    <w:rsid w:val="004D70A6"/>
    <w:rsid w:val="004D7FA5"/>
    <w:rsid w:val="004E0044"/>
    <w:rsid w:val="004E033D"/>
    <w:rsid w:val="004E0F6C"/>
    <w:rsid w:val="004E12DF"/>
    <w:rsid w:val="004E1600"/>
    <w:rsid w:val="004E1964"/>
    <w:rsid w:val="004E1B33"/>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12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1F49"/>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B3F"/>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15A"/>
    <w:rsid w:val="0052438E"/>
    <w:rsid w:val="005243B8"/>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EB7"/>
    <w:rsid w:val="00542945"/>
    <w:rsid w:val="00542AD5"/>
    <w:rsid w:val="00542EDE"/>
    <w:rsid w:val="0054341E"/>
    <w:rsid w:val="0054384C"/>
    <w:rsid w:val="00543FC2"/>
    <w:rsid w:val="00544088"/>
    <w:rsid w:val="0054433B"/>
    <w:rsid w:val="00544A45"/>
    <w:rsid w:val="00544AD7"/>
    <w:rsid w:val="005452DF"/>
    <w:rsid w:val="00545662"/>
    <w:rsid w:val="0054585E"/>
    <w:rsid w:val="00545B76"/>
    <w:rsid w:val="00546073"/>
    <w:rsid w:val="0054736B"/>
    <w:rsid w:val="005478BB"/>
    <w:rsid w:val="00547BC4"/>
    <w:rsid w:val="00550BE8"/>
    <w:rsid w:val="00550C69"/>
    <w:rsid w:val="00551607"/>
    <w:rsid w:val="005522A8"/>
    <w:rsid w:val="00552423"/>
    <w:rsid w:val="005534BB"/>
    <w:rsid w:val="00553651"/>
    <w:rsid w:val="0055365C"/>
    <w:rsid w:val="00553668"/>
    <w:rsid w:val="00553ADF"/>
    <w:rsid w:val="005541D4"/>
    <w:rsid w:val="00554A10"/>
    <w:rsid w:val="005550AC"/>
    <w:rsid w:val="005565AB"/>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5850"/>
    <w:rsid w:val="00566671"/>
    <w:rsid w:val="00566DAC"/>
    <w:rsid w:val="00566FEA"/>
    <w:rsid w:val="005676E4"/>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3BF"/>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6AFC"/>
    <w:rsid w:val="00587A9A"/>
    <w:rsid w:val="00587F6A"/>
    <w:rsid w:val="00587FAB"/>
    <w:rsid w:val="0059071B"/>
    <w:rsid w:val="00590903"/>
    <w:rsid w:val="00590B1F"/>
    <w:rsid w:val="00590B89"/>
    <w:rsid w:val="00591309"/>
    <w:rsid w:val="00591420"/>
    <w:rsid w:val="005915F9"/>
    <w:rsid w:val="00591CE2"/>
    <w:rsid w:val="00592077"/>
    <w:rsid w:val="005921F5"/>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63F"/>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58B5"/>
    <w:rsid w:val="005B6242"/>
    <w:rsid w:val="005B6BDB"/>
    <w:rsid w:val="005B6CE4"/>
    <w:rsid w:val="005B6E2E"/>
    <w:rsid w:val="005B6F7A"/>
    <w:rsid w:val="005B7044"/>
    <w:rsid w:val="005B7246"/>
    <w:rsid w:val="005B72B3"/>
    <w:rsid w:val="005B7339"/>
    <w:rsid w:val="005B79F9"/>
    <w:rsid w:val="005C0642"/>
    <w:rsid w:val="005C07A1"/>
    <w:rsid w:val="005C08C4"/>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2102"/>
    <w:rsid w:val="005D2885"/>
    <w:rsid w:val="005D395A"/>
    <w:rsid w:val="005D48A2"/>
    <w:rsid w:val="005D497A"/>
    <w:rsid w:val="005D4AA8"/>
    <w:rsid w:val="005D6192"/>
    <w:rsid w:val="005D6291"/>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2C1"/>
    <w:rsid w:val="005F1B40"/>
    <w:rsid w:val="005F1F06"/>
    <w:rsid w:val="005F2030"/>
    <w:rsid w:val="005F2104"/>
    <w:rsid w:val="005F2738"/>
    <w:rsid w:val="005F2CD9"/>
    <w:rsid w:val="005F2DD4"/>
    <w:rsid w:val="005F40BB"/>
    <w:rsid w:val="005F4CC2"/>
    <w:rsid w:val="005F4FED"/>
    <w:rsid w:val="005F551C"/>
    <w:rsid w:val="005F5CE7"/>
    <w:rsid w:val="005F5E45"/>
    <w:rsid w:val="005F5F36"/>
    <w:rsid w:val="005F618D"/>
    <w:rsid w:val="005F6F53"/>
    <w:rsid w:val="005F70DA"/>
    <w:rsid w:val="005F73D0"/>
    <w:rsid w:val="005F7770"/>
    <w:rsid w:val="005F7C8F"/>
    <w:rsid w:val="0060043D"/>
    <w:rsid w:val="0060058E"/>
    <w:rsid w:val="006008D1"/>
    <w:rsid w:val="006009A8"/>
    <w:rsid w:val="00600A53"/>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072"/>
    <w:rsid w:val="00605B53"/>
    <w:rsid w:val="00605F62"/>
    <w:rsid w:val="00606402"/>
    <w:rsid w:val="00606440"/>
    <w:rsid w:val="00606505"/>
    <w:rsid w:val="0060655A"/>
    <w:rsid w:val="00606818"/>
    <w:rsid w:val="00606CC0"/>
    <w:rsid w:val="006071AD"/>
    <w:rsid w:val="006072AD"/>
    <w:rsid w:val="00607702"/>
    <w:rsid w:val="0060793A"/>
    <w:rsid w:val="0060795D"/>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25C"/>
    <w:rsid w:val="00622B92"/>
    <w:rsid w:val="00622CC0"/>
    <w:rsid w:val="00622E33"/>
    <w:rsid w:val="00622FC5"/>
    <w:rsid w:val="0062371C"/>
    <w:rsid w:val="00623C20"/>
    <w:rsid w:val="006243D6"/>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EDD"/>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2C25"/>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288"/>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3E8C"/>
    <w:rsid w:val="006B41FB"/>
    <w:rsid w:val="006B4212"/>
    <w:rsid w:val="006B4566"/>
    <w:rsid w:val="006B460D"/>
    <w:rsid w:val="006B460E"/>
    <w:rsid w:val="006B46AE"/>
    <w:rsid w:val="006B47DA"/>
    <w:rsid w:val="006B4A3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058"/>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6CB0"/>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7B"/>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6F74DE"/>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8F1"/>
    <w:rsid w:val="00707B50"/>
    <w:rsid w:val="007102C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1"/>
    <w:rsid w:val="00716795"/>
    <w:rsid w:val="007169A1"/>
    <w:rsid w:val="00716CA0"/>
    <w:rsid w:val="007172B7"/>
    <w:rsid w:val="00717814"/>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2F51"/>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5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75D"/>
    <w:rsid w:val="00750760"/>
    <w:rsid w:val="00750D2B"/>
    <w:rsid w:val="00750DDB"/>
    <w:rsid w:val="00750FCA"/>
    <w:rsid w:val="00752085"/>
    <w:rsid w:val="007525FC"/>
    <w:rsid w:val="00752726"/>
    <w:rsid w:val="0075295B"/>
    <w:rsid w:val="00753414"/>
    <w:rsid w:val="0075353F"/>
    <w:rsid w:val="0075357D"/>
    <w:rsid w:val="007535AA"/>
    <w:rsid w:val="007535DA"/>
    <w:rsid w:val="0075373B"/>
    <w:rsid w:val="00753FA3"/>
    <w:rsid w:val="007546AB"/>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0BA0"/>
    <w:rsid w:val="007611B8"/>
    <w:rsid w:val="00761233"/>
    <w:rsid w:val="0076126B"/>
    <w:rsid w:val="007616A6"/>
    <w:rsid w:val="00761940"/>
    <w:rsid w:val="00761AFD"/>
    <w:rsid w:val="00762267"/>
    <w:rsid w:val="0076264F"/>
    <w:rsid w:val="00762D06"/>
    <w:rsid w:val="00762D0E"/>
    <w:rsid w:val="0076334B"/>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4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85B"/>
    <w:rsid w:val="007809CB"/>
    <w:rsid w:val="00780E0F"/>
    <w:rsid w:val="007812DE"/>
    <w:rsid w:val="00781566"/>
    <w:rsid w:val="00781795"/>
    <w:rsid w:val="0078185C"/>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62E"/>
    <w:rsid w:val="007A47C6"/>
    <w:rsid w:val="007A4B65"/>
    <w:rsid w:val="007A4BA3"/>
    <w:rsid w:val="007A4C6F"/>
    <w:rsid w:val="007A4DE7"/>
    <w:rsid w:val="007A4E1C"/>
    <w:rsid w:val="007A63BF"/>
    <w:rsid w:val="007A6488"/>
    <w:rsid w:val="007A68BD"/>
    <w:rsid w:val="007A71E7"/>
    <w:rsid w:val="007A766B"/>
    <w:rsid w:val="007A7A5E"/>
    <w:rsid w:val="007A7DED"/>
    <w:rsid w:val="007A7DF2"/>
    <w:rsid w:val="007B00D1"/>
    <w:rsid w:val="007B0B6E"/>
    <w:rsid w:val="007B0F02"/>
    <w:rsid w:val="007B1164"/>
    <w:rsid w:val="007B11DE"/>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6DF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1E"/>
    <w:rsid w:val="007C33A4"/>
    <w:rsid w:val="007C348B"/>
    <w:rsid w:val="007C3531"/>
    <w:rsid w:val="007C364B"/>
    <w:rsid w:val="007C36CA"/>
    <w:rsid w:val="007C4181"/>
    <w:rsid w:val="007C472A"/>
    <w:rsid w:val="007C477E"/>
    <w:rsid w:val="007C4BCE"/>
    <w:rsid w:val="007C4EA8"/>
    <w:rsid w:val="007C518E"/>
    <w:rsid w:val="007C5400"/>
    <w:rsid w:val="007C5554"/>
    <w:rsid w:val="007C57D5"/>
    <w:rsid w:val="007C64EE"/>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C7D"/>
    <w:rsid w:val="007D1D38"/>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DF5"/>
    <w:rsid w:val="007E3F5A"/>
    <w:rsid w:val="007E5278"/>
    <w:rsid w:val="007E536E"/>
    <w:rsid w:val="007E5C43"/>
    <w:rsid w:val="007E5F8D"/>
    <w:rsid w:val="007E679C"/>
    <w:rsid w:val="007E6818"/>
    <w:rsid w:val="007E6819"/>
    <w:rsid w:val="007E6F77"/>
    <w:rsid w:val="007E7B22"/>
    <w:rsid w:val="007E7E4B"/>
    <w:rsid w:val="007E7F34"/>
    <w:rsid w:val="007F17C0"/>
    <w:rsid w:val="007F1A6B"/>
    <w:rsid w:val="007F1D7C"/>
    <w:rsid w:val="007F2545"/>
    <w:rsid w:val="007F26D5"/>
    <w:rsid w:val="007F297D"/>
    <w:rsid w:val="007F2BA6"/>
    <w:rsid w:val="007F3088"/>
    <w:rsid w:val="007F32C9"/>
    <w:rsid w:val="007F35A0"/>
    <w:rsid w:val="007F4249"/>
    <w:rsid w:val="007F4643"/>
    <w:rsid w:val="007F52F1"/>
    <w:rsid w:val="007F57BA"/>
    <w:rsid w:val="007F5B9D"/>
    <w:rsid w:val="007F5E2A"/>
    <w:rsid w:val="007F66D7"/>
    <w:rsid w:val="007F68B8"/>
    <w:rsid w:val="007F6F7A"/>
    <w:rsid w:val="007F7420"/>
    <w:rsid w:val="007F756E"/>
    <w:rsid w:val="007F75BE"/>
    <w:rsid w:val="007F7FB2"/>
    <w:rsid w:val="008000C5"/>
    <w:rsid w:val="00800745"/>
    <w:rsid w:val="0080079F"/>
    <w:rsid w:val="00801416"/>
    <w:rsid w:val="00801B7F"/>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98B"/>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3F7E"/>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665"/>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57CC7"/>
    <w:rsid w:val="0086000C"/>
    <w:rsid w:val="008601F2"/>
    <w:rsid w:val="008602BB"/>
    <w:rsid w:val="00860EA0"/>
    <w:rsid w:val="00860FAB"/>
    <w:rsid w:val="00861101"/>
    <w:rsid w:val="00861311"/>
    <w:rsid w:val="00861AF5"/>
    <w:rsid w:val="00861EF9"/>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BE"/>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BB1"/>
    <w:rsid w:val="00874D8C"/>
    <w:rsid w:val="008759AC"/>
    <w:rsid w:val="00875CD3"/>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A2B"/>
    <w:rsid w:val="00886BDE"/>
    <w:rsid w:val="00886E96"/>
    <w:rsid w:val="00887CC1"/>
    <w:rsid w:val="00887D0A"/>
    <w:rsid w:val="0089049E"/>
    <w:rsid w:val="00890838"/>
    <w:rsid w:val="0089091A"/>
    <w:rsid w:val="00890D78"/>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8B8"/>
    <w:rsid w:val="00895015"/>
    <w:rsid w:val="0089550A"/>
    <w:rsid w:val="00895DD3"/>
    <w:rsid w:val="00896414"/>
    <w:rsid w:val="00896B15"/>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54F"/>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1D9"/>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417"/>
    <w:rsid w:val="008C5691"/>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36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E03"/>
    <w:rsid w:val="008E46FA"/>
    <w:rsid w:val="008E55E1"/>
    <w:rsid w:val="008E5BC6"/>
    <w:rsid w:val="008E6A3D"/>
    <w:rsid w:val="008E6D8A"/>
    <w:rsid w:val="008E77A1"/>
    <w:rsid w:val="008E78E9"/>
    <w:rsid w:val="008E7C84"/>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115"/>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1A9"/>
    <w:rsid w:val="00907749"/>
    <w:rsid w:val="00907A52"/>
    <w:rsid w:val="00910716"/>
    <w:rsid w:val="00910751"/>
    <w:rsid w:val="00910990"/>
    <w:rsid w:val="009116AD"/>
    <w:rsid w:val="009116DB"/>
    <w:rsid w:val="00911A16"/>
    <w:rsid w:val="00911B2D"/>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DC0"/>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29"/>
    <w:rsid w:val="00927A7F"/>
    <w:rsid w:val="00927C36"/>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62C"/>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6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05E"/>
    <w:rsid w:val="009522DF"/>
    <w:rsid w:val="009523EA"/>
    <w:rsid w:val="0095266F"/>
    <w:rsid w:val="0095304D"/>
    <w:rsid w:val="009536CB"/>
    <w:rsid w:val="00953C2D"/>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6EAC"/>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61B"/>
    <w:rsid w:val="009658AB"/>
    <w:rsid w:val="00965BD5"/>
    <w:rsid w:val="00965C39"/>
    <w:rsid w:val="00965CE0"/>
    <w:rsid w:val="00965D80"/>
    <w:rsid w:val="00965E31"/>
    <w:rsid w:val="00966A50"/>
    <w:rsid w:val="00966CA6"/>
    <w:rsid w:val="00966ED7"/>
    <w:rsid w:val="00967571"/>
    <w:rsid w:val="0096776C"/>
    <w:rsid w:val="00967ADB"/>
    <w:rsid w:val="00967C82"/>
    <w:rsid w:val="0097010A"/>
    <w:rsid w:val="009706D4"/>
    <w:rsid w:val="00970977"/>
    <w:rsid w:val="00970B6A"/>
    <w:rsid w:val="00970CC4"/>
    <w:rsid w:val="00970D7B"/>
    <w:rsid w:val="0097247D"/>
    <w:rsid w:val="00972956"/>
    <w:rsid w:val="00972B1E"/>
    <w:rsid w:val="00972B93"/>
    <w:rsid w:val="00972C5B"/>
    <w:rsid w:val="00972F49"/>
    <w:rsid w:val="00973700"/>
    <w:rsid w:val="00973960"/>
    <w:rsid w:val="00973C50"/>
    <w:rsid w:val="0097539B"/>
    <w:rsid w:val="00975C91"/>
    <w:rsid w:val="00975D72"/>
    <w:rsid w:val="00975ED3"/>
    <w:rsid w:val="00976B89"/>
    <w:rsid w:val="00977318"/>
    <w:rsid w:val="0097757C"/>
    <w:rsid w:val="009801F9"/>
    <w:rsid w:val="0098053B"/>
    <w:rsid w:val="009807C6"/>
    <w:rsid w:val="00980ACA"/>
    <w:rsid w:val="00980F14"/>
    <w:rsid w:val="0098125C"/>
    <w:rsid w:val="0098146B"/>
    <w:rsid w:val="0098148A"/>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669"/>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01E"/>
    <w:rsid w:val="009A2131"/>
    <w:rsid w:val="009A2189"/>
    <w:rsid w:val="009A228A"/>
    <w:rsid w:val="009A253C"/>
    <w:rsid w:val="009A2627"/>
    <w:rsid w:val="009A28F9"/>
    <w:rsid w:val="009A2E7A"/>
    <w:rsid w:val="009A2F7F"/>
    <w:rsid w:val="009A347B"/>
    <w:rsid w:val="009A39B3"/>
    <w:rsid w:val="009A3A46"/>
    <w:rsid w:val="009A4F39"/>
    <w:rsid w:val="009A5178"/>
    <w:rsid w:val="009A5D79"/>
    <w:rsid w:val="009A608A"/>
    <w:rsid w:val="009A62E0"/>
    <w:rsid w:val="009A6354"/>
    <w:rsid w:val="009A64BF"/>
    <w:rsid w:val="009A69D0"/>
    <w:rsid w:val="009A6BD5"/>
    <w:rsid w:val="009A6DE2"/>
    <w:rsid w:val="009A6E4C"/>
    <w:rsid w:val="009A74C3"/>
    <w:rsid w:val="009A7CB3"/>
    <w:rsid w:val="009A7D1C"/>
    <w:rsid w:val="009B0580"/>
    <w:rsid w:val="009B0714"/>
    <w:rsid w:val="009B0ED2"/>
    <w:rsid w:val="009B0F6A"/>
    <w:rsid w:val="009B1003"/>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EF9"/>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2599"/>
    <w:rsid w:val="00A025B3"/>
    <w:rsid w:val="00A0276E"/>
    <w:rsid w:val="00A028C3"/>
    <w:rsid w:val="00A0310E"/>
    <w:rsid w:val="00A0424C"/>
    <w:rsid w:val="00A0498E"/>
    <w:rsid w:val="00A049CA"/>
    <w:rsid w:val="00A04A55"/>
    <w:rsid w:val="00A05269"/>
    <w:rsid w:val="00A053CC"/>
    <w:rsid w:val="00A0540D"/>
    <w:rsid w:val="00A05DC0"/>
    <w:rsid w:val="00A05F57"/>
    <w:rsid w:val="00A06A21"/>
    <w:rsid w:val="00A06AB1"/>
    <w:rsid w:val="00A07034"/>
    <w:rsid w:val="00A07207"/>
    <w:rsid w:val="00A07F76"/>
    <w:rsid w:val="00A10084"/>
    <w:rsid w:val="00A10656"/>
    <w:rsid w:val="00A10897"/>
    <w:rsid w:val="00A10C8A"/>
    <w:rsid w:val="00A10E74"/>
    <w:rsid w:val="00A11C70"/>
    <w:rsid w:val="00A11F87"/>
    <w:rsid w:val="00A123A1"/>
    <w:rsid w:val="00A124A0"/>
    <w:rsid w:val="00A128AF"/>
    <w:rsid w:val="00A12996"/>
    <w:rsid w:val="00A12A98"/>
    <w:rsid w:val="00A139AC"/>
    <w:rsid w:val="00A13CE0"/>
    <w:rsid w:val="00A1416B"/>
    <w:rsid w:val="00A1431F"/>
    <w:rsid w:val="00A14B4E"/>
    <w:rsid w:val="00A14C73"/>
    <w:rsid w:val="00A14CB1"/>
    <w:rsid w:val="00A15676"/>
    <w:rsid w:val="00A159CE"/>
    <w:rsid w:val="00A16110"/>
    <w:rsid w:val="00A16714"/>
    <w:rsid w:val="00A16AB7"/>
    <w:rsid w:val="00A16B92"/>
    <w:rsid w:val="00A170AF"/>
    <w:rsid w:val="00A1747D"/>
    <w:rsid w:val="00A17AB7"/>
    <w:rsid w:val="00A17CDF"/>
    <w:rsid w:val="00A17DD5"/>
    <w:rsid w:val="00A208AA"/>
    <w:rsid w:val="00A209C4"/>
    <w:rsid w:val="00A20CFE"/>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7E6"/>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4E8"/>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62D"/>
    <w:rsid w:val="00A50BC8"/>
    <w:rsid w:val="00A51361"/>
    <w:rsid w:val="00A51872"/>
    <w:rsid w:val="00A51A9F"/>
    <w:rsid w:val="00A51F73"/>
    <w:rsid w:val="00A52470"/>
    <w:rsid w:val="00A5290F"/>
    <w:rsid w:val="00A52E7D"/>
    <w:rsid w:val="00A53095"/>
    <w:rsid w:val="00A5321D"/>
    <w:rsid w:val="00A53CEB"/>
    <w:rsid w:val="00A53E52"/>
    <w:rsid w:val="00A53EAB"/>
    <w:rsid w:val="00A5423E"/>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288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660"/>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02"/>
    <w:rsid w:val="00AB2EB2"/>
    <w:rsid w:val="00AB325D"/>
    <w:rsid w:val="00AB34B4"/>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BF5"/>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39E2"/>
    <w:rsid w:val="00AC4123"/>
    <w:rsid w:val="00AC451A"/>
    <w:rsid w:val="00AC478F"/>
    <w:rsid w:val="00AC4C2C"/>
    <w:rsid w:val="00AC4DE1"/>
    <w:rsid w:val="00AC5359"/>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355"/>
    <w:rsid w:val="00AE1B7D"/>
    <w:rsid w:val="00AE1C38"/>
    <w:rsid w:val="00AE1D21"/>
    <w:rsid w:val="00AE2C29"/>
    <w:rsid w:val="00AE2FBA"/>
    <w:rsid w:val="00AE3242"/>
    <w:rsid w:val="00AE3298"/>
    <w:rsid w:val="00AE36B4"/>
    <w:rsid w:val="00AE382A"/>
    <w:rsid w:val="00AE38F7"/>
    <w:rsid w:val="00AE3CF0"/>
    <w:rsid w:val="00AE4098"/>
    <w:rsid w:val="00AE4226"/>
    <w:rsid w:val="00AE4CD3"/>
    <w:rsid w:val="00AE4F2B"/>
    <w:rsid w:val="00AE53B1"/>
    <w:rsid w:val="00AE57C0"/>
    <w:rsid w:val="00AE5A7C"/>
    <w:rsid w:val="00AE6090"/>
    <w:rsid w:val="00AE6236"/>
    <w:rsid w:val="00AE6583"/>
    <w:rsid w:val="00AE6630"/>
    <w:rsid w:val="00AE6724"/>
    <w:rsid w:val="00AE6B68"/>
    <w:rsid w:val="00AE6BCD"/>
    <w:rsid w:val="00AE710C"/>
    <w:rsid w:val="00AE7375"/>
    <w:rsid w:val="00AE76F3"/>
    <w:rsid w:val="00AE77D6"/>
    <w:rsid w:val="00AF0002"/>
    <w:rsid w:val="00AF0481"/>
    <w:rsid w:val="00AF0AEB"/>
    <w:rsid w:val="00AF0C58"/>
    <w:rsid w:val="00AF1079"/>
    <w:rsid w:val="00AF174F"/>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AF7B67"/>
    <w:rsid w:val="00B00433"/>
    <w:rsid w:val="00B00AFA"/>
    <w:rsid w:val="00B017D8"/>
    <w:rsid w:val="00B01A56"/>
    <w:rsid w:val="00B01E99"/>
    <w:rsid w:val="00B025A5"/>
    <w:rsid w:val="00B0383E"/>
    <w:rsid w:val="00B03852"/>
    <w:rsid w:val="00B03B76"/>
    <w:rsid w:val="00B03C53"/>
    <w:rsid w:val="00B03D71"/>
    <w:rsid w:val="00B04FF3"/>
    <w:rsid w:val="00B05AD9"/>
    <w:rsid w:val="00B060E0"/>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289"/>
    <w:rsid w:val="00B124BB"/>
    <w:rsid w:val="00B12647"/>
    <w:rsid w:val="00B1287F"/>
    <w:rsid w:val="00B12922"/>
    <w:rsid w:val="00B12BBF"/>
    <w:rsid w:val="00B12F5A"/>
    <w:rsid w:val="00B1392B"/>
    <w:rsid w:val="00B13AF4"/>
    <w:rsid w:val="00B13F63"/>
    <w:rsid w:val="00B14196"/>
    <w:rsid w:val="00B1487F"/>
    <w:rsid w:val="00B14921"/>
    <w:rsid w:val="00B14C18"/>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60"/>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7AF"/>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2E"/>
    <w:rsid w:val="00B40CAF"/>
    <w:rsid w:val="00B40D2F"/>
    <w:rsid w:val="00B4139F"/>
    <w:rsid w:val="00B429BA"/>
    <w:rsid w:val="00B42D85"/>
    <w:rsid w:val="00B42E79"/>
    <w:rsid w:val="00B43023"/>
    <w:rsid w:val="00B433DE"/>
    <w:rsid w:val="00B4369C"/>
    <w:rsid w:val="00B437BB"/>
    <w:rsid w:val="00B44444"/>
    <w:rsid w:val="00B44A2B"/>
    <w:rsid w:val="00B44DB0"/>
    <w:rsid w:val="00B4516E"/>
    <w:rsid w:val="00B45389"/>
    <w:rsid w:val="00B457E2"/>
    <w:rsid w:val="00B458C2"/>
    <w:rsid w:val="00B4690A"/>
    <w:rsid w:val="00B4717F"/>
    <w:rsid w:val="00B4780B"/>
    <w:rsid w:val="00B47AF6"/>
    <w:rsid w:val="00B47C79"/>
    <w:rsid w:val="00B50F32"/>
    <w:rsid w:val="00B512C9"/>
    <w:rsid w:val="00B52051"/>
    <w:rsid w:val="00B5221E"/>
    <w:rsid w:val="00B5248C"/>
    <w:rsid w:val="00B526A3"/>
    <w:rsid w:val="00B52D5B"/>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2CCE"/>
    <w:rsid w:val="00B72DCF"/>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2A9"/>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717"/>
    <w:rsid w:val="00BB4B4F"/>
    <w:rsid w:val="00BB5913"/>
    <w:rsid w:val="00BB5B40"/>
    <w:rsid w:val="00BB5B68"/>
    <w:rsid w:val="00BB5B8A"/>
    <w:rsid w:val="00BB6023"/>
    <w:rsid w:val="00BB6235"/>
    <w:rsid w:val="00BB6C03"/>
    <w:rsid w:val="00BB6DCE"/>
    <w:rsid w:val="00BB71F4"/>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115"/>
    <w:rsid w:val="00BF44D4"/>
    <w:rsid w:val="00BF4D9D"/>
    <w:rsid w:val="00BF4DA4"/>
    <w:rsid w:val="00BF56B2"/>
    <w:rsid w:val="00BF5778"/>
    <w:rsid w:val="00BF57DE"/>
    <w:rsid w:val="00BF5D87"/>
    <w:rsid w:val="00BF5E1E"/>
    <w:rsid w:val="00BF5ECF"/>
    <w:rsid w:val="00BF5F98"/>
    <w:rsid w:val="00BF65CD"/>
    <w:rsid w:val="00BF730C"/>
    <w:rsid w:val="00BF759E"/>
    <w:rsid w:val="00BF7E75"/>
    <w:rsid w:val="00BF7F62"/>
    <w:rsid w:val="00C00A4F"/>
    <w:rsid w:val="00C01033"/>
    <w:rsid w:val="00C012F5"/>
    <w:rsid w:val="00C014C4"/>
    <w:rsid w:val="00C0287D"/>
    <w:rsid w:val="00C02FB1"/>
    <w:rsid w:val="00C03D86"/>
    <w:rsid w:val="00C04246"/>
    <w:rsid w:val="00C047B0"/>
    <w:rsid w:val="00C0483E"/>
    <w:rsid w:val="00C04C50"/>
    <w:rsid w:val="00C04DEA"/>
    <w:rsid w:val="00C0597C"/>
    <w:rsid w:val="00C05B57"/>
    <w:rsid w:val="00C05B94"/>
    <w:rsid w:val="00C05C59"/>
    <w:rsid w:val="00C06019"/>
    <w:rsid w:val="00C06105"/>
    <w:rsid w:val="00C0649A"/>
    <w:rsid w:val="00C06879"/>
    <w:rsid w:val="00C06B28"/>
    <w:rsid w:val="00C06BC8"/>
    <w:rsid w:val="00C070BF"/>
    <w:rsid w:val="00C07364"/>
    <w:rsid w:val="00C07BA7"/>
    <w:rsid w:val="00C07EB0"/>
    <w:rsid w:val="00C07EFB"/>
    <w:rsid w:val="00C101EC"/>
    <w:rsid w:val="00C1055F"/>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AA"/>
    <w:rsid w:val="00C162BC"/>
    <w:rsid w:val="00C16533"/>
    <w:rsid w:val="00C165B7"/>
    <w:rsid w:val="00C1677A"/>
    <w:rsid w:val="00C167F8"/>
    <w:rsid w:val="00C170C0"/>
    <w:rsid w:val="00C17627"/>
    <w:rsid w:val="00C17BE6"/>
    <w:rsid w:val="00C17E34"/>
    <w:rsid w:val="00C20550"/>
    <w:rsid w:val="00C20570"/>
    <w:rsid w:val="00C206A4"/>
    <w:rsid w:val="00C20842"/>
    <w:rsid w:val="00C20A13"/>
    <w:rsid w:val="00C20C40"/>
    <w:rsid w:val="00C2103F"/>
    <w:rsid w:val="00C210A6"/>
    <w:rsid w:val="00C21545"/>
    <w:rsid w:val="00C215CB"/>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0F7"/>
    <w:rsid w:val="00C443F2"/>
    <w:rsid w:val="00C448BB"/>
    <w:rsid w:val="00C44DBD"/>
    <w:rsid w:val="00C44E9F"/>
    <w:rsid w:val="00C450A2"/>
    <w:rsid w:val="00C4516D"/>
    <w:rsid w:val="00C455E7"/>
    <w:rsid w:val="00C4577D"/>
    <w:rsid w:val="00C45EDF"/>
    <w:rsid w:val="00C46590"/>
    <w:rsid w:val="00C46DE1"/>
    <w:rsid w:val="00C46F79"/>
    <w:rsid w:val="00C46FC9"/>
    <w:rsid w:val="00C474A3"/>
    <w:rsid w:val="00C509E0"/>
    <w:rsid w:val="00C50CD6"/>
    <w:rsid w:val="00C51011"/>
    <w:rsid w:val="00C51174"/>
    <w:rsid w:val="00C515D3"/>
    <w:rsid w:val="00C51B84"/>
    <w:rsid w:val="00C52016"/>
    <w:rsid w:val="00C52067"/>
    <w:rsid w:val="00C52634"/>
    <w:rsid w:val="00C52B31"/>
    <w:rsid w:val="00C52BC9"/>
    <w:rsid w:val="00C5304D"/>
    <w:rsid w:val="00C532A1"/>
    <w:rsid w:val="00C537ED"/>
    <w:rsid w:val="00C53AA8"/>
    <w:rsid w:val="00C5431F"/>
    <w:rsid w:val="00C5456C"/>
    <w:rsid w:val="00C546F5"/>
    <w:rsid w:val="00C54994"/>
    <w:rsid w:val="00C54DE2"/>
    <w:rsid w:val="00C54E27"/>
    <w:rsid w:val="00C5546B"/>
    <w:rsid w:val="00C557C0"/>
    <w:rsid w:val="00C56020"/>
    <w:rsid w:val="00C565FD"/>
    <w:rsid w:val="00C56C50"/>
    <w:rsid w:val="00C575DC"/>
    <w:rsid w:val="00C579C8"/>
    <w:rsid w:val="00C57C36"/>
    <w:rsid w:val="00C6039F"/>
    <w:rsid w:val="00C60451"/>
    <w:rsid w:val="00C60670"/>
    <w:rsid w:val="00C60737"/>
    <w:rsid w:val="00C61257"/>
    <w:rsid w:val="00C6136E"/>
    <w:rsid w:val="00C617D8"/>
    <w:rsid w:val="00C61968"/>
    <w:rsid w:val="00C61B60"/>
    <w:rsid w:val="00C629D9"/>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67DB2"/>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6E8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5C7"/>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CF5"/>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0D8"/>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622"/>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037"/>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28E"/>
    <w:rsid w:val="00D175A9"/>
    <w:rsid w:val="00D17F9A"/>
    <w:rsid w:val="00D2011A"/>
    <w:rsid w:val="00D20494"/>
    <w:rsid w:val="00D20BB8"/>
    <w:rsid w:val="00D214E7"/>
    <w:rsid w:val="00D21CA0"/>
    <w:rsid w:val="00D21CD3"/>
    <w:rsid w:val="00D21E8A"/>
    <w:rsid w:val="00D2221E"/>
    <w:rsid w:val="00D2267C"/>
    <w:rsid w:val="00D226A7"/>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928"/>
    <w:rsid w:val="00D45A41"/>
    <w:rsid w:val="00D45ADC"/>
    <w:rsid w:val="00D460F1"/>
    <w:rsid w:val="00D46251"/>
    <w:rsid w:val="00D468F2"/>
    <w:rsid w:val="00D469D5"/>
    <w:rsid w:val="00D472AF"/>
    <w:rsid w:val="00D4761C"/>
    <w:rsid w:val="00D47C8E"/>
    <w:rsid w:val="00D47FF7"/>
    <w:rsid w:val="00D500BD"/>
    <w:rsid w:val="00D503C0"/>
    <w:rsid w:val="00D50917"/>
    <w:rsid w:val="00D51001"/>
    <w:rsid w:val="00D5101B"/>
    <w:rsid w:val="00D519BB"/>
    <w:rsid w:val="00D51DD0"/>
    <w:rsid w:val="00D5273C"/>
    <w:rsid w:val="00D53636"/>
    <w:rsid w:val="00D536EF"/>
    <w:rsid w:val="00D538D4"/>
    <w:rsid w:val="00D538D8"/>
    <w:rsid w:val="00D547C6"/>
    <w:rsid w:val="00D54DBF"/>
    <w:rsid w:val="00D5556B"/>
    <w:rsid w:val="00D55628"/>
    <w:rsid w:val="00D55663"/>
    <w:rsid w:val="00D5594A"/>
    <w:rsid w:val="00D55E2B"/>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A34"/>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01"/>
    <w:rsid w:val="00D94F7E"/>
    <w:rsid w:val="00D9517F"/>
    <w:rsid w:val="00D95B90"/>
    <w:rsid w:val="00D972DF"/>
    <w:rsid w:val="00D9746A"/>
    <w:rsid w:val="00D97B01"/>
    <w:rsid w:val="00D97C41"/>
    <w:rsid w:val="00D97EBB"/>
    <w:rsid w:val="00DA0680"/>
    <w:rsid w:val="00DA09FE"/>
    <w:rsid w:val="00DA0D82"/>
    <w:rsid w:val="00DA1542"/>
    <w:rsid w:val="00DA172A"/>
    <w:rsid w:val="00DA1753"/>
    <w:rsid w:val="00DA1F6B"/>
    <w:rsid w:val="00DA1F8E"/>
    <w:rsid w:val="00DA2A2F"/>
    <w:rsid w:val="00DA2AEA"/>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2F5"/>
    <w:rsid w:val="00DB230F"/>
    <w:rsid w:val="00DB278D"/>
    <w:rsid w:val="00DB2A8D"/>
    <w:rsid w:val="00DB2AD1"/>
    <w:rsid w:val="00DB2F5C"/>
    <w:rsid w:val="00DB38A0"/>
    <w:rsid w:val="00DB3C59"/>
    <w:rsid w:val="00DB3CBC"/>
    <w:rsid w:val="00DB4162"/>
    <w:rsid w:val="00DB49DE"/>
    <w:rsid w:val="00DB4AB0"/>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9EB"/>
    <w:rsid w:val="00DE1BB0"/>
    <w:rsid w:val="00DE20CE"/>
    <w:rsid w:val="00DE27B9"/>
    <w:rsid w:val="00DE291C"/>
    <w:rsid w:val="00DE3281"/>
    <w:rsid w:val="00DE32BD"/>
    <w:rsid w:val="00DE4C6A"/>
    <w:rsid w:val="00DE4F04"/>
    <w:rsid w:val="00DE522B"/>
    <w:rsid w:val="00DE5C5D"/>
    <w:rsid w:val="00DE662C"/>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B5"/>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944"/>
    <w:rsid w:val="00E05EB7"/>
    <w:rsid w:val="00E05FB0"/>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756"/>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37E28"/>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5E1"/>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23E"/>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6804"/>
    <w:rsid w:val="00E768AA"/>
    <w:rsid w:val="00E776DD"/>
    <w:rsid w:val="00E77CAE"/>
    <w:rsid w:val="00E77DDD"/>
    <w:rsid w:val="00E8018B"/>
    <w:rsid w:val="00E803CB"/>
    <w:rsid w:val="00E80430"/>
    <w:rsid w:val="00E807E2"/>
    <w:rsid w:val="00E816AF"/>
    <w:rsid w:val="00E81C5F"/>
    <w:rsid w:val="00E81D89"/>
    <w:rsid w:val="00E81E6A"/>
    <w:rsid w:val="00E825EC"/>
    <w:rsid w:val="00E829ED"/>
    <w:rsid w:val="00E82B4E"/>
    <w:rsid w:val="00E831BA"/>
    <w:rsid w:val="00E83286"/>
    <w:rsid w:val="00E8372C"/>
    <w:rsid w:val="00E83A82"/>
    <w:rsid w:val="00E83CF0"/>
    <w:rsid w:val="00E84126"/>
    <w:rsid w:val="00E84532"/>
    <w:rsid w:val="00E84542"/>
    <w:rsid w:val="00E84621"/>
    <w:rsid w:val="00E8467F"/>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C6A"/>
    <w:rsid w:val="00EA0F13"/>
    <w:rsid w:val="00EA114B"/>
    <w:rsid w:val="00EA1178"/>
    <w:rsid w:val="00EA1449"/>
    <w:rsid w:val="00EA1822"/>
    <w:rsid w:val="00EA182F"/>
    <w:rsid w:val="00EA19E3"/>
    <w:rsid w:val="00EA1B5E"/>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F8A"/>
    <w:rsid w:val="00EA57A3"/>
    <w:rsid w:val="00EA5A7F"/>
    <w:rsid w:val="00EA5C9A"/>
    <w:rsid w:val="00EA660E"/>
    <w:rsid w:val="00EA6C70"/>
    <w:rsid w:val="00EA7530"/>
    <w:rsid w:val="00EA7BF6"/>
    <w:rsid w:val="00EA7C61"/>
    <w:rsid w:val="00EB0092"/>
    <w:rsid w:val="00EB0283"/>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29A"/>
    <w:rsid w:val="00EC77BC"/>
    <w:rsid w:val="00EC77DD"/>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2EFB"/>
    <w:rsid w:val="00ED34F6"/>
    <w:rsid w:val="00ED35C0"/>
    <w:rsid w:val="00ED3911"/>
    <w:rsid w:val="00ED3DA0"/>
    <w:rsid w:val="00ED42F0"/>
    <w:rsid w:val="00ED477D"/>
    <w:rsid w:val="00ED47B6"/>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2531"/>
    <w:rsid w:val="00EE2BDB"/>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2927"/>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2ED8"/>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6A"/>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A3"/>
    <w:rsid w:val="00F301CC"/>
    <w:rsid w:val="00F303A1"/>
    <w:rsid w:val="00F304DF"/>
    <w:rsid w:val="00F3084A"/>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74"/>
    <w:rsid w:val="00F368D7"/>
    <w:rsid w:val="00F36C78"/>
    <w:rsid w:val="00F375AE"/>
    <w:rsid w:val="00F37BF0"/>
    <w:rsid w:val="00F4037C"/>
    <w:rsid w:val="00F40403"/>
    <w:rsid w:val="00F40AB4"/>
    <w:rsid w:val="00F41112"/>
    <w:rsid w:val="00F411B4"/>
    <w:rsid w:val="00F41594"/>
    <w:rsid w:val="00F4185B"/>
    <w:rsid w:val="00F418D3"/>
    <w:rsid w:val="00F42107"/>
    <w:rsid w:val="00F42A49"/>
    <w:rsid w:val="00F42A7A"/>
    <w:rsid w:val="00F42EFD"/>
    <w:rsid w:val="00F43039"/>
    <w:rsid w:val="00F43CB0"/>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41E"/>
    <w:rsid w:val="00F655CD"/>
    <w:rsid w:val="00F658E4"/>
    <w:rsid w:val="00F65936"/>
    <w:rsid w:val="00F65C86"/>
    <w:rsid w:val="00F66384"/>
    <w:rsid w:val="00F663C4"/>
    <w:rsid w:val="00F6666A"/>
    <w:rsid w:val="00F667EF"/>
    <w:rsid w:val="00F67155"/>
    <w:rsid w:val="00F672D7"/>
    <w:rsid w:val="00F674E3"/>
    <w:rsid w:val="00F67C55"/>
    <w:rsid w:val="00F67C84"/>
    <w:rsid w:val="00F700B6"/>
    <w:rsid w:val="00F7012D"/>
    <w:rsid w:val="00F7061C"/>
    <w:rsid w:val="00F70890"/>
    <w:rsid w:val="00F720E4"/>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B48"/>
    <w:rsid w:val="00F75E2C"/>
    <w:rsid w:val="00F760EE"/>
    <w:rsid w:val="00F76223"/>
    <w:rsid w:val="00F76B07"/>
    <w:rsid w:val="00F77161"/>
    <w:rsid w:val="00F77596"/>
    <w:rsid w:val="00F77896"/>
    <w:rsid w:val="00F77BB3"/>
    <w:rsid w:val="00F77EA4"/>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0DB"/>
    <w:rsid w:val="00F864E7"/>
    <w:rsid w:val="00F8670F"/>
    <w:rsid w:val="00F86963"/>
    <w:rsid w:val="00F87086"/>
    <w:rsid w:val="00F90134"/>
    <w:rsid w:val="00F907C7"/>
    <w:rsid w:val="00F9198D"/>
    <w:rsid w:val="00F91B15"/>
    <w:rsid w:val="00F91B7E"/>
    <w:rsid w:val="00F92016"/>
    <w:rsid w:val="00F925B4"/>
    <w:rsid w:val="00F925F6"/>
    <w:rsid w:val="00F92A8D"/>
    <w:rsid w:val="00F92FF8"/>
    <w:rsid w:val="00F93AA3"/>
    <w:rsid w:val="00F94191"/>
    <w:rsid w:val="00F9443B"/>
    <w:rsid w:val="00F94CA5"/>
    <w:rsid w:val="00F952C5"/>
    <w:rsid w:val="00F953FE"/>
    <w:rsid w:val="00F97540"/>
    <w:rsid w:val="00F9777B"/>
    <w:rsid w:val="00F979B0"/>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27B"/>
    <w:rsid w:val="00FA6476"/>
    <w:rsid w:val="00FA6A95"/>
    <w:rsid w:val="00FA6E13"/>
    <w:rsid w:val="00FA70CC"/>
    <w:rsid w:val="00FA7316"/>
    <w:rsid w:val="00FA77D4"/>
    <w:rsid w:val="00FA798A"/>
    <w:rsid w:val="00FA7E20"/>
    <w:rsid w:val="00FB0FF2"/>
    <w:rsid w:val="00FB18B5"/>
    <w:rsid w:val="00FB197F"/>
    <w:rsid w:val="00FB203C"/>
    <w:rsid w:val="00FB23DD"/>
    <w:rsid w:val="00FB2830"/>
    <w:rsid w:val="00FB2DCB"/>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1B89"/>
    <w:rsid w:val="00FC1D06"/>
    <w:rsid w:val="00FC1F16"/>
    <w:rsid w:val="00FC1FB3"/>
    <w:rsid w:val="00FC200E"/>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C7C"/>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F8B"/>
    <w:rsid w:val="00FD61E3"/>
    <w:rsid w:val="00FD6751"/>
    <w:rsid w:val="00FD6D64"/>
    <w:rsid w:val="00FD701C"/>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236"/>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495"/>
    <w:rsid w:val="00FF2AC3"/>
    <w:rsid w:val="00FF2EC4"/>
    <w:rsid w:val="00FF3625"/>
    <w:rsid w:val="00FF36AA"/>
    <w:rsid w:val="00FF3D9F"/>
    <w:rsid w:val="00FF4055"/>
    <w:rsid w:val="00FF4786"/>
    <w:rsid w:val="00FF4BA5"/>
    <w:rsid w:val="00FF4D59"/>
    <w:rsid w:val="00FF5169"/>
    <w:rsid w:val="00FF5174"/>
    <w:rsid w:val="00FF5328"/>
    <w:rsid w:val="00FF5399"/>
    <w:rsid w:val="00FF58A7"/>
    <w:rsid w:val="00FF6263"/>
    <w:rsid w:val="00FF6A50"/>
    <w:rsid w:val="00FF6D0F"/>
    <w:rsid w:val="00FF74EF"/>
    <w:rsid w:val="00FF75FD"/>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EB312A9"/>
  <w15:docId w15:val="{7D8A3D69-DA3F-4FBC-B9A3-69E4E16A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F73"/>
  </w:style>
  <w:style w:type="paragraph" w:styleId="Heading1">
    <w:name w:val="heading 1"/>
    <w:basedOn w:val="Normal"/>
    <w:next w:val="BodyText"/>
    <w:link w:val="Heading1Char"/>
    <w:qFormat/>
    <w:rsid w:val="00C440F7"/>
    <w:pPr>
      <w:keepNext/>
      <w:keepLines/>
      <w:numPr>
        <w:numId w:val="7"/>
      </w:numPr>
      <w:spacing w:before="360" w:after="120" w:line="440" w:lineRule="exact"/>
      <w:outlineLvl w:val="0"/>
    </w:pPr>
    <w:rPr>
      <w:b/>
      <w:bCs/>
      <w:color w:val="201547" w:themeColor="accent1"/>
      <w:kern w:val="32"/>
      <w:sz w:val="40"/>
      <w:szCs w:val="32"/>
    </w:rPr>
  </w:style>
  <w:style w:type="paragraph" w:styleId="Heading2">
    <w:name w:val="heading 2"/>
    <w:basedOn w:val="Normal"/>
    <w:next w:val="BodyText"/>
    <w:link w:val="Heading2Char"/>
    <w:qFormat/>
    <w:rsid w:val="00C440F7"/>
    <w:pPr>
      <w:keepNext/>
      <w:keepLines/>
      <w:numPr>
        <w:ilvl w:val="1"/>
        <w:numId w:val="7"/>
      </w:numPr>
      <w:tabs>
        <w:tab w:val="left" w:pos="1418"/>
        <w:tab w:val="left" w:pos="1701"/>
        <w:tab w:val="left" w:pos="1985"/>
      </w:tabs>
      <w:spacing w:before="360" w:after="120" w:line="320" w:lineRule="exact"/>
      <w:outlineLvl w:val="1"/>
    </w:pPr>
    <w:rPr>
      <w:b/>
      <w:bCs/>
      <w:iCs/>
      <w:color w:val="201547" w:themeColor="accent1"/>
      <w:kern w:val="20"/>
      <w:sz w:val="32"/>
      <w:szCs w:val="32"/>
    </w:rPr>
  </w:style>
  <w:style w:type="paragraph" w:styleId="Heading3">
    <w:name w:val="heading 3"/>
    <w:basedOn w:val="Normal"/>
    <w:next w:val="BodyText"/>
    <w:link w:val="Heading3Char"/>
    <w:qFormat/>
    <w:rsid w:val="00C440F7"/>
    <w:pPr>
      <w:keepNext/>
      <w:keepLines/>
      <w:numPr>
        <w:ilvl w:val="2"/>
        <w:numId w:val="7"/>
      </w:numPr>
      <w:tabs>
        <w:tab w:val="left" w:pos="1418"/>
        <w:tab w:val="left" w:pos="1701"/>
        <w:tab w:val="left" w:pos="1985"/>
      </w:tabs>
      <w:spacing w:before="240" w:after="100" w:line="240" w:lineRule="exact"/>
      <w:outlineLvl w:val="2"/>
    </w:pPr>
    <w:rPr>
      <w:b/>
      <w:color w:val="201547" w:themeColor="accent1"/>
      <w:sz w:val="28"/>
      <w:szCs w:val="28"/>
    </w:rPr>
  </w:style>
  <w:style w:type="paragraph" w:styleId="Heading4">
    <w:name w:val="heading 4"/>
    <w:basedOn w:val="Normal"/>
    <w:next w:val="BodyText"/>
    <w:link w:val="Heading4Char"/>
    <w:qFormat/>
    <w:rsid w:val="00EA0C6A"/>
    <w:pPr>
      <w:keepNext/>
      <w:keepLines/>
      <w:tabs>
        <w:tab w:val="left" w:pos="1418"/>
        <w:tab w:val="left" w:pos="1701"/>
        <w:tab w:val="left" w:pos="1985"/>
      </w:tabs>
      <w:spacing w:before="200" w:after="100"/>
      <w:outlineLvl w:val="3"/>
    </w:pPr>
    <w:rPr>
      <w:rFonts w:asciiTheme="majorHAnsi" w:eastAsiaTheme="majorEastAsia" w:hAnsiTheme="majorHAnsi" w:cstheme="majorBidi"/>
      <w:b/>
      <w:bCs/>
      <w:color w:val="201547" w:themeColor="text2"/>
      <w:sz w:val="24"/>
      <w:szCs w:val="24"/>
    </w:rPr>
  </w:style>
  <w:style w:type="paragraph" w:styleId="Heading5">
    <w:name w:val="heading 5"/>
    <w:basedOn w:val="Normal"/>
    <w:next w:val="BodyText"/>
    <w:link w:val="Heading5Char"/>
    <w:qFormat/>
    <w:rsid w:val="00EA0C6A"/>
    <w:pPr>
      <w:keepNext/>
      <w:keepLines/>
      <w:spacing w:before="200" w:after="100"/>
      <w:outlineLvl w:val="4"/>
    </w:pPr>
    <w:rPr>
      <w:rFonts w:asciiTheme="majorHAnsi" w:eastAsiaTheme="majorEastAsia" w:hAnsiTheme="majorHAnsi" w:cstheme="majorBidi"/>
      <w:b/>
      <w:color w:val="201547" w:themeColor="text2"/>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201547"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201547"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201547"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54F"/>
    <w:pPr>
      <w:tabs>
        <w:tab w:val="center" w:pos="4513"/>
        <w:tab w:val="right" w:pos="9026"/>
      </w:tabs>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59"/>
    <w:rsid w:val="00E37E28"/>
    <w:pPr>
      <w:spacing w:before="60" w:after="60" w:line="220" w:lineRule="atLeast"/>
      <w:ind w:left="113" w:right="113"/>
    </w:pPr>
    <w:rPr>
      <w:rFonts w:cs="Times New Roman"/>
      <w:color w:val="201547" w:themeColor="text2"/>
      <w:sz w:val="18"/>
    </w:rPr>
    <w:tblPr>
      <w:tblStyleRowBandSize w:val="1"/>
      <w:tblStyleColBandSize w:val="1"/>
      <w:tblBorders>
        <w:top w:val="single" w:sz="8" w:space="0" w:color="201547" w:themeColor="text2"/>
        <w:bottom w:val="single" w:sz="8" w:space="0" w:color="201547" w:themeColor="text2"/>
        <w:insideH w:val="single" w:sz="8" w:space="0" w:color="201547" w:themeColor="text2"/>
      </w:tblBorders>
      <w:tblCellMar>
        <w:left w:w="0" w:type="dxa"/>
        <w:right w:w="0" w:type="dxa"/>
      </w:tblCellMar>
    </w:tblPr>
    <w:tcPr>
      <w:shd w:val="clear" w:color="auto" w:fill="FFFFFF" w:themeFill="background1"/>
    </w:tc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201547" w:themeFill="text2"/>
      </w:tcPr>
    </w:tblStylePr>
    <w:tblStylePr w:type="lastRow">
      <w:rPr>
        <w:b w:val="0"/>
      </w:rPr>
    </w:tblStylePr>
    <w:tblStylePr w:type="firstCol">
      <w:tblPr/>
      <w:tcPr>
        <w:shd w:val="clear" w:color="auto" w:fill="FFFFFF" w:themeFill="background1"/>
      </w:tcPr>
    </w:tblStylePr>
    <w:tblStylePr w:type="lastCol">
      <w:pPr>
        <w:jc w:val="left"/>
      </w:pPr>
    </w:tblStylePr>
    <w:tblStylePr w:type="band1Vert">
      <w:tblPr/>
      <w:tcPr>
        <w:shd w:val="clear" w:color="auto" w:fill="FFFFFF" w:themeFill="background1"/>
      </w:tcPr>
    </w:tblStylePr>
    <w:tblStylePr w:type="band2Vert">
      <w:tblPr/>
      <w:tcPr>
        <w:shd w:val="clear" w:color="auto" w:fill="FFFFFF" w:themeFill="background1"/>
      </w:tcPr>
    </w:tblStylePr>
    <w:tblStylePr w:type="band2Horz">
      <w:tblPr/>
      <w:tcPr>
        <w:shd w:val="clear" w:color="auto" w:fill="FFFFFF" w:themeFill="background1"/>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C328E9"/>
    <w:rPr>
      <w:sz w:val="16"/>
    </w:rPr>
  </w:style>
  <w:style w:type="paragraph" w:customStyle="1" w:styleId="FooterOddPageNumber">
    <w:name w:val="Footer Odd Page Number"/>
    <w:basedOn w:val="FooterOdd"/>
    <w:rsid w:val="001748A0"/>
    <w:pPr>
      <w:ind w:right="28"/>
    </w:pPr>
    <w:rPr>
      <w:b/>
      <w:color w:val="201547"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8A154F"/>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EA0C6A"/>
    <w:pPr>
      <w:spacing w:before="60" w:after="120" w:line="280" w:lineRule="atLeast"/>
    </w:pPr>
    <w:rPr>
      <w:rFonts w:cs="Times New Roman"/>
      <w:lang w:eastAsia="en-US"/>
    </w:rPr>
  </w:style>
  <w:style w:type="character" w:customStyle="1" w:styleId="BodyTextChar">
    <w:name w:val="Body Text Char"/>
    <w:basedOn w:val="DefaultParagraphFont"/>
    <w:link w:val="BodyText"/>
    <w:rsid w:val="00EA0C6A"/>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BB71F4"/>
    <w:pPr>
      <w:keepNext/>
      <w:keepLines/>
      <w:spacing w:line="240" w:lineRule="atLeast"/>
    </w:pPr>
    <w:rPr>
      <w:rFonts w:cs="Times New Roman"/>
      <w:b/>
      <w:color w:val="FFFFFF"/>
      <w:sz w:val="20"/>
      <w:szCs w:val="22"/>
    </w:rPr>
  </w:style>
  <w:style w:type="character" w:customStyle="1" w:styleId="Superscript">
    <w:name w:val="Superscript"/>
    <w:semiHidden/>
    <w:rsid w:val="0045714E"/>
    <w:rPr>
      <w:vertAlign w:val="superscript"/>
    </w:rPr>
  </w:style>
  <w:style w:type="character" w:styleId="Hyperlink">
    <w:name w:val="Hyperlink"/>
    <w:basedOn w:val="DefaultParagraphFont"/>
    <w:unhideWhenUsed/>
    <w:rsid w:val="00502E1D"/>
    <w:rPr>
      <w:color w:val="auto"/>
      <w:u w:val="single"/>
    </w:rPr>
  </w:style>
  <w:style w:type="paragraph" w:styleId="ListParagraph">
    <w:name w:val="List Paragraph"/>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qFormat/>
    <w:rsid w:val="00C440F7"/>
    <w:pPr>
      <w:numPr>
        <w:ilvl w:val="1"/>
      </w:numPr>
      <w:spacing w:line="320" w:lineRule="exact"/>
      <w:jc w:val="right"/>
    </w:pPr>
    <w:rPr>
      <w:rFonts w:asciiTheme="majorHAnsi" w:eastAsiaTheme="majorEastAsia" w:hAnsiTheme="majorHAnsi" w:cstheme="majorBidi"/>
      <w:iCs/>
      <w:color w:val="201547" w:themeColor="accent1"/>
      <w:spacing w:val="-2"/>
      <w:sz w:val="32"/>
      <w:szCs w:val="24"/>
    </w:rPr>
  </w:style>
  <w:style w:type="character" w:customStyle="1" w:styleId="SubtitleChar">
    <w:name w:val="Subtitle Char"/>
    <w:basedOn w:val="DefaultParagraphFont"/>
    <w:link w:val="Subtitle"/>
    <w:uiPriority w:val="99"/>
    <w:rsid w:val="00C440F7"/>
    <w:rPr>
      <w:rFonts w:asciiTheme="majorHAnsi" w:eastAsiaTheme="majorEastAsia" w:hAnsiTheme="majorHAnsi" w:cstheme="majorBidi"/>
      <w:iCs/>
      <w:color w:val="201547" w:themeColor="accent1"/>
      <w:spacing w:val="-2"/>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BB71F4"/>
    <w:pPr>
      <w:numPr>
        <w:numId w:val="10"/>
      </w:numPr>
      <w:spacing w:line="280" w:lineRule="atLeast"/>
      <w:ind w:left="283" w:hanging="170"/>
    </w:pPr>
    <w:rPr>
      <w:sz w:val="20"/>
    </w:rPr>
  </w:style>
  <w:style w:type="paragraph" w:customStyle="1" w:styleId="TableTextNumbered">
    <w:name w:val="Table Text Numbered"/>
    <w:basedOn w:val="TableTextLeft"/>
    <w:qFormat/>
    <w:rsid w:val="00BB71F4"/>
    <w:pPr>
      <w:numPr>
        <w:numId w:val="2"/>
      </w:numPr>
      <w:spacing w:line="240" w:lineRule="atLeast"/>
    </w:pPr>
    <w:rPr>
      <w:sz w:val="20"/>
    </w:r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BB71F4"/>
    <w:pPr>
      <w:spacing w:line="240" w:lineRule="atLeast"/>
    </w:pPr>
    <w:rPr>
      <w:b/>
      <w:sz w:val="20"/>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EA0C6A"/>
    <w:rPr>
      <w:rFonts w:asciiTheme="majorHAnsi" w:eastAsiaTheme="majorEastAsia" w:hAnsiTheme="majorHAnsi" w:cstheme="majorBidi"/>
      <w:b/>
      <w:bCs/>
      <w:color w:val="201547" w:themeColor="text2"/>
      <w:sz w:val="24"/>
      <w:szCs w:val="24"/>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qFormat/>
    <w:rsid w:val="00C440F7"/>
    <w:pPr>
      <w:spacing w:after="120" w:line="440" w:lineRule="exact"/>
      <w:contextualSpacing/>
      <w:jc w:val="right"/>
    </w:pPr>
    <w:rPr>
      <w:rFonts w:asciiTheme="majorHAnsi" w:eastAsiaTheme="majorEastAsia" w:hAnsiTheme="majorHAnsi" w:cstheme="majorBidi"/>
      <w:b/>
      <w:color w:val="FFFFFF" w:themeColor="background1"/>
      <w:spacing w:val="-2"/>
      <w:sz w:val="40"/>
      <w:szCs w:val="52"/>
    </w:rPr>
  </w:style>
  <w:style w:type="character" w:customStyle="1" w:styleId="TitleChar">
    <w:name w:val="Title Char"/>
    <w:basedOn w:val="DefaultParagraphFont"/>
    <w:link w:val="Title"/>
    <w:uiPriority w:val="99"/>
    <w:rsid w:val="00C440F7"/>
    <w:rPr>
      <w:rFonts w:asciiTheme="majorHAnsi" w:eastAsiaTheme="majorEastAsia" w:hAnsiTheme="majorHAnsi" w:cstheme="majorBidi"/>
      <w:b/>
      <w:color w:val="FFFFFF" w:themeColor="background1"/>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201547"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201547"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201547"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201547"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201547"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201547"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201547"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201547" w:themeColor="text2"/>
    </w:rPr>
  </w:style>
  <w:style w:type="character" w:customStyle="1" w:styleId="Heading5Char">
    <w:name w:val="Heading 5 Char"/>
    <w:basedOn w:val="DefaultParagraphFont"/>
    <w:link w:val="Heading5"/>
    <w:rsid w:val="00EA0C6A"/>
    <w:rPr>
      <w:rFonts w:asciiTheme="majorHAnsi" w:eastAsiaTheme="majorEastAsia" w:hAnsiTheme="majorHAnsi" w:cstheme="majorBidi"/>
      <w:b/>
      <w:color w:val="201547" w:themeColor="text2"/>
    </w:rPr>
  </w:style>
  <w:style w:type="paragraph" w:styleId="BlockText">
    <w:name w:val="Block Text"/>
    <w:basedOn w:val="Normal"/>
    <w:semiHidden/>
    <w:unhideWhenUsed/>
    <w:rsid w:val="0049165E"/>
    <w:pPr>
      <w:pBdr>
        <w:top w:val="single" w:sz="2" w:space="10" w:color="201547" w:themeColor="accent1" w:frame="1"/>
        <w:left w:val="single" w:sz="2" w:space="10" w:color="201547" w:themeColor="accent1" w:frame="1"/>
        <w:bottom w:val="single" w:sz="2" w:space="10" w:color="201547" w:themeColor="accent1" w:frame="1"/>
        <w:right w:val="single" w:sz="2" w:space="10" w:color="201547" w:themeColor="accent1" w:frame="1"/>
      </w:pBdr>
      <w:ind w:left="1152" w:right="1152"/>
    </w:pPr>
    <w:rPr>
      <w:rFonts w:eastAsiaTheme="minorEastAsia" w:cstheme="minorBidi"/>
      <w:i/>
      <w:iCs/>
      <w:color w:val="201547" w:themeColor="text2"/>
    </w:rPr>
  </w:style>
  <w:style w:type="paragraph" w:styleId="IntenseQuote">
    <w:name w:val="Intense Quote"/>
    <w:basedOn w:val="Normal"/>
    <w:next w:val="Normal"/>
    <w:link w:val="IntenseQuoteChar"/>
    <w:semiHidden/>
    <w:rsid w:val="0098148A"/>
    <w:pPr>
      <w:pBdr>
        <w:bottom w:val="single" w:sz="4" w:space="4" w:color="201547" w:themeColor="accent1"/>
      </w:pBdr>
      <w:spacing w:before="200" w:after="280"/>
      <w:ind w:left="936" w:right="936"/>
    </w:pPr>
    <w:rPr>
      <w:b/>
      <w:bCs/>
      <w:i/>
      <w:iCs/>
      <w:color w:val="201547" w:themeColor="accent1"/>
    </w:rPr>
  </w:style>
  <w:style w:type="character" w:customStyle="1" w:styleId="IntenseQuoteChar">
    <w:name w:val="Intense Quote Char"/>
    <w:basedOn w:val="DefaultParagraphFont"/>
    <w:link w:val="IntenseQuote"/>
    <w:semiHidden/>
    <w:rsid w:val="0098148A"/>
    <w:rPr>
      <w:b/>
      <w:bCs/>
      <w:i/>
      <w:iCs/>
      <w:color w:val="201547" w:themeColor="accent1"/>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C440F7"/>
    <w:pPr>
      <w:spacing w:before="240" w:after="240" w:line="360" w:lineRule="exact"/>
    </w:pPr>
    <w:rPr>
      <w:color w:val="201547" w:themeColor="accent1"/>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201547" w:themeColor="text2"/>
        <w:left w:val="single" w:sz="4" w:space="0" w:color="201547" w:themeColor="text2"/>
        <w:bottom w:val="single" w:sz="4" w:space="0" w:color="201547" w:themeColor="text2"/>
        <w:right w:val="single" w:sz="4" w:space="0" w:color="201547"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EA0C6A"/>
    <w:pPr>
      <w:spacing w:before="0"/>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201547" w:themeColor="text2"/>
      <w:sz w:val="40"/>
      <w:szCs w:val="40"/>
    </w:rPr>
  </w:style>
  <w:style w:type="paragraph" w:customStyle="1" w:styleId="HighlightBoxText">
    <w:name w:val="Highlight Box Text"/>
    <w:basedOn w:val="Normal"/>
    <w:qFormat/>
    <w:rsid w:val="00C440F7"/>
    <w:pPr>
      <w:spacing w:before="120" w:after="120" w:line="300" w:lineRule="atLeast"/>
      <w:ind w:left="227" w:right="227"/>
    </w:pPr>
    <w:rPr>
      <w:color w:val="FFFFFF" w:themeColor="background1"/>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BB71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8A154F"/>
    <w:pPr>
      <w:spacing w:line="240" w:lineRule="auto"/>
    </w:pPr>
    <w:rPr>
      <w:color w:val="FFFFFF"/>
      <w:sz w:val="24"/>
    </w:rPr>
    <w:tblPr>
      <w:tblCellMar>
        <w:top w:w="227" w:type="dxa"/>
        <w:left w:w="0" w:type="dxa"/>
        <w:bottom w:w="227" w:type="dxa"/>
        <w:right w:w="0" w:type="dxa"/>
      </w:tblCellMar>
    </w:tblPr>
    <w:tcPr>
      <w:shd w:val="clear" w:color="auto" w:fill="201547" w:themeFill="text2"/>
    </w:tcPr>
  </w:style>
  <w:style w:type="paragraph" w:customStyle="1" w:styleId="BodyText100ThemeColour">
    <w:name w:val="Body Text 100% Theme Colour"/>
    <w:basedOn w:val="BodyText"/>
    <w:qFormat/>
    <w:rsid w:val="00096B2D"/>
    <w:rPr>
      <w:color w:val="201547"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C440F7"/>
    <w:rPr>
      <w:b/>
    </w:rPr>
  </w:style>
  <w:style w:type="paragraph" w:customStyle="1" w:styleId="HighlightBoxBullet">
    <w:name w:val="Highlight Box Bullet"/>
    <w:basedOn w:val="HighlightBoxText"/>
    <w:qFormat/>
    <w:rsid w:val="00C440F7"/>
    <w:pPr>
      <w:numPr>
        <w:ilvl w:val="3"/>
        <w:numId w:val="14"/>
      </w:numPr>
      <w:tabs>
        <w:tab w:val="left" w:pos="454"/>
      </w:tabs>
      <w:ind w:left="511" w:hanging="284"/>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13"/>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rsid w:val="00C440F7"/>
    <w:pPr>
      <w:spacing w:line="240" w:lineRule="auto"/>
    </w:pPr>
    <w:rPr>
      <w:b/>
      <w:color w:val="201547" w:themeColor="accent1"/>
      <w:spacing w:val="-4"/>
      <w:sz w:val="22"/>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rsid w:val="001748A0"/>
    <w:pPr>
      <w:framePr w:wrap="around" w:vAnchor="page" w:hAnchor="margin" w:yAlign="bottom"/>
    </w:pPr>
    <w:rPr>
      <w:b/>
      <w:color w:val="201547" w:themeColor="accent1"/>
    </w:rPr>
  </w:style>
  <w:style w:type="character" w:customStyle="1" w:styleId="HiddenText">
    <w:name w:val="Hidden Text"/>
    <w:basedOn w:val="DefaultParagraphFont"/>
    <w:uiPriority w:val="1"/>
    <w:rsid w:val="007362BC"/>
    <w:rPr>
      <w:vanish/>
      <w:color w:val="FF0000"/>
      <w:sz w:val="16"/>
      <w:u w:val="dotted"/>
    </w:rPr>
  </w:style>
  <w:style w:type="character" w:customStyle="1" w:styleId="Heading1Char">
    <w:name w:val="Heading 1 Char"/>
    <w:basedOn w:val="DefaultParagraphFont"/>
    <w:link w:val="Heading1"/>
    <w:rsid w:val="00C440F7"/>
    <w:rPr>
      <w:b/>
      <w:bCs/>
      <w:color w:val="201547" w:themeColor="accent1"/>
      <w:kern w:val="32"/>
      <w:sz w:val="40"/>
      <w:szCs w:val="32"/>
    </w:rPr>
  </w:style>
  <w:style w:type="character" w:customStyle="1" w:styleId="Heading2Char">
    <w:name w:val="Heading 2 Char"/>
    <w:basedOn w:val="DefaultParagraphFont"/>
    <w:link w:val="Heading2"/>
    <w:rsid w:val="00C440F7"/>
    <w:rPr>
      <w:b/>
      <w:bCs/>
      <w:iCs/>
      <w:color w:val="201547" w:themeColor="accent1"/>
      <w:kern w:val="20"/>
      <w:sz w:val="32"/>
      <w:szCs w:val="32"/>
    </w:rPr>
  </w:style>
  <w:style w:type="character" w:customStyle="1" w:styleId="Heading3Char">
    <w:name w:val="Heading 3 Char"/>
    <w:basedOn w:val="DefaultParagraphFont"/>
    <w:link w:val="Heading3"/>
    <w:rsid w:val="00C440F7"/>
    <w:rPr>
      <w:b/>
      <w:color w:val="201547" w:themeColor="accent1"/>
      <w:sz w:val="28"/>
      <w:szCs w:val="28"/>
    </w:rPr>
  </w:style>
  <w:style w:type="table" w:styleId="ColorfulGrid">
    <w:name w:val="Colorful Grid"/>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C8BEEC" w:themeFill="accent1" w:themeFillTint="33"/>
    </w:tcPr>
    <w:tblStylePr w:type="firstRow">
      <w:rPr>
        <w:b/>
        <w:bCs/>
      </w:rPr>
      <w:tblPr/>
      <w:tcPr>
        <w:shd w:val="clear" w:color="auto" w:fill="917DD8" w:themeFill="accent1" w:themeFillTint="66"/>
      </w:tcPr>
    </w:tblStylePr>
    <w:tblStylePr w:type="lastRow">
      <w:rPr>
        <w:b/>
        <w:bCs/>
        <w:color w:val="363534" w:themeColor="text1"/>
      </w:rPr>
      <w:tblPr/>
      <w:tcPr>
        <w:shd w:val="clear" w:color="auto" w:fill="917DD8" w:themeFill="accent1" w:themeFillTint="66"/>
      </w:tcPr>
    </w:tblStylePr>
    <w:tblStylePr w:type="firstCol">
      <w:rPr>
        <w:color w:val="FFFFFF" w:themeColor="background1"/>
      </w:rPr>
      <w:tblPr/>
      <w:tcPr>
        <w:shd w:val="clear" w:color="auto" w:fill="170F34" w:themeFill="accent1" w:themeFillShade="BF"/>
      </w:tcPr>
    </w:tblStylePr>
    <w:tblStylePr w:type="lastCol">
      <w:rPr>
        <w:color w:val="FFFFFF" w:themeColor="background1"/>
      </w:rPr>
      <w:tblPr/>
      <w:tcPr>
        <w:shd w:val="clear" w:color="auto" w:fill="170F34" w:themeFill="accent1" w:themeFillShade="BF"/>
      </w:tc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ColorfulGrid-Accent2">
    <w:name w:val="Colorful Grid Accent 2"/>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0F5F4" w:themeFill="accent2" w:themeFillTint="33"/>
    </w:tcPr>
    <w:tblStylePr w:type="firstRow">
      <w:rPr>
        <w:b/>
        <w:bCs/>
      </w:rPr>
      <w:tblPr/>
      <w:tcPr>
        <w:shd w:val="clear" w:color="auto" w:fill="C1ECEA" w:themeFill="accent2" w:themeFillTint="66"/>
      </w:tcPr>
    </w:tblStylePr>
    <w:tblStylePr w:type="lastRow">
      <w:rPr>
        <w:b/>
        <w:bCs/>
        <w:color w:val="363534" w:themeColor="text1"/>
      </w:rPr>
      <w:tblPr/>
      <w:tcPr>
        <w:shd w:val="clear" w:color="auto" w:fill="C1ECEA" w:themeFill="accent2" w:themeFillTint="66"/>
      </w:tcPr>
    </w:tblStylePr>
    <w:tblStylePr w:type="firstCol">
      <w:rPr>
        <w:color w:val="FFFFFF" w:themeColor="background1"/>
      </w:rPr>
      <w:tblPr/>
      <w:tcPr>
        <w:shd w:val="clear" w:color="auto" w:fill="35B2AB" w:themeFill="accent2" w:themeFillShade="BF"/>
      </w:tcPr>
    </w:tblStylePr>
    <w:tblStylePr w:type="lastCol">
      <w:rPr>
        <w:color w:val="FFFFFF" w:themeColor="background1"/>
      </w:rPr>
      <w:tblPr/>
      <w:tcPr>
        <w:shd w:val="clear" w:color="auto" w:fill="35B2AB" w:themeFill="accent2" w:themeFillShade="BF"/>
      </w:tc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ColorfulGrid-Accent3">
    <w:name w:val="Colorful Grid Accent 3"/>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AF8F8" w:themeFill="accent3" w:themeFillTint="33"/>
    </w:tcPr>
    <w:tblStylePr w:type="firstRow">
      <w:rPr>
        <w:b/>
        <w:bCs/>
      </w:rPr>
      <w:tblPr/>
      <w:tcPr>
        <w:shd w:val="clear" w:color="auto" w:fill="D6F2F1" w:themeFill="accent3" w:themeFillTint="66"/>
      </w:tcPr>
    </w:tblStylePr>
    <w:tblStylePr w:type="lastRow">
      <w:rPr>
        <w:b/>
        <w:bCs/>
        <w:color w:val="363534" w:themeColor="text1"/>
      </w:rPr>
      <w:tblPr/>
      <w:tcPr>
        <w:shd w:val="clear" w:color="auto" w:fill="D6F2F1" w:themeFill="accent3" w:themeFillTint="66"/>
      </w:tcPr>
    </w:tblStylePr>
    <w:tblStylePr w:type="firstCol">
      <w:rPr>
        <w:color w:val="FFFFFF" w:themeColor="background1"/>
      </w:rPr>
      <w:tblPr/>
      <w:tcPr>
        <w:shd w:val="clear" w:color="auto" w:fill="50CAC4" w:themeFill="accent3" w:themeFillShade="BF"/>
      </w:tcPr>
    </w:tblStylePr>
    <w:tblStylePr w:type="lastCol">
      <w:rPr>
        <w:color w:val="FFFFFF" w:themeColor="background1"/>
      </w:rPr>
      <w:tblPr/>
      <w:tcPr>
        <w:shd w:val="clear" w:color="auto" w:fill="50CAC4" w:themeFill="accent3" w:themeFillShade="BF"/>
      </w:tc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ColorfulGrid-Accent4">
    <w:name w:val="Colorful Grid Accent 4"/>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BCFFFB" w:themeFill="accent4" w:themeFillTint="33"/>
    </w:tcPr>
    <w:tblStylePr w:type="firstRow">
      <w:rPr>
        <w:b/>
        <w:bCs/>
      </w:rPr>
      <w:tblPr/>
      <w:tcPr>
        <w:shd w:val="clear" w:color="auto" w:fill="7AFFF8" w:themeFill="accent4" w:themeFillTint="66"/>
      </w:tcPr>
    </w:tblStylePr>
    <w:tblStylePr w:type="lastRow">
      <w:rPr>
        <w:b/>
        <w:bCs/>
        <w:color w:val="363534" w:themeColor="text1"/>
      </w:rPr>
      <w:tblPr/>
      <w:tcPr>
        <w:shd w:val="clear" w:color="auto" w:fill="7AFFF8" w:themeFill="accent4" w:themeFillTint="66"/>
      </w:tcPr>
    </w:tblStylePr>
    <w:tblStylePr w:type="firstCol">
      <w:rPr>
        <w:color w:val="FFFFFF" w:themeColor="background1"/>
      </w:rPr>
      <w:tblPr/>
      <w:tcPr>
        <w:shd w:val="clear" w:color="auto" w:fill="00857E" w:themeFill="accent4" w:themeFillShade="BF"/>
      </w:tcPr>
    </w:tblStylePr>
    <w:tblStylePr w:type="lastCol">
      <w:rPr>
        <w:color w:val="FFFFFF" w:themeColor="background1"/>
      </w:rPr>
      <w:tblPr/>
      <w:tcPr>
        <w:shd w:val="clear" w:color="auto" w:fill="00857E" w:themeFill="accent4" w:themeFillShade="BF"/>
      </w:tc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ColorfulGrid-Accent5">
    <w:name w:val="Colorful Grid Accent 5"/>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9D5E5" w:themeFill="accent5" w:themeFillTint="33"/>
    </w:tcPr>
    <w:tblStylePr w:type="firstRow">
      <w:rPr>
        <w:b/>
        <w:bCs/>
      </w:rPr>
      <w:tblPr/>
      <w:tcPr>
        <w:shd w:val="clear" w:color="auto" w:fill="B3ADCB" w:themeFill="accent5" w:themeFillTint="66"/>
      </w:tcPr>
    </w:tblStylePr>
    <w:tblStylePr w:type="lastRow">
      <w:rPr>
        <w:b/>
        <w:bCs/>
        <w:color w:val="363534" w:themeColor="text1"/>
      </w:rPr>
      <w:tblPr/>
      <w:tcPr>
        <w:shd w:val="clear" w:color="auto" w:fill="B3ADCB" w:themeFill="accent5" w:themeFillTint="66"/>
      </w:tcPr>
    </w:tblStylePr>
    <w:tblStylePr w:type="firstCol">
      <w:rPr>
        <w:color w:val="FFFFFF" w:themeColor="background1"/>
      </w:rPr>
      <w:tblPr/>
      <w:tcPr>
        <w:shd w:val="clear" w:color="auto" w:fill="393350" w:themeFill="accent5" w:themeFillShade="BF"/>
      </w:tcPr>
    </w:tblStylePr>
    <w:tblStylePr w:type="lastCol">
      <w:rPr>
        <w:color w:val="FFFFFF" w:themeColor="background1"/>
      </w:rPr>
      <w:tblPr/>
      <w:tcPr>
        <w:shd w:val="clear" w:color="auto" w:fill="393350" w:themeFill="accent5" w:themeFillShade="BF"/>
      </w:tc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ColorfulGrid-Accent6">
    <w:name w:val="Colorful Grid Accent 6"/>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4E3E9" w:themeFill="accent6" w:themeFillTint="33"/>
    </w:tcPr>
    <w:tblStylePr w:type="firstRow">
      <w:rPr>
        <w:b/>
        <w:bCs/>
      </w:rPr>
      <w:tblPr/>
      <w:tcPr>
        <w:shd w:val="clear" w:color="auto" w:fill="C9C7D3" w:themeFill="accent6" w:themeFillTint="66"/>
      </w:tcPr>
    </w:tblStylePr>
    <w:tblStylePr w:type="lastRow">
      <w:rPr>
        <w:b/>
        <w:bCs/>
        <w:color w:val="363534" w:themeColor="text1"/>
      </w:rPr>
      <w:tblPr/>
      <w:tcPr>
        <w:shd w:val="clear" w:color="auto" w:fill="C9C7D3" w:themeFill="accent6" w:themeFillTint="66"/>
      </w:tcPr>
    </w:tblStylePr>
    <w:tblStylePr w:type="firstCol">
      <w:rPr>
        <w:color w:val="FFFFFF" w:themeColor="background1"/>
      </w:rPr>
      <w:tblPr/>
      <w:tcPr>
        <w:shd w:val="clear" w:color="auto" w:fill="5A556C" w:themeFill="accent6" w:themeFillShade="BF"/>
      </w:tcPr>
    </w:tblStylePr>
    <w:tblStylePr w:type="lastCol">
      <w:rPr>
        <w:color w:val="FFFFFF" w:themeColor="background1"/>
      </w:rPr>
      <w:tblPr/>
      <w:tcPr>
        <w:shd w:val="clear" w:color="auto" w:fill="5A556C" w:themeFill="accent6" w:themeFillShade="BF"/>
      </w:tc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ColorfulList">
    <w:name w:val="Colorful List"/>
    <w:basedOn w:val="TableNormal"/>
    <w:uiPriority w:val="72"/>
    <w:semiHidden/>
    <w:rsid w:val="0022698D"/>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2698D"/>
    <w:pPr>
      <w:spacing w:line="240" w:lineRule="auto"/>
    </w:pPr>
    <w:tblPr>
      <w:tblStyleRowBandSize w:val="1"/>
      <w:tblStyleColBandSize w:val="1"/>
    </w:tblPr>
    <w:tcPr>
      <w:shd w:val="clear" w:color="auto" w:fill="E4DFF5" w:themeFill="accen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1" w:themeFillTint="3F"/>
      </w:tcPr>
    </w:tblStylePr>
    <w:tblStylePr w:type="band1Horz">
      <w:tblPr/>
      <w:tcPr>
        <w:shd w:val="clear" w:color="auto" w:fill="C8BEEC" w:themeFill="accent1" w:themeFillTint="33"/>
      </w:tcPr>
    </w:tblStylePr>
  </w:style>
  <w:style w:type="table" w:styleId="ColorfulList-Accent2">
    <w:name w:val="Colorful List Accent 2"/>
    <w:basedOn w:val="TableNormal"/>
    <w:uiPriority w:val="72"/>
    <w:semiHidden/>
    <w:rsid w:val="0022698D"/>
    <w:pPr>
      <w:spacing w:line="240" w:lineRule="auto"/>
    </w:pPr>
    <w:tblPr>
      <w:tblStyleRowBandSize w:val="1"/>
      <w:tblStyleColBandSize w:val="1"/>
    </w:tblPr>
    <w:tcPr>
      <w:shd w:val="clear" w:color="auto" w:fill="EFFAF9" w:themeFill="accent2"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3F2" w:themeFill="accent2" w:themeFillTint="3F"/>
      </w:tcPr>
    </w:tblStylePr>
    <w:tblStylePr w:type="band1Horz">
      <w:tblPr/>
      <w:tcPr>
        <w:shd w:val="clear" w:color="auto" w:fill="E0F5F4" w:themeFill="accent2" w:themeFillTint="33"/>
      </w:tcPr>
    </w:tblStylePr>
  </w:style>
  <w:style w:type="table" w:styleId="ColorfulList-Accent3">
    <w:name w:val="Colorful List Accent 3"/>
    <w:basedOn w:val="TableNormal"/>
    <w:uiPriority w:val="72"/>
    <w:semiHidden/>
    <w:rsid w:val="0022698D"/>
    <w:pPr>
      <w:spacing w:line="240" w:lineRule="auto"/>
    </w:pPr>
    <w:tblPr>
      <w:tblStyleRowBandSize w:val="1"/>
      <w:tblStyleColBandSize w:val="1"/>
    </w:tblPr>
    <w:tcPr>
      <w:shd w:val="clear" w:color="auto" w:fill="F4FCFB" w:themeFill="accent3" w:themeFillTint="19"/>
    </w:tcPr>
    <w:tblStylePr w:type="firstRow">
      <w:rPr>
        <w:b/>
        <w:bCs/>
        <w:color w:val="FFFFFF" w:themeColor="background1"/>
      </w:rPr>
      <w:tblPr/>
      <w:tcPr>
        <w:tcBorders>
          <w:bottom w:val="single" w:sz="12" w:space="0" w:color="FFFFFF" w:themeColor="background1"/>
        </w:tcBorders>
        <w:shd w:val="clear" w:color="auto" w:fill="008E87" w:themeFill="accent4" w:themeFillShade="CC"/>
      </w:tcPr>
    </w:tblStylePr>
    <w:tblStylePr w:type="lastRow">
      <w:rPr>
        <w:b/>
        <w:bCs/>
        <w:color w:val="008E87"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3" w:themeFillTint="3F"/>
      </w:tcPr>
    </w:tblStylePr>
    <w:tblStylePr w:type="band1Horz">
      <w:tblPr/>
      <w:tcPr>
        <w:shd w:val="clear" w:color="auto" w:fill="EAF8F8" w:themeFill="accent3" w:themeFillTint="33"/>
      </w:tcPr>
    </w:tblStylePr>
  </w:style>
  <w:style w:type="table" w:styleId="ColorfulList-Accent4">
    <w:name w:val="Colorful List Accent 4"/>
    <w:basedOn w:val="TableNormal"/>
    <w:uiPriority w:val="72"/>
    <w:semiHidden/>
    <w:rsid w:val="0022698D"/>
    <w:pPr>
      <w:spacing w:line="240" w:lineRule="auto"/>
    </w:pPr>
    <w:tblPr>
      <w:tblStyleRowBandSize w:val="1"/>
      <w:tblStyleColBandSize w:val="1"/>
    </w:tblPr>
    <w:tcPr>
      <w:shd w:val="clear" w:color="auto" w:fill="DEFFFD" w:themeFill="accent4" w:themeFillTint="19"/>
    </w:tcPr>
    <w:tblStylePr w:type="firstRow">
      <w:rPr>
        <w:b/>
        <w:bCs/>
        <w:color w:val="FFFFFF" w:themeColor="background1"/>
      </w:rPr>
      <w:tblPr/>
      <w:tcPr>
        <w:tcBorders>
          <w:bottom w:val="single" w:sz="12" w:space="0" w:color="FFFFFF" w:themeColor="background1"/>
        </w:tcBorders>
        <w:shd w:val="clear" w:color="auto" w:fill="5FCEC9" w:themeFill="accent3" w:themeFillShade="CC"/>
      </w:tcPr>
    </w:tblStylePr>
    <w:tblStylePr w:type="lastRow">
      <w:rPr>
        <w:b/>
        <w:bCs/>
        <w:color w:val="5FCEC9"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4" w:themeFillTint="3F"/>
      </w:tcPr>
    </w:tblStylePr>
    <w:tblStylePr w:type="band1Horz">
      <w:tblPr/>
      <w:tcPr>
        <w:shd w:val="clear" w:color="auto" w:fill="BCFFFB" w:themeFill="accent4" w:themeFillTint="33"/>
      </w:tcPr>
    </w:tblStylePr>
  </w:style>
  <w:style w:type="table" w:styleId="ColorfulList-Accent5">
    <w:name w:val="Colorful List Accent 5"/>
    <w:basedOn w:val="TableNormal"/>
    <w:uiPriority w:val="72"/>
    <w:semiHidden/>
    <w:rsid w:val="0022698D"/>
    <w:pPr>
      <w:spacing w:line="240" w:lineRule="auto"/>
    </w:pPr>
    <w:tblPr>
      <w:tblStyleRowBandSize w:val="1"/>
      <w:tblStyleColBandSize w:val="1"/>
    </w:tblPr>
    <w:tcPr>
      <w:shd w:val="clear" w:color="auto" w:fill="ECEAF2" w:themeFill="accent5" w:themeFillTint="19"/>
    </w:tcPr>
    <w:tblStylePr w:type="firstRow">
      <w:rPr>
        <w:b/>
        <w:bCs/>
        <w:color w:val="FFFFFF" w:themeColor="background1"/>
      </w:rPr>
      <w:tblPr/>
      <w:tcPr>
        <w:tcBorders>
          <w:bottom w:val="single" w:sz="12" w:space="0" w:color="FFFFFF" w:themeColor="background1"/>
        </w:tcBorders>
        <w:shd w:val="clear" w:color="auto" w:fill="605B74" w:themeFill="accent6" w:themeFillShade="CC"/>
      </w:tcPr>
    </w:tblStylePr>
    <w:tblStylePr w:type="lastRow">
      <w:rPr>
        <w:b/>
        <w:bCs/>
        <w:color w:val="605B74"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CCDF" w:themeFill="accent5" w:themeFillTint="3F"/>
      </w:tcPr>
    </w:tblStylePr>
    <w:tblStylePr w:type="band1Horz">
      <w:tblPr/>
      <w:tcPr>
        <w:shd w:val="clear" w:color="auto" w:fill="D9D5E5" w:themeFill="accent5" w:themeFillTint="33"/>
      </w:tcPr>
    </w:tblStylePr>
  </w:style>
  <w:style w:type="table" w:styleId="ColorfulList-Accent6">
    <w:name w:val="Colorful List Accent 6"/>
    <w:basedOn w:val="TableNormal"/>
    <w:uiPriority w:val="72"/>
    <w:semiHidden/>
    <w:rsid w:val="0022698D"/>
    <w:pPr>
      <w:spacing w:line="240" w:lineRule="auto"/>
    </w:pPr>
    <w:tblPr>
      <w:tblStyleRowBandSize w:val="1"/>
      <w:tblStyleColBandSize w:val="1"/>
    </w:tblPr>
    <w:tcPr>
      <w:shd w:val="clear" w:color="auto" w:fill="F1F1F4" w:themeFill="accent6" w:themeFillTint="19"/>
    </w:tcPr>
    <w:tblStylePr w:type="firstRow">
      <w:rPr>
        <w:b/>
        <w:bCs/>
        <w:color w:val="FFFFFF" w:themeColor="background1"/>
      </w:rPr>
      <w:tblPr/>
      <w:tcPr>
        <w:tcBorders>
          <w:bottom w:val="single" w:sz="12" w:space="0" w:color="FFFFFF" w:themeColor="background1"/>
        </w:tcBorders>
        <w:shd w:val="clear" w:color="auto" w:fill="3D3656" w:themeFill="accent5" w:themeFillShade="CC"/>
      </w:tcPr>
    </w:tblStylePr>
    <w:tblStylePr w:type="lastRow">
      <w:rPr>
        <w:b/>
        <w:bCs/>
        <w:color w:val="3D3656"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CE3" w:themeFill="accent6" w:themeFillTint="3F"/>
      </w:tcPr>
    </w:tblStylePr>
    <w:tblStylePr w:type="band1Horz">
      <w:tblPr/>
      <w:tcPr>
        <w:shd w:val="clear" w:color="auto" w:fill="E4E3E9" w:themeFill="accent6" w:themeFillTint="33"/>
      </w:tcPr>
    </w:tblStylePr>
  </w:style>
  <w:style w:type="table" w:styleId="ColorfulShading">
    <w:name w:val="Colorful Shading"/>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201547" w:themeColor="accent1"/>
        <w:bottom w:val="single" w:sz="4" w:space="0" w:color="201547" w:themeColor="accent1"/>
        <w:right w:val="single" w:sz="4" w:space="0" w:color="201547" w:themeColor="accent1"/>
        <w:insideH w:val="single" w:sz="4" w:space="0" w:color="FFFFFF" w:themeColor="background1"/>
        <w:insideV w:val="single" w:sz="4" w:space="0" w:color="FFFFFF" w:themeColor="background1"/>
      </w:tblBorders>
    </w:tblPr>
    <w:tcPr>
      <w:shd w:val="clear" w:color="auto" w:fill="E4DFF5" w:themeFill="accen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1" w:themeFillShade="99"/>
      </w:tcPr>
    </w:tblStylePr>
    <w:tblStylePr w:type="firstCol">
      <w:rPr>
        <w:color w:val="FFFFFF" w:themeColor="background1"/>
      </w:rPr>
      <w:tblPr/>
      <w:tcPr>
        <w:tcBorders>
          <w:top w:val="nil"/>
          <w:left w:val="nil"/>
          <w:bottom w:val="nil"/>
          <w:right w:val="nil"/>
          <w:insideH w:val="single" w:sz="4" w:space="0" w:color="130C2A" w:themeColor="accent1" w:themeShade="99"/>
          <w:insideV w:val="nil"/>
        </w:tcBorders>
        <w:shd w:val="clear" w:color="auto" w:fill="130C2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1" w:themeFillShade="99"/>
      </w:tcPr>
    </w:tblStylePr>
    <w:tblStylePr w:type="band1Vert">
      <w:tblPr/>
      <w:tcPr>
        <w:shd w:val="clear" w:color="auto" w:fill="917DD8" w:themeFill="accent1" w:themeFillTint="66"/>
      </w:tcPr>
    </w:tblStylePr>
    <w:tblStylePr w:type="band1Horz">
      <w:tblPr/>
      <w:tcPr>
        <w:shd w:val="clear" w:color="auto" w:fill="775ECF"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66D1CB" w:themeColor="accent2"/>
        <w:bottom w:val="single" w:sz="4" w:space="0" w:color="66D1CB" w:themeColor="accent2"/>
        <w:right w:val="single" w:sz="4" w:space="0" w:color="66D1CB" w:themeColor="accent2"/>
        <w:insideH w:val="single" w:sz="4" w:space="0" w:color="FFFFFF" w:themeColor="background1"/>
        <w:insideV w:val="single" w:sz="4" w:space="0" w:color="FFFFFF" w:themeColor="background1"/>
      </w:tblBorders>
    </w:tblPr>
    <w:tcPr>
      <w:shd w:val="clear" w:color="auto" w:fill="EFFAF9" w:themeFill="accent2"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8F89" w:themeFill="accent2" w:themeFillShade="99"/>
      </w:tcPr>
    </w:tblStylePr>
    <w:tblStylePr w:type="firstCol">
      <w:rPr>
        <w:color w:val="FFFFFF" w:themeColor="background1"/>
      </w:rPr>
      <w:tblPr/>
      <w:tcPr>
        <w:tcBorders>
          <w:top w:val="nil"/>
          <w:left w:val="nil"/>
          <w:bottom w:val="nil"/>
          <w:right w:val="nil"/>
          <w:insideH w:val="single" w:sz="4" w:space="0" w:color="2B8F89" w:themeColor="accent2" w:themeShade="99"/>
          <w:insideV w:val="nil"/>
        </w:tcBorders>
        <w:shd w:val="clear" w:color="auto" w:fill="2B8F8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B8F89" w:themeFill="accent2" w:themeFillShade="99"/>
      </w:tcPr>
    </w:tblStylePr>
    <w:tblStylePr w:type="band1Vert">
      <w:tblPr/>
      <w:tcPr>
        <w:shd w:val="clear" w:color="auto" w:fill="C1ECEA" w:themeFill="accent2" w:themeFillTint="66"/>
      </w:tcPr>
    </w:tblStylePr>
    <w:tblStylePr w:type="band1Horz">
      <w:tblPr/>
      <w:tcPr>
        <w:shd w:val="clear" w:color="auto" w:fill="B2E8E5"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2698D"/>
    <w:pPr>
      <w:spacing w:line="240" w:lineRule="auto"/>
    </w:pPr>
    <w:tblPr>
      <w:tblStyleRowBandSize w:val="1"/>
      <w:tblStyleColBandSize w:val="1"/>
      <w:tblBorders>
        <w:top w:val="single" w:sz="24" w:space="0" w:color="00B2A9" w:themeColor="accent4"/>
        <w:left w:val="single" w:sz="4" w:space="0" w:color="99E0DD" w:themeColor="accent3"/>
        <w:bottom w:val="single" w:sz="4" w:space="0" w:color="99E0DD" w:themeColor="accent3"/>
        <w:right w:val="single" w:sz="4" w:space="0" w:color="99E0DD" w:themeColor="accent3"/>
        <w:insideH w:val="single" w:sz="4" w:space="0" w:color="FFFFFF" w:themeColor="background1"/>
        <w:insideV w:val="single" w:sz="4" w:space="0" w:color="FFFFFF" w:themeColor="background1"/>
      </w:tblBorders>
    </w:tblPr>
    <w:tcPr>
      <w:shd w:val="clear" w:color="auto" w:fill="F4FCFB" w:themeFill="accent3" w:themeFillTint="19"/>
    </w:tcPr>
    <w:tblStylePr w:type="firstRow">
      <w:rPr>
        <w:b/>
        <w:bCs/>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3" w:themeFillShade="99"/>
      </w:tcPr>
    </w:tblStylePr>
    <w:tblStylePr w:type="firstCol">
      <w:rPr>
        <w:color w:val="FFFFFF" w:themeColor="background1"/>
      </w:rPr>
      <w:tblPr/>
      <w:tcPr>
        <w:tcBorders>
          <w:top w:val="nil"/>
          <w:left w:val="nil"/>
          <w:bottom w:val="nil"/>
          <w:right w:val="nil"/>
          <w:insideH w:val="single" w:sz="4" w:space="0" w:color="34ADA7" w:themeColor="accent3" w:themeShade="99"/>
          <w:insideV w:val="nil"/>
        </w:tcBorders>
        <w:shd w:val="clear" w:color="auto" w:fill="34ADA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3" w:themeFillShade="99"/>
      </w:tcPr>
    </w:tblStylePr>
    <w:tblStylePr w:type="band1Vert">
      <w:tblPr/>
      <w:tcPr>
        <w:shd w:val="clear" w:color="auto" w:fill="D6F2F1" w:themeFill="accent3" w:themeFillTint="66"/>
      </w:tcPr>
    </w:tblStylePr>
    <w:tblStylePr w:type="band1Horz">
      <w:tblPr/>
      <w:tcPr>
        <w:shd w:val="clear" w:color="auto" w:fill="CCEFEE" w:themeFill="accent3" w:themeFillTint="7F"/>
      </w:tcPr>
    </w:tblStylePr>
  </w:style>
  <w:style w:type="table" w:styleId="ColorfulShading-Accent4">
    <w:name w:val="Colorful Shading Accent 4"/>
    <w:basedOn w:val="TableNormal"/>
    <w:uiPriority w:val="71"/>
    <w:semiHidden/>
    <w:rsid w:val="0022698D"/>
    <w:pPr>
      <w:spacing w:line="240" w:lineRule="auto"/>
    </w:pPr>
    <w:tblPr>
      <w:tblStyleRowBandSize w:val="1"/>
      <w:tblStyleColBandSize w:val="1"/>
      <w:tblBorders>
        <w:top w:val="single" w:sz="24" w:space="0" w:color="99E0DD" w:themeColor="accent3"/>
        <w:left w:val="single" w:sz="4" w:space="0" w:color="00B2A9" w:themeColor="accent4"/>
        <w:bottom w:val="single" w:sz="4" w:space="0" w:color="00B2A9" w:themeColor="accent4"/>
        <w:right w:val="single" w:sz="4" w:space="0" w:color="00B2A9" w:themeColor="accent4"/>
        <w:insideH w:val="single" w:sz="4" w:space="0" w:color="FFFFFF" w:themeColor="background1"/>
        <w:insideV w:val="single" w:sz="4" w:space="0" w:color="FFFFFF" w:themeColor="background1"/>
      </w:tblBorders>
    </w:tblPr>
    <w:tcPr>
      <w:shd w:val="clear" w:color="auto" w:fill="DEFFFD" w:themeFill="accent4" w:themeFillTint="19"/>
    </w:tcPr>
    <w:tblStylePr w:type="firstRow">
      <w:rPr>
        <w:b/>
        <w:bCs/>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4" w:themeFillShade="99"/>
      </w:tcPr>
    </w:tblStylePr>
    <w:tblStylePr w:type="firstCol">
      <w:rPr>
        <w:color w:val="FFFFFF" w:themeColor="background1"/>
      </w:rPr>
      <w:tblPr/>
      <w:tcPr>
        <w:tcBorders>
          <w:top w:val="nil"/>
          <w:left w:val="nil"/>
          <w:bottom w:val="nil"/>
          <w:right w:val="nil"/>
          <w:insideH w:val="single" w:sz="4" w:space="0" w:color="006A65" w:themeColor="accent4" w:themeShade="99"/>
          <w:insideV w:val="nil"/>
        </w:tcBorders>
        <w:shd w:val="clear" w:color="auto" w:fill="006A6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4" w:themeFillShade="99"/>
      </w:tcPr>
    </w:tblStylePr>
    <w:tblStylePr w:type="band1Vert">
      <w:tblPr/>
      <w:tcPr>
        <w:shd w:val="clear" w:color="auto" w:fill="7AFFF8" w:themeFill="accent4" w:themeFillTint="66"/>
      </w:tcPr>
    </w:tblStylePr>
    <w:tblStylePr w:type="band1Horz">
      <w:tblPr/>
      <w:tcPr>
        <w:shd w:val="clear" w:color="auto" w:fill="59FFF6"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2698D"/>
    <w:pPr>
      <w:spacing w:line="240" w:lineRule="auto"/>
    </w:pPr>
    <w:tblPr>
      <w:tblStyleRowBandSize w:val="1"/>
      <w:tblStyleColBandSize w:val="1"/>
      <w:tblBorders>
        <w:top w:val="single" w:sz="24" w:space="0" w:color="797391" w:themeColor="accent6"/>
        <w:left w:val="single" w:sz="4" w:space="0" w:color="4D446C" w:themeColor="accent5"/>
        <w:bottom w:val="single" w:sz="4" w:space="0" w:color="4D446C" w:themeColor="accent5"/>
        <w:right w:val="single" w:sz="4" w:space="0" w:color="4D446C" w:themeColor="accent5"/>
        <w:insideH w:val="single" w:sz="4" w:space="0" w:color="FFFFFF" w:themeColor="background1"/>
        <w:insideV w:val="single" w:sz="4" w:space="0" w:color="FFFFFF" w:themeColor="background1"/>
      </w:tblBorders>
    </w:tblPr>
    <w:tcPr>
      <w:shd w:val="clear" w:color="auto" w:fill="ECEAF2" w:themeFill="accent5" w:themeFillTint="19"/>
    </w:tcPr>
    <w:tblStylePr w:type="firstRow">
      <w:rPr>
        <w:b/>
        <w:bCs/>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840" w:themeFill="accent5" w:themeFillShade="99"/>
      </w:tcPr>
    </w:tblStylePr>
    <w:tblStylePr w:type="firstCol">
      <w:rPr>
        <w:color w:val="FFFFFF" w:themeColor="background1"/>
      </w:rPr>
      <w:tblPr/>
      <w:tcPr>
        <w:tcBorders>
          <w:top w:val="nil"/>
          <w:left w:val="nil"/>
          <w:bottom w:val="nil"/>
          <w:right w:val="nil"/>
          <w:insideH w:val="single" w:sz="4" w:space="0" w:color="2E2840" w:themeColor="accent5" w:themeShade="99"/>
          <w:insideV w:val="nil"/>
        </w:tcBorders>
        <w:shd w:val="clear" w:color="auto" w:fill="2E284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2840" w:themeFill="accent5" w:themeFillShade="99"/>
      </w:tcPr>
    </w:tblStylePr>
    <w:tblStylePr w:type="band1Vert">
      <w:tblPr/>
      <w:tcPr>
        <w:shd w:val="clear" w:color="auto" w:fill="B3ADCB" w:themeFill="accent5" w:themeFillTint="66"/>
      </w:tcPr>
    </w:tblStylePr>
    <w:tblStylePr w:type="band1Horz">
      <w:tblPr/>
      <w:tcPr>
        <w:shd w:val="clear" w:color="auto" w:fill="A198BE"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2698D"/>
    <w:pPr>
      <w:spacing w:line="240" w:lineRule="auto"/>
    </w:pPr>
    <w:tblPr>
      <w:tblStyleRowBandSize w:val="1"/>
      <w:tblStyleColBandSize w:val="1"/>
      <w:tblBorders>
        <w:top w:val="single" w:sz="24" w:space="0" w:color="4D446C" w:themeColor="accent5"/>
        <w:left w:val="single" w:sz="4" w:space="0" w:color="797391" w:themeColor="accent6"/>
        <w:bottom w:val="single" w:sz="4" w:space="0" w:color="797391" w:themeColor="accent6"/>
        <w:right w:val="single" w:sz="4" w:space="0" w:color="797391" w:themeColor="accent6"/>
        <w:insideH w:val="single" w:sz="4" w:space="0" w:color="FFFFFF" w:themeColor="background1"/>
        <w:insideV w:val="single" w:sz="4" w:space="0" w:color="FFFFFF" w:themeColor="background1"/>
      </w:tblBorders>
    </w:tblPr>
    <w:tcPr>
      <w:shd w:val="clear" w:color="auto" w:fill="F1F1F4" w:themeFill="accent6" w:themeFillTint="19"/>
    </w:tcPr>
    <w:tblStylePr w:type="firstRow">
      <w:rPr>
        <w:b/>
        <w:bCs/>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4457" w:themeFill="accent6" w:themeFillShade="99"/>
      </w:tcPr>
    </w:tblStylePr>
    <w:tblStylePr w:type="firstCol">
      <w:rPr>
        <w:color w:val="FFFFFF" w:themeColor="background1"/>
      </w:rPr>
      <w:tblPr/>
      <w:tcPr>
        <w:tcBorders>
          <w:top w:val="nil"/>
          <w:left w:val="nil"/>
          <w:bottom w:val="nil"/>
          <w:right w:val="nil"/>
          <w:insideH w:val="single" w:sz="4" w:space="0" w:color="484457" w:themeColor="accent6" w:themeShade="99"/>
          <w:insideV w:val="nil"/>
        </w:tcBorders>
        <w:shd w:val="clear" w:color="auto" w:fill="4844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84457" w:themeFill="accent6" w:themeFillShade="99"/>
      </w:tcPr>
    </w:tblStylePr>
    <w:tblStylePr w:type="band1Vert">
      <w:tblPr/>
      <w:tcPr>
        <w:shd w:val="clear" w:color="auto" w:fill="C9C7D3" w:themeFill="accent6" w:themeFillTint="66"/>
      </w:tcPr>
    </w:tblStylePr>
    <w:tblStylePr w:type="band1Horz">
      <w:tblPr/>
      <w:tcPr>
        <w:shd w:val="clear" w:color="auto" w:fill="BCB9C8"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2698D"/>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2698D"/>
    <w:pPr>
      <w:spacing w:line="240" w:lineRule="auto"/>
    </w:pPr>
    <w:rPr>
      <w:color w:val="FFFFFF" w:themeColor="background1"/>
    </w:rPr>
    <w:tblPr>
      <w:tblStyleRowBandSize w:val="1"/>
      <w:tblStyleColBandSize w:val="1"/>
    </w:tblPr>
    <w:tcPr>
      <w:shd w:val="clear" w:color="auto" w:fill="20154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1" w:themeFillShade="BF"/>
      </w:tcPr>
    </w:tblStylePr>
    <w:tblStylePr w:type="band1Vert">
      <w:tblPr/>
      <w:tcPr>
        <w:tcBorders>
          <w:top w:val="nil"/>
          <w:left w:val="nil"/>
          <w:bottom w:val="nil"/>
          <w:right w:val="nil"/>
          <w:insideH w:val="nil"/>
          <w:insideV w:val="nil"/>
        </w:tcBorders>
        <w:shd w:val="clear" w:color="auto" w:fill="170F34" w:themeFill="accent1" w:themeFillShade="BF"/>
      </w:tcPr>
    </w:tblStylePr>
    <w:tblStylePr w:type="band1Horz">
      <w:tblPr/>
      <w:tcPr>
        <w:tcBorders>
          <w:top w:val="nil"/>
          <w:left w:val="nil"/>
          <w:bottom w:val="nil"/>
          <w:right w:val="nil"/>
          <w:insideH w:val="nil"/>
          <w:insideV w:val="nil"/>
        </w:tcBorders>
        <w:shd w:val="clear" w:color="auto" w:fill="170F34" w:themeFill="accent1" w:themeFillShade="BF"/>
      </w:tcPr>
    </w:tblStylePr>
  </w:style>
  <w:style w:type="table" w:styleId="DarkList-Accent2">
    <w:name w:val="Dark List Accent 2"/>
    <w:basedOn w:val="TableNormal"/>
    <w:uiPriority w:val="70"/>
    <w:semiHidden/>
    <w:rsid w:val="0022698D"/>
    <w:pPr>
      <w:spacing w:line="240" w:lineRule="auto"/>
    </w:pPr>
    <w:rPr>
      <w:color w:val="FFFFFF" w:themeColor="background1"/>
    </w:rPr>
    <w:tblPr>
      <w:tblStyleRowBandSize w:val="1"/>
      <w:tblStyleColBandSize w:val="1"/>
    </w:tblPr>
    <w:tcPr>
      <w:shd w:val="clear" w:color="auto" w:fill="66D1C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376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5B2A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5B2AB" w:themeFill="accent2" w:themeFillShade="BF"/>
      </w:tcPr>
    </w:tblStylePr>
    <w:tblStylePr w:type="band1Vert">
      <w:tblPr/>
      <w:tcPr>
        <w:tcBorders>
          <w:top w:val="nil"/>
          <w:left w:val="nil"/>
          <w:bottom w:val="nil"/>
          <w:right w:val="nil"/>
          <w:insideH w:val="nil"/>
          <w:insideV w:val="nil"/>
        </w:tcBorders>
        <w:shd w:val="clear" w:color="auto" w:fill="35B2AB" w:themeFill="accent2" w:themeFillShade="BF"/>
      </w:tcPr>
    </w:tblStylePr>
    <w:tblStylePr w:type="band1Horz">
      <w:tblPr/>
      <w:tcPr>
        <w:tcBorders>
          <w:top w:val="nil"/>
          <w:left w:val="nil"/>
          <w:bottom w:val="nil"/>
          <w:right w:val="nil"/>
          <w:insideH w:val="nil"/>
          <w:insideV w:val="nil"/>
        </w:tcBorders>
        <w:shd w:val="clear" w:color="auto" w:fill="35B2AB" w:themeFill="accent2" w:themeFillShade="BF"/>
      </w:tcPr>
    </w:tblStylePr>
  </w:style>
  <w:style w:type="table" w:styleId="DarkList-Accent3">
    <w:name w:val="Dark List Accent 3"/>
    <w:basedOn w:val="TableNormal"/>
    <w:uiPriority w:val="70"/>
    <w:semiHidden/>
    <w:rsid w:val="0022698D"/>
    <w:pPr>
      <w:spacing w:line="240" w:lineRule="auto"/>
    </w:pPr>
    <w:rPr>
      <w:color w:val="FFFFFF" w:themeColor="background1"/>
    </w:rPr>
    <w:tblPr>
      <w:tblStyleRowBandSize w:val="1"/>
      <w:tblStyleColBandSize w:val="1"/>
    </w:tblPr>
    <w:tcPr>
      <w:shd w:val="clear" w:color="auto" w:fill="99E0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3" w:themeFillShade="BF"/>
      </w:tcPr>
    </w:tblStylePr>
    <w:tblStylePr w:type="band1Vert">
      <w:tblPr/>
      <w:tcPr>
        <w:tcBorders>
          <w:top w:val="nil"/>
          <w:left w:val="nil"/>
          <w:bottom w:val="nil"/>
          <w:right w:val="nil"/>
          <w:insideH w:val="nil"/>
          <w:insideV w:val="nil"/>
        </w:tcBorders>
        <w:shd w:val="clear" w:color="auto" w:fill="50CAC4" w:themeFill="accent3" w:themeFillShade="BF"/>
      </w:tcPr>
    </w:tblStylePr>
    <w:tblStylePr w:type="band1Horz">
      <w:tblPr/>
      <w:tcPr>
        <w:tcBorders>
          <w:top w:val="nil"/>
          <w:left w:val="nil"/>
          <w:bottom w:val="nil"/>
          <w:right w:val="nil"/>
          <w:insideH w:val="nil"/>
          <w:insideV w:val="nil"/>
        </w:tcBorders>
        <w:shd w:val="clear" w:color="auto" w:fill="50CAC4" w:themeFill="accent3" w:themeFillShade="BF"/>
      </w:tcPr>
    </w:tblStylePr>
  </w:style>
  <w:style w:type="table" w:styleId="DarkList-Accent4">
    <w:name w:val="Dark List Accent 4"/>
    <w:basedOn w:val="TableNormal"/>
    <w:uiPriority w:val="70"/>
    <w:semiHidden/>
    <w:rsid w:val="0022698D"/>
    <w:pPr>
      <w:spacing w:line="240" w:lineRule="auto"/>
    </w:pPr>
    <w:rPr>
      <w:color w:val="FFFFFF" w:themeColor="background1"/>
    </w:rPr>
    <w:tblPr>
      <w:tblStyleRowBandSize w:val="1"/>
      <w:tblStyleColBandSize w:val="1"/>
    </w:tblPr>
    <w:tcPr>
      <w:shd w:val="clear" w:color="auto" w:fill="00B2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4" w:themeFillShade="BF"/>
      </w:tcPr>
    </w:tblStylePr>
    <w:tblStylePr w:type="band1Vert">
      <w:tblPr/>
      <w:tcPr>
        <w:tcBorders>
          <w:top w:val="nil"/>
          <w:left w:val="nil"/>
          <w:bottom w:val="nil"/>
          <w:right w:val="nil"/>
          <w:insideH w:val="nil"/>
          <w:insideV w:val="nil"/>
        </w:tcBorders>
        <w:shd w:val="clear" w:color="auto" w:fill="00857E" w:themeFill="accent4" w:themeFillShade="BF"/>
      </w:tcPr>
    </w:tblStylePr>
    <w:tblStylePr w:type="band1Horz">
      <w:tblPr/>
      <w:tcPr>
        <w:tcBorders>
          <w:top w:val="nil"/>
          <w:left w:val="nil"/>
          <w:bottom w:val="nil"/>
          <w:right w:val="nil"/>
          <w:insideH w:val="nil"/>
          <w:insideV w:val="nil"/>
        </w:tcBorders>
        <w:shd w:val="clear" w:color="auto" w:fill="00857E" w:themeFill="accent4" w:themeFillShade="BF"/>
      </w:tcPr>
    </w:tblStylePr>
  </w:style>
  <w:style w:type="table" w:styleId="DarkList-Accent5">
    <w:name w:val="Dark List Accent 5"/>
    <w:basedOn w:val="TableNormal"/>
    <w:uiPriority w:val="70"/>
    <w:semiHidden/>
    <w:rsid w:val="0022698D"/>
    <w:pPr>
      <w:spacing w:line="240" w:lineRule="auto"/>
    </w:pPr>
    <w:rPr>
      <w:color w:val="FFFFFF" w:themeColor="background1"/>
    </w:rPr>
    <w:tblPr>
      <w:tblStyleRowBandSize w:val="1"/>
      <w:tblStyleColBandSize w:val="1"/>
    </w:tblPr>
    <w:tcPr>
      <w:shd w:val="clear" w:color="auto" w:fill="4D44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6213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9335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93350" w:themeFill="accent5" w:themeFillShade="BF"/>
      </w:tcPr>
    </w:tblStylePr>
    <w:tblStylePr w:type="band1Vert">
      <w:tblPr/>
      <w:tcPr>
        <w:tcBorders>
          <w:top w:val="nil"/>
          <w:left w:val="nil"/>
          <w:bottom w:val="nil"/>
          <w:right w:val="nil"/>
          <w:insideH w:val="nil"/>
          <w:insideV w:val="nil"/>
        </w:tcBorders>
        <w:shd w:val="clear" w:color="auto" w:fill="393350" w:themeFill="accent5" w:themeFillShade="BF"/>
      </w:tcPr>
    </w:tblStylePr>
    <w:tblStylePr w:type="band1Horz">
      <w:tblPr/>
      <w:tcPr>
        <w:tcBorders>
          <w:top w:val="nil"/>
          <w:left w:val="nil"/>
          <w:bottom w:val="nil"/>
          <w:right w:val="nil"/>
          <w:insideH w:val="nil"/>
          <w:insideV w:val="nil"/>
        </w:tcBorders>
        <w:shd w:val="clear" w:color="auto" w:fill="393350" w:themeFill="accent5" w:themeFillShade="BF"/>
      </w:tcPr>
    </w:tblStylePr>
  </w:style>
  <w:style w:type="table" w:styleId="DarkList-Accent6">
    <w:name w:val="Dark List Accent 6"/>
    <w:basedOn w:val="TableNormal"/>
    <w:uiPriority w:val="70"/>
    <w:semiHidden/>
    <w:rsid w:val="0022698D"/>
    <w:pPr>
      <w:spacing w:line="240" w:lineRule="auto"/>
    </w:pPr>
    <w:rPr>
      <w:color w:val="FFFFFF" w:themeColor="background1"/>
    </w:rPr>
    <w:tblPr>
      <w:tblStyleRowBandSize w:val="1"/>
      <w:tblStyleColBandSize w:val="1"/>
    </w:tblPr>
    <w:tcPr>
      <w:shd w:val="clear" w:color="auto" w:fill="79739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3C39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A55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A556C" w:themeFill="accent6" w:themeFillShade="BF"/>
      </w:tcPr>
    </w:tblStylePr>
    <w:tblStylePr w:type="band1Vert">
      <w:tblPr/>
      <w:tcPr>
        <w:tcBorders>
          <w:top w:val="nil"/>
          <w:left w:val="nil"/>
          <w:bottom w:val="nil"/>
          <w:right w:val="nil"/>
          <w:insideH w:val="nil"/>
          <w:insideV w:val="nil"/>
        </w:tcBorders>
        <w:shd w:val="clear" w:color="auto" w:fill="5A556C" w:themeFill="accent6" w:themeFillShade="BF"/>
      </w:tcPr>
    </w:tblStylePr>
    <w:tblStylePr w:type="band1Horz">
      <w:tblPr/>
      <w:tcPr>
        <w:tcBorders>
          <w:top w:val="nil"/>
          <w:left w:val="nil"/>
          <w:bottom w:val="nil"/>
          <w:right w:val="nil"/>
          <w:insideH w:val="nil"/>
          <w:insideV w:val="nil"/>
        </w:tcBorders>
        <w:shd w:val="clear" w:color="auto" w:fill="5A556C" w:themeFill="accent6" w:themeFillShade="BF"/>
      </w:tcPr>
    </w:tblStylePr>
  </w:style>
  <w:style w:type="table" w:styleId="GridTable1Light">
    <w:name w:val="Grid Table 1 Light"/>
    <w:basedOn w:val="TableNormal"/>
    <w:uiPriority w:val="46"/>
    <w:semiHidden/>
    <w:rsid w:val="0022698D"/>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2698D"/>
    <w:pPr>
      <w:spacing w:line="240" w:lineRule="auto"/>
    </w:pPr>
    <w:tblPr>
      <w:tblStyleRowBandSize w:val="1"/>
      <w:tblStyleColBandSize w:val="1"/>
      <w:tblBorders>
        <w:top w:val="single" w:sz="4" w:space="0" w:color="917DD8" w:themeColor="accent1" w:themeTint="66"/>
        <w:left w:val="single" w:sz="4" w:space="0" w:color="917DD8" w:themeColor="accent1" w:themeTint="66"/>
        <w:bottom w:val="single" w:sz="4" w:space="0" w:color="917DD8" w:themeColor="accent1" w:themeTint="66"/>
        <w:right w:val="single" w:sz="4" w:space="0" w:color="917DD8" w:themeColor="accent1" w:themeTint="66"/>
        <w:insideH w:val="single" w:sz="4" w:space="0" w:color="917DD8" w:themeColor="accent1" w:themeTint="66"/>
        <w:insideV w:val="single" w:sz="4" w:space="0" w:color="917DD8" w:themeColor="accent1" w:themeTint="66"/>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2" w:space="0" w:color="5B3DC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2698D"/>
    <w:pPr>
      <w:spacing w:line="240" w:lineRule="auto"/>
    </w:pPr>
    <w:tblPr>
      <w:tblStyleRowBandSize w:val="1"/>
      <w:tblStyleColBandSize w:val="1"/>
      <w:tblBorders>
        <w:top w:val="single" w:sz="4" w:space="0" w:color="C1ECEA" w:themeColor="accent2" w:themeTint="66"/>
        <w:left w:val="single" w:sz="4" w:space="0" w:color="C1ECEA" w:themeColor="accent2" w:themeTint="66"/>
        <w:bottom w:val="single" w:sz="4" w:space="0" w:color="C1ECEA" w:themeColor="accent2" w:themeTint="66"/>
        <w:right w:val="single" w:sz="4" w:space="0" w:color="C1ECEA" w:themeColor="accent2" w:themeTint="66"/>
        <w:insideH w:val="single" w:sz="4" w:space="0" w:color="C1ECEA" w:themeColor="accent2" w:themeTint="66"/>
        <w:insideV w:val="single" w:sz="4" w:space="0" w:color="C1ECEA" w:themeColor="accent2" w:themeTint="66"/>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2" w:space="0" w:color="A3E3D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2698D"/>
    <w:pPr>
      <w:spacing w:line="240" w:lineRule="auto"/>
    </w:pPr>
    <w:tblPr>
      <w:tblStyleRowBandSize w:val="1"/>
      <w:tblStyleColBandSize w:val="1"/>
      <w:tblBorders>
        <w:top w:val="single" w:sz="4" w:space="0" w:color="D6F2F1" w:themeColor="accent3" w:themeTint="66"/>
        <w:left w:val="single" w:sz="4" w:space="0" w:color="D6F2F1" w:themeColor="accent3" w:themeTint="66"/>
        <w:bottom w:val="single" w:sz="4" w:space="0" w:color="D6F2F1" w:themeColor="accent3" w:themeTint="66"/>
        <w:right w:val="single" w:sz="4" w:space="0" w:color="D6F2F1" w:themeColor="accent3" w:themeTint="66"/>
        <w:insideH w:val="single" w:sz="4" w:space="0" w:color="D6F2F1" w:themeColor="accent3" w:themeTint="66"/>
        <w:insideV w:val="single" w:sz="4" w:space="0" w:color="D6F2F1" w:themeColor="accent3" w:themeTint="66"/>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2" w:space="0" w:color="C1EC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2698D"/>
    <w:pPr>
      <w:spacing w:line="240" w:lineRule="auto"/>
    </w:pPr>
    <w:tblPr>
      <w:tblStyleRowBandSize w:val="1"/>
      <w:tblStyleColBandSize w:val="1"/>
      <w:tblBorders>
        <w:top w:val="single" w:sz="4" w:space="0" w:color="7AFFF8" w:themeColor="accent4" w:themeTint="66"/>
        <w:left w:val="single" w:sz="4" w:space="0" w:color="7AFFF8" w:themeColor="accent4" w:themeTint="66"/>
        <w:bottom w:val="single" w:sz="4" w:space="0" w:color="7AFFF8" w:themeColor="accent4" w:themeTint="66"/>
        <w:right w:val="single" w:sz="4" w:space="0" w:color="7AFFF8" w:themeColor="accent4" w:themeTint="66"/>
        <w:insideH w:val="single" w:sz="4" w:space="0" w:color="7AFFF8" w:themeColor="accent4" w:themeTint="66"/>
        <w:insideV w:val="single" w:sz="4" w:space="0" w:color="7AFFF8" w:themeColor="accent4" w:themeTint="66"/>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2" w:space="0" w:color="37FFF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2698D"/>
    <w:pPr>
      <w:spacing w:line="240" w:lineRule="auto"/>
    </w:pPr>
    <w:tblPr>
      <w:tblStyleRowBandSize w:val="1"/>
      <w:tblStyleColBandSize w:val="1"/>
      <w:tblBorders>
        <w:top w:val="single" w:sz="4" w:space="0" w:color="B3ADCB" w:themeColor="accent5" w:themeTint="66"/>
        <w:left w:val="single" w:sz="4" w:space="0" w:color="B3ADCB" w:themeColor="accent5" w:themeTint="66"/>
        <w:bottom w:val="single" w:sz="4" w:space="0" w:color="B3ADCB" w:themeColor="accent5" w:themeTint="66"/>
        <w:right w:val="single" w:sz="4" w:space="0" w:color="B3ADCB" w:themeColor="accent5" w:themeTint="66"/>
        <w:insideH w:val="single" w:sz="4" w:space="0" w:color="B3ADCB" w:themeColor="accent5" w:themeTint="66"/>
        <w:insideV w:val="single" w:sz="4" w:space="0" w:color="B3ADCB" w:themeColor="accent5" w:themeTint="66"/>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2" w:space="0" w:color="8E83B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2698D"/>
    <w:pPr>
      <w:spacing w:line="240" w:lineRule="auto"/>
    </w:pPr>
    <w:tblPr>
      <w:tblStyleRowBandSize w:val="1"/>
      <w:tblStyleColBandSize w:val="1"/>
      <w:tblBorders>
        <w:top w:val="single" w:sz="4" w:space="0" w:color="C9C7D3" w:themeColor="accent6" w:themeTint="66"/>
        <w:left w:val="single" w:sz="4" w:space="0" w:color="C9C7D3" w:themeColor="accent6" w:themeTint="66"/>
        <w:bottom w:val="single" w:sz="4" w:space="0" w:color="C9C7D3" w:themeColor="accent6" w:themeTint="66"/>
        <w:right w:val="single" w:sz="4" w:space="0" w:color="C9C7D3" w:themeColor="accent6" w:themeTint="66"/>
        <w:insideH w:val="single" w:sz="4" w:space="0" w:color="C9C7D3" w:themeColor="accent6" w:themeTint="66"/>
        <w:insideV w:val="single" w:sz="4" w:space="0" w:color="C9C7D3" w:themeColor="accent6" w:themeTint="66"/>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2" w:space="0" w:color="AEABB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2698D"/>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2698D"/>
    <w:pPr>
      <w:spacing w:line="240" w:lineRule="auto"/>
    </w:pPr>
    <w:tblPr>
      <w:tblStyleRowBandSize w:val="1"/>
      <w:tblStyleColBandSize w:val="1"/>
      <w:tblBorders>
        <w:top w:val="single" w:sz="2" w:space="0" w:color="5B3DC5" w:themeColor="accent1" w:themeTint="99"/>
        <w:bottom w:val="single" w:sz="2" w:space="0" w:color="5B3DC5" w:themeColor="accent1" w:themeTint="99"/>
        <w:insideH w:val="single" w:sz="2" w:space="0" w:color="5B3DC5" w:themeColor="accent1" w:themeTint="99"/>
        <w:insideV w:val="single" w:sz="2" w:space="0" w:color="5B3DC5" w:themeColor="accent1" w:themeTint="99"/>
      </w:tblBorders>
    </w:tblPr>
    <w:tblStylePr w:type="firstRow">
      <w:rPr>
        <w:b/>
        <w:bCs/>
      </w:rPr>
      <w:tblPr/>
      <w:tcPr>
        <w:tcBorders>
          <w:top w:val="nil"/>
          <w:bottom w:val="single" w:sz="12" w:space="0" w:color="5B3DC5" w:themeColor="accent1" w:themeTint="99"/>
          <w:insideH w:val="nil"/>
          <w:insideV w:val="nil"/>
        </w:tcBorders>
        <w:shd w:val="clear" w:color="auto" w:fill="FFFFFF" w:themeFill="background1"/>
      </w:tcPr>
    </w:tblStylePr>
    <w:tblStylePr w:type="lastRow">
      <w:rPr>
        <w:b/>
        <w:bCs/>
      </w:rPr>
      <w:tblPr/>
      <w:tcPr>
        <w:tcBorders>
          <w:top w:val="double" w:sz="2" w:space="0" w:color="5B3DC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2-Accent2">
    <w:name w:val="Grid Table 2 Accent 2"/>
    <w:basedOn w:val="TableNormal"/>
    <w:uiPriority w:val="47"/>
    <w:semiHidden/>
    <w:rsid w:val="0022698D"/>
    <w:pPr>
      <w:spacing w:line="240" w:lineRule="auto"/>
    </w:pPr>
    <w:tblPr>
      <w:tblStyleRowBandSize w:val="1"/>
      <w:tblStyleColBandSize w:val="1"/>
      <w:tblBorders>
        <w:top w:val="single" w:sz="2" w:space="0" w:color="A3E3DF" w:themeColor="accent2" w:themeTint="99"/>
        <w:bottom w:val="single" w:sz="2" w:space="0" w:color="A3E3DF" w:themeColor="accent2" w:themeTint="99"/>
        <w:insideH w:val="single" w:sz="2" w:space="0" w:color="A3E3DF" w:themeColor="accent2" w:themeTint="99"/>
        <w:insideV w:val="single" w:sz="2" w:space="0" w:color="A3E3DF" w:themeColor="accent2" w:themeTint="99"/>
      </w:tblBorders>
    </w:tblPr>
    <w:tblStylePr w:type="firstRow">
      <w:rPr>
        <w:b/>
        <w:bCs/>
      </w:rPr>
      <w:tblPr/>
      <w:tcPr>
        <w:tcBorders>
          <w:top w:val="nil"/>
          <w:bottom w:val="single" w:sz="12" w:space="0" w:color="A3E3DF" w:themeColor="accent2" w:themeTint="99"/>
          <w:insideH w:val="nil"/>
          <w:insideV w:val="nil"/>
        </w:tcBorders>
        <w:shd w:val="clear" w:color="auto" w:fill="FFFFFF" w:themeFill="background1"/>
      </w:tcPr>
    </w:tblStylePr>
    <w:tblStylePr w:type="lastRow">
      <w:rPr>
        <w:b/>
        <w:bCs/>
      </w:rPr>
      <w:tblPr/>
      <w:tcPr>
        <w:tcBorders>
          <w:top w:val="double" w:sz="2" w:space="0" w:color="A3E3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2-Accent3">
    <w:name w:val="Grid Table 2 Accent 3"/>
    <w:basedOn w:val="TableNormal"/>
    <w:uiPriority w:val="47"/>
    <w:semiHidden/>
    <w:rsid w:val="0022698D"/>
    <w:pPr>
      <w:spacing w:line="240" w:lineRule="auto"/>
    </w:pPr>
    <w:tblPr>
      <w:tblStyleRowBandSize w:val="1"/>
      <w:tblStyleColBandSize w:val="1"/>
      <w:tblBorders>
        <w:top w:val="single" w:sz="2" w:space="0" w:color="C1ECEA" w:themeColor="accent3" w:themeTint="99"/>
        <w:bottom w:val="single" w:sz="2" w:space="0" w:color="C1ECEA" w:themeColor="accent3" w:themeTint="99"/>
        <w:insideH w:val="single" w:sz="2" w:space="0" w:color="C1ECEA" w:themeColor="accent3" w:themeTint="99"/>
        <w:insideV w:val="single" w:sz="2" w:space="0" w:color="C1ECEA" w:themeColor="accent3" w:themeTint="99"/>
      </w:tblBorders>
    </w:tblPr>
    <w:tblStylePr w:type="firstRow">
      <w:rPr>
        <w:b/>
        <w:bCs/>
      </w:rPr>
      <w:tblPr/>
      <w:tcPr>
        <w:tcBorders>
          <w:top w:val="nil"/>
          <w:bottom w:val="single" w:sz="12" w:space="0" w:color="C1ECEA" w:themeColor="accent3" w:themeTint="99"/>
          <w:insideH w:val="nil"/>
          <w:insideV w:val="nil"/>
        </w:tcBorders>
        <w:shd w:val="clear" w:color="auto" w:fill="FFFFFF" w:themeFill="background1"/>
      </w:tcPr>
    </w:tblStylePr>
    <w:tblStylePr w:type="lastRow">
      <w:rPr>
        <w:b/>
        <w:bCs/>
      </w:rPr>
      <w:tblPr/>
      <w:tcPr>
        <w:tcBorders>
          <w:top w:val="double" w:sz="2" w:space="0" w:color="C1EC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2-Accent4">
    <w:name w:val="Grid Table 2 Accent 4"/>
    <w:basedOn w:val="TableNormal"/>
    <w:uiPriority w:val="47"/>
    <w:semiHidden/>
    <w:rsid w:val="0022698D"/>
    <w:pPr>
      <w:spacing w:line="240" w:lineRule="auto"/>
    </w:pPr>
    <w:tblPr>
      <w:tblStyleRowBandSize w:val="1"/>
      <w:tblStyleColBandSize w:val="1"/>
      <w:tblBorders>
        <w:top w:val="single" w:sz="2" w:space="0" w:color="37FFF4" w:themeColor="accent4" w:themeTint="99"/>
        <w:bottom w:val="single" w:sz="2" w:space="0" w:color="37FFF4" w:themeColor="accent4" w:themeTint="99"/>
        <w:insideH w:val="single" w:sz="2" w:space="0" w:color="37FFF4" w:themeColor="accent4" w:themeTint="99"/>
        <w:insideV w:val="single" w:sz="2" w:space="0" w:color="37FFF4" w:themeColor="accent4" w:themeTint="99"/>
      </w:tblBorders>
    </w:tblPr>
    <w:tblStylePr w:type="firstRow">
      <w:rPr>
        <w:b/>
        <w:bCs/>
      </w:rPr>
      <w:tblPr/>
      <w:tcPr>
        <w:tcBorders>
          <w:top w:val="nil"/>
          <w:bottom w:val="single" w:sz="12" w:space="0" w:color="37FFF4" w:themeColor="accent4" w:themeTint="99"/>
          <w:insideH w:val="nil"/>
          <w:insideV w:val="nil"/>
        </w:tcBorders>
        <w:shd w:val="clear" w:color="auto" w:fill="FFFFFF" w:themeFill="background1"/>
      </w:tcPr>
    </w:tblStylePr>
    <w:tblStylePr w:type="lastRow">
      <w:rPr>
        <w:b/>
        <w:bCs/>
      </w:rPr>
      <w:tblPr/>
      <w:tcPr>
        <w:tcBorders>
          <w:top w:val="double" w:sz="2" w:space="0" w:color="37FFF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2-Accent5">
    <w:name w:val="Grid Table 2 Accent 5"/>
    <w:basedOn w:val="TableNormal"/>
    <w:uiPriority w:val="47"/>
    <w:semiHidden/>
    <w:rsid w:val="0022698D"/>
    <w:pPr>
      <w:spacing w:line="240" w:lineRule="auto"/>
    </w:pPr>
    <w:tblPr>
      <w:tblStyleRowBandSize w:val="1"/>
      <w:tblStyleColBandSize w:val="1"/>
      <w:tblBorders>
        <w:top w:val="single" w:sz="2" w:space="0" w:color="8E83B1" w:themeColor="accent5" w:themeTint="99"/>
        <w:bottom w:val="single" w:sz="2" w:space="0" w:color="8E83B1" w:themeColor="accent5" w:themeTint="99"/>
        <w:insideH w:val="single" w:sz="2" w:space="0" w:color="8E83B1" w:themeColor="accent5" w:themeTint="99"/>
        <w:insideV w:val="single" w:sz="2" w:space="0" w:color="8E83B1" w:themeColor="accent5" w:themeTint="99"/>
      </w:tblBorders>
    </w:tblPr>
    <w:tblStylePr w:type="firstRow">
      <w:rPr>
        <w:b/>
        <w:bCs/>
      </w:rPr>
      <w:tblPr/>
      <w:tcPr>
        <w:tcBorders>
          <w:top w:val="nil"/>
          <w:bottom w:val="single" w:sz="12" w:space="0" w:color="8E83B1" w:themeColor="accent5" w:themeTint="99"/>
          <w:insideH w:val="nil"/>
          <w:insideV w:val="nil"/>
        </w:tcBorders>
        <w:shd w:val="clear" w:color="auto" w:fill="FFFFFF" w:themeFill="background1"/>
      </w:tcPr>
    </w:tblStylePr>
    <w:tblStylePr w:type="lastRow">
      <w:rPr>
        <w:b/>
        <w:bCs/>
      </w:rPr>
      <w:tblPr/>
      <w:tcPr>
        <w:tcBorders>
          <w:top w:val="double" w:sz="2" w:space="0" w:color="8E83B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2-Accent6">
    <w:name w:val="Grid Table 2 Accent 6"/>
    <w:basedOn w:val="TableNormal"/>
    <w:uiPriority w:val="47"/>
    <w:semiHidden/>
    <w:rsid w:val="0022698D"/>
    <w:pPr>
      <w:spacing w:line="240" w:lineRule="auto"/>
    </w:pPr>
    <w:tblPr>
      <w:tblStyleRowBandSize w:val="1"/>
      <w:tblStyleColBandSize w:val="1"/>
      <w:tblBorders>
        <w:top w:val="single" w:sz="2" w:space="0" w:color="AEABBD" w:themeColor="accent6" w:themeTint="99"/>
        <w:bottom w:val="single" w:sz="2" w:space="0" w:color="AEABBD" w:themeColor="accent6" w:themeTint="99"/>
        <w:insideH w:val="single" w:sz="2" w:space="0" w:color="AEABBD" w:themeColor="accent6" w:themeTint="99"/>
        <w:insideV w:val="single" w:sz="2" w:space="0" w:color="AEABBD" w:themeColor="accent6" w:themeTint="99"/>
      </w:tblBorders>
    </w:tblPr>
    <w:tblStylePr w:type="firstRow">
      <w:rPr>
        <w:b/>
        <w:bCs/>
      </w:rPr>
      <w:tblPr/>
      <w:tcPr>
        <w:tcBorders>
          <w:top w:val="nil"/>
          <w:bottom w:val="single" w:sz="12" w:space="0" w:color="AEABBD" w:themeColor="accent6" w:themeTint="99"/>
          <w:insideH w:val="nil"/>
          <w:insideV w:val="nil"/>
        </w:tcBorders>
        <w:shd w:val="clear" w:color="auto" w:fill="FFFFFF" w:themeFill="background1"/>
      </w:tcPr>
    </w:tblStylePr>
    <w:tblStylePr w:type="lastRow">
      <w:rPr>
        <w:b/>
        <w:bCs/>
      </w:rPr>
      <w:tblPr/>
      <w:tcPr>
        <w:tcBorders>
          <w:top w:val="double" w:sz="2" w:space="0" w:color="AEABB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3">
    <w:name w:val="Grid Table 3"/>
    <w:basedOn w:val="TableNormal"/>
    <w:uiPriority w:val="48"/>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3-Accent2">
    <w:name w:val="Grid Table 3 Accent 2"/>
    <w:basedOn w:val="TableNormal"/>
    <w:uiPriority w:val="48"/>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3-Accent3">
    <w:name w:val="Grid Table 3 Accent 3"/>
    <w:basedOn w:val="TableNormal"/>
    <w:uiPriority w:val="48"/>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3-Accent4">
    <w:name w:val="Grid Table 3 Accent 4"/>
    <w:basedOn w:val="TableNormal"/>
    <w:uiPriority w:val="48"/>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3-Accent5">
    <w:name w:val="Grid Table 3 Accent 5"/>
    <w:basedOn w:val="TableNormal"/>
    <w:uiPriority w:val="48"/>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3-Accent6">
    <w:name w:val="Grid Table 3 Accent 6"/>
    <w:basedOn w:val="TableNormal"/>
    <w:uiPriority w:val="48"/>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GridTable4">
    <w:name w:val="Grid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insideV w:val="nil"/>
        </w:tcBorders>
        <w:shd w:val="clear" w:color="auto" w:fill="201547" w:themeFill="accent1"/>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4-Accent2">
    <w:name w:val="Grid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insideV w:val="nil"/>
        </w:tcBorders>
        <w:shd w:val="clear" w:color="auto" w:fill="66D1CB" w:themeFill="accent2"/>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4-Accent3">
    <w:name w:val="Grid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insideV w:val="nil"/>
        </w:tcBorders>
        <w:shd w:val="clear" w:color="auto" w:fill="99E0DD" w:themeFill="accent3"/>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4-Accent4">
    <w:name w:val="Grid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insideV w:val="nil"/>
        </w:tcBorders>
        <w:shd w:val="clear" w:color="auto" w:fill="00B2A9" w:themeFill="accent4"/>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4-Accent5">
    <w:name w:val="Grid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insideV w:val="nil"/>
        </w:tcBorders>
        <w:shd w:val="clear" w:color="auto" w:fill="4D446C" w:themeFill="accent5"/>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4-Accent6">
    <w:name w:val="Grid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insideV w:val="nil"/>
        </w:tcBorders>
        <w:shd w:val="clear" w:color="auto" w:fill="797391" w:themeFill="accent6"/>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5Dark">
    <w:name w:val="Grid Table 5 Dark"/>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1"/>
      </w:tcPr>
    </w:tblStylePr>
    <w:tblStylePr w:type="band1Vert">
      <w:tblPr/>
      <w:tcPr>
        <w:shd w:val="clear" w:color="auto" w:fill="917DD8" w:themeFill="accent1" w:themeFillTint="66"/>
      </w:tcPr>
    </w:tblStylePr>
    <w:tblStylePr w:type="band1Horz">
      <w:tblPr/>
      <w:tcPr>
        <w:shd w:val="clear" w:color="auto" w:fill="917DD8" w:themeFill="accent1" w:themeFillTint="66"/>
      </w:tcPr>
    </w:tblStylePr>
  </w:style>
  <w:style w:type="table" w:styleId="GridTable5Dark-Accent2">
    <w:name w:val="Grid Table 5 Dark Accent 2"/>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F5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D1C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D1C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D1C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D1CB" w:themeFill="accent2"/>
      </w:tcPr>
    </w:tblStylePr>
    <w:tblStylePr w:type="band1Vert">
      <w:tblPr/>
      <w:tcPr>
        <w:shd w:val="clear" w:color="auto" w:fill="C1ECEA" w:themeFill="accent2" w:themeFillTint="66"/>
      </w:tcPr>
    </w:tblStylePr>
    <w:tblStylePr w:type="band1Horz">
      <w:tblPr/>
      <w:tcPr>
        <w:shd w:val="clear" w:color="auto" w:fill="C1ECEA" w:themeFill="accent2" w:themeFillTint="66"/>
      </w:tcPr>
    </w:tblStylePr>
  </w:style>
  <w:style w:type="table" w:styleId="GridTable5Dark-Accent3">
    <w:name w:val="Grid Table 5 Dark Accent 3"/>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3"/>
      </w:tcPr>
    </w:tblStylePr>
    <w:tblStylePr w:type="band1Vert">
      <w:tblPr/>
      <w:tcPr>
        <w:shd w:val="clear" w:color="auto" w:fill="D6F2F1" w:themeFill="accent3" w:themeFillTint="66"/>
      </w:tcPr>
    </w:tblStylePr>
    <w:tblStylePr w:type="band1Horz">
      <w:tblPr/>
      <w:tcPr>
        <w:shd w:val="clear" w:color="auto" w:fill="D6F2F1" w:themeFill="accent3" w:themeFillTint="66"/>
      </w:tcPr>
    </w:tblStylePr>
  </w:style>
  <w:style w:type="table" w:styleId="GridTable5Dark-Accent4">
    <w:name w:val="Grid Table 5 Dark Accent 4"/>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4"/>
      </w:tcPr>
    </w:tblStylePr>
    <w:tblStylePr w:type="band1Vert">
      <w:tblPr/>
      <w:tcPr>
        <w:shd w:val="clear" w:color="auto" w:fill="7AFFF8" w:themeFill="accent4" w:themeFillTint="66"/>
      </w:tcPr>
    </w:tblStylePr>
    <w:tblStylePr w:type="band1Horz">
      <w:tblPr/>
      <w:tcPr>
        <w:shd w:val="clear" w:color="auto" w:fill="7AFFF8" w:themeFill="accent4" w:themeFillTint="66"/>
      </w:tcPr>
    </w:tblStylePr>
  </w:style>
  <w:style w:type="table" w:styleId="GridTable5Dark-Accent5">
    <w:name w:val="Grid Table 5 Dark Accent 5"/>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5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46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46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46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46C" w:themeFill="accent5"/>
      </w:tcPr>
    </w:tblStylePr>
    <w:tblStylePr w:type="band1Vert">
      <w:tblPr/>
      <w:tcPr>
        <w:shd w:val="clear" w:color="auto" w:fill="B3ADCB" w:themeFill="accent5" w:themeFillTint="66"/>
      </w:tcPr>
    </w:tblStylePr>
    <w:tblStylePr w:type="band1Horz">
      <w:tblPr/>
      <w:tcPr>
        <w:shd w:val="clear" w:color="auto" w:fill="B3ADCB" w:themeFill="accent5" w:themeFillTint="66"/>
      </w:tcPr>
    </w:tblStylePr>
  </w:style>
  <w:style w:type="table" w:styleId="GridTable5Dark-Accent6">
    <w:name w:val="Grid Table 5 Dark Accent 6"/>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3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739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739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739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7391" w:themeFill="accent6"/>
      </w:tcPr>
    </w:tblStylePr>
    <w:tblStylePr w:type="band1Vert">
      <w:tblPr/>
      <w:tcPr>
        <w:shd w:val="clear" w:color="auto" w:fill="C9C7D3" w:themeFill="accent6" w:themeFillTint="66"/>
      </w:tcPr>
    </w:tblStylePr>
    <w:tblStylePr w:type="band1Horz">
      <w:tblPr/>
      <w:tcPr>
        <w:shd w:val="clear" w:color="auto" w:fill="C9C7D3" w:themeFill="accent6" w:themeFillTint="66"/>
      </w:tcPr>
    </w:tblStylePr>
  </w:style>
  <w:style w:type="table" w:styleId="GridTable6Colorful">
    <w:name w:val="Grid Table 6 Colorful"/>
    <w:basedOn w:val="TableNormal"/>
    <w:uiPriority w:val="51"/>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6Colorful-Accent2">
    <w:name w:val="Grid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6Colorful-Accent3">
    <w:name w:val="Grid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6Colorful-Accent4">
    <w:name w:val="Grid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6Colorful-Accent5">
    <w:name w:val="Grid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6Colorful-Accent6">
    <w:name w:val="Grid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7Colorful">
    <w:name w:val="Grid Table 7 Colorful"/>
    <w:basedOn w:val="TableNormal"/>
    <w:uiPriority w:val="52"/>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7Colorful-Accent2">
    <w:name w:val="Grid Table 7 Colorful Accent 2"/>
    <w:basedOn w:val="TableNormal"/>
    <w:uiPriority w:val="52"/>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7Colorful-Accent3">
    <w:name w:val="Grid Table 7 Colorful Accent 3"/>
    <w:basedOn w:val="TableNormal"/>
    <w:uiPriority w:val="52"/>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7Colorful-Accent4">
    <w:name w:val="Grid Table 7 Colorful Accent 4"/>
    <w:basedOn w:val="TableNormal"/>
    <w:uiPriority w:val="52"/>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7Colorful-Accent5">
    <w:name w:val="Grid Table 7 Colorful Accent 5"/>
    <w:basedOn w:val="TableNormal"/>
    <w:uiPriority w:val="52"/>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7Colorful-Accent6">
    <w:name w:val="Grid Table 7 Colorful Accent 6"/>
    <w:basedOn w:val="TableNormal"/>
    <w:uiPriority w:val="52"/>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LightGrid">
    <w:name w:val="Light Grid"/>
    <w:basedOn w:val="TableNormal"/>
    <w:uiPriority w:val="62"/>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18" w:space="0" w:color="201547" w:themeColor="accent1"/>
          <w:right w:val="single" w:sz="8" w:space="0" w:color="201547" w:themeColor="accent1"/>
          <w:insideH w:val="nil"/>
          <w:insideV w:val="single" w:sz="8" w:space="0" w:color="20154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insideH w:val="nil"/>
          <w:insideV w:val="single" w:sz="8" w:space="0" w:color="20154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shd w:val="clear" w:color="auto" w:fill="BBAFE7" w:themeFill="accent1" w:themeFillTint="3F"/>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shd w:val="clear" w:color="auto" w:fill="BBAFE7" w:themeFill="accent1" w:themeFillTint="3F"/>
      </w:tcPr>
    </w:tblStylePr>
    <w:tblStylePr w:type="band2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tcPr>
    </w:tblStylePr>
  </w:style>
  <w:style w:type="table" w:styleId="LightGrid-Accent2">
    <w:name w:val="Light Grid Accent 2"/>
    <w:basedOn w:val="TableNormal"/>
    <w:uiPriority w:val="62"/>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18" w:space="0" w:color="66D1CB" w:themeColor="accent2"/>
          <w:right w:val="single" w:sz="8" w:space="0" w:color="66D1CB" w:themeColor="accent2"/>
          <w:insideH w:val="nil"/>
          <w:insideV w:val="single" w:sz="8" w:space="0" w:color="66D1C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insideH w:val="nil"/>
          <w:insideV w:val="single" w:sz="8" w:space="0" w:color="66D1C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shd w:val="clear" w:color="auto" w:fill="D9F3F2" w:themeFill="accent2" w:themeFillTint="3F"/>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shd w:val="clear" w:color="auto" w:fill="D9F3F2" w:themeFill="accent2" w:themeFillTint="3F"/>
      </w:tcPr>
    </w:tblStylePr>
    <w:tblStylePr w:type="band2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tcPr>
    </w:tblStylePr>
  </w:style>
  <w:style w:type="table" w:styleId="LightGrid-Accent3">
    <w:name w:val="Light Grid Accent 3"/>
    <w:basedOn w:val="TableNormal"/>
    <w:uiPriority w:val="62"/>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18" w:space="0" w:color="99E0DD" w:themeColor="accent3"/>
          <w:right w:val="single" w:sz="8" w:space="0" w:color="99E0DD" w:themeColor="accent3"/>
          <w:insideH w:val="nil"/>
          <w:insideV w:val="single" w:sz="8" w:space="0" w:color="99E0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insideH w:val="nil"/>
          <w:insideV w:val="single" w:sz="8" w:space="0" w:color="99E0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shd w:val="clear" w:color="auto" w:fill="E5F7F6" w:themeFill="accent3" w:themeFillTint="3F"/>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shd w:val="clear" w:color="auto" w:fill="E5F7F6" w:themeFill="accent3" w:themeFillTint="3F"/>
      </w:tcPr>
    </w:tblStylePr>
    <w:tblStylePr w:type="band2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tcPr>
    </w:tblStylePr>
  </w:style>
  <w:style w:type="table" w:styleId="LightGrid-Accent4">
    <w:name w:val="Light Grid Accent 4"/>
    <w:basedOn w:val="TableNormal"/>
    <w:uiPriority w:val="62"/>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18" w:space="0" w:color="00B2A9" w:themeColor="accent4"/>
          <w:right w:val="single" w:sz="8" w:space="0" w:color="00B2A9" w:themeColor="accent4"/>
          <w:insideH w:val="nil"/>
          <w:insideV w:val="single" w:sz="8" w:space="0" w:color="00B2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insideH w:val="nil"/>
          <w:insideV w:val="single" w:sz="8" w:space="0" w:color="00B2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shd w:val="clear" w:color="auto" w:fill="ACFFFA" w:themeFill="accent4" w:themeFillTint="3F"/>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shd w:val="clear" w:color="auto" w:fill="ACFFFA" w:themeFill="accent4" w:themeFillTint="3F"/>
      </w:tcPr>
    </w:tblStylePr>
    <w:tblStylePr w:type="band2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tcPr>
    </w:tblStylePr>
  </w:style>
  <w:style w:type="table" w:styleId="LightGrid-Accent5">
    <w:name w:val="Light Grid Accent 5"/>
    <w:basedOn w:val="TableNormal"/>
    <w:uiPriority w:val="62"/>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18" w:space="0" w:color="4D446C" w:themeColor="accent5"/>
          <w:right w:val="single" w:sz="8" w:space="0" w:color="4D446C" w:themeColor="accent5"/>
          <w:insideH w:val="nil"/>
          <w:insideV w:val="single" w:sz="8" w:space="0" w:color="4D44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insideH w:val="nil"/>
          <w:insideV w:val="single" w:sz="8" w:space="0" w:color="4D44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shd w:val="clear" w:color="auto" w:fill="D0CCDF" w:themeFill="accent5" w:themeFillTint="3F"/>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shd w:val="clear" w:color="auto" w:fill="D0CCDF" w:themeFill="accent5" w:themeFillTint="3F"/>
      </w:tcPr>
    </w:tblStylePr>
    <w:tblStylePr w:type="band2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tcPr>
    </w:tblStylePr>
  </w:style>
  <w:style w:type="table" w:styleId="LightGrid-Accent6">
    <w:name w:val="Light Grid Accent 6"/>
    <w:basedOn w:val="TableNormal"/>
    <w:uiPriority w:val="62"/>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18" w:space="0" w:color="797391" w:themeColor="accent6"/>
          <w:right w:val="single" w:sz="8" w:space="0" w:color="797391" w:themeColor="accent6"/>
          <w:insideH w:val="nil"/>
          <w:insideV w:val="single" w:sz="8" w:space="0" w:color="79739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insideH w:val="nil"/>
          <w:insideV w:val="single" w:sz="8" w:space="0" w:color="79739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shd w:val="clear" w:color="auto" w:fill="DDDCE3" w:themeFill="accent6" w:themeFillTint="3F"/>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shd w:val="clear" w:color="auto" w:fill="DDDCE3" w:themeFill="accent6" w:themeFillTint="3F"/>
      </w:tcPr>
    </w:tblStylePr>
    <w:tblStylePr w:type="band2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tcPr>
    </w:tblStylePr>
  </w:style>
  <w:style w:type="table" w:styleId="LightList">
    <w:name w:val="Light List"/>
    <w:basedOn w:val="TableNormal"/>
    <w:uiPriority w:val="61"/>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pPr>
        <w:spacing w:before="0" w:after="0" w:line="240" w:lineRule="auto"/>
      </w:pPr>
      <w:rPr>
        <w:b/>
        <w:bCs/>
        <w:color w:val="FFFFFF" w:themeColor="background1"/>
      </w:rPr>
      <w:tblPr/>
      <w:tcPr>
        <w:shd w:val="clear" w:color="auto" w:fill="201547" w:themeFill="accent1"/>
      </w:tcPr>
    </w:tblStylePr>
    <w:tblStylePr w:type="lastRow">
      <w:pPr>
        <w:spacing w:before="0" w:after="0" w:line="240" w:lineRule="auto"/>
      </w:pPr>
      <w:rPr>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tcBorders>
      </w:tcPr>
    </w:tblStylePr>
    <w:tblStylePr w:type="firstCol">
      <w:rPr>
        <w:b/>
        <w:bCs/>
      </w:rPr>
    </w:tblStylePr>
    <w:tblStylePr w:type="lastCol">
      <w:rPr>
        <w:b/>
        <w:bCs/>
      </w:r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style>
  <w:style w:type="table" w:styleId="LightList-Accent2">
    <w:name w:val="Light List Accent 2"/>
    <w:basedOn w:val="TableNormal"/>
    <w:uiPriority w:val="61"/>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pPr>
        <w:spacing w:before="0" w:after="0" w:line="240" w:lineRule="auto"/>
      </w:pPr>
      <w:rPr>
        <w:b/>
        <w:bCs/>
        <w:color w:val="FFFFFF" w:themeColor="background1"/>
      </w:rPr>
      <w:tblPr/>
      <w:tcPr>
        <w:shd w:val="clear" w:color="auto" w:fill="66D1CB" w:themeFill="accent2"/>
      </w:tcPr>
    </w:tblStylePr>
    <w:tblStylePr w:type="lastRow">
      <w:pPr>
        <w:spacing w:before="0" w:after="0" w:line="240" w:lineRule="auto"/>
      </w:pPr>
      <w:rPr>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tcBorders>
      </w:tcPr>
    </w:tblStylePr>
    <w:tblStylePr w:type="firstCol">
      <w:rPr>
        <w:b/>
        <w:bCs/>
      </w:rPr>
    </w:tblStylePr>
    <w:tblStylePr w:type="lastCol">
      <w:rPr>
        <w:b/>
        <w:bCs/>
      </w:r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style>
  <w:style w:type="table" w:styleId="LightList-Accent3">
    <w:name w:val="Light List Accent 3"/>
    <w:basedOn w:val="TableNormal"/>
    <w:uiPriority w:val="61"/>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pPr>
        <w:spacing w:before="0" w:after="0" w:line="240" w:lineRule="auto"/>
      </w:pPr>
      <w:rPr>
        <w:b/>
        <w:bCs/>
        <w:color w:val="FFFFFF" w:themeColor="background1"/>
      </w:rPr>
      <w:tblPr/>
      <w:tcPr>
        <w:shd w:val="clear" w:color="auto" w:fill="99E0DD" w:themeFill="accent3"/>
      </w:tcPr>
    </w:tblStylePr>
    <w:tblStylePr w:type="lastRow">
      <w:pPr>
        <w:spacing w:before="0" w:after="0" w:line="240" w:lineRule="auto"/>
      </w:pPr>
      <w:rPr>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tcBorders>
      </w:tcPr>
    </w:tblStylePr>
    <w:tblStylePr w:type="firstCol">
      <w:rPr>
        <w:b/>
        <w:bCs/>
      </w:rPr>
    </w:tblStylePr>
    <w:tblStylePr w:type="lastCol">
      <w:rPr>
        <w:b/>
        <w:bCs/>
      </w:r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style>
  <w:style w:type="table" w:styleId="LightList-Accent4">
    <w:name w:val="Light List Accent 4"/>
    <w:basedOn w:val="TableNormal"/>
    <w:uiPriority w:val="61"/>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pPr>
        <w:spacing w:before="0" w:after="0" w:line="240" w:lineRule="auto"/>
      </w:pPr>
      <w:rPr>
        <w:b/>
        <w:bCs/>
        <w:color w:val="FFFFFF" w:themeColor="background1"/>
      </w:rPr>
      <w:tblPr/>
      <w:tcPr>
        <w:shd w:val="clear" w:color="auto" w:fill="00B2A9" w:themeFill="accent4"/>
      </w:tcPr>
    </w:tblStylePr>
    <w:tblStylePr w:type="lastRow">
      <w:pPr>
        <w:spacing w:before="0" w:after="0" w:line="240" w:lineRule="auto"/>
      </w:pPr>
      <w:rPr>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tcBorders>
      </w:tcPr>
    </w:tblStylePr>
    <w:tblStylePr w:type="firstCol">
      <w:rPr>
        <w:b/>
        <w:bCs/>
      </w:rPr>
    </w:tblStylePr>
    <w:tblStylePr w:type="lastCol">
      <w:rPr>
        <w:b/>
        <w:bCs/>
      </w:r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style>
  <w:style w:type="table" w:styleId="LightList-Accent5">
    <w:name w:val="Light List Accent 5"/>
    <w:basedOn w:val="TableNormal"/>
    <w:uiPriority w:val="61"/>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pPr>
        <w:spacing w:before="0" w:after="0" w:line="240" w:lineRule="auto"/>
      </w:pPr>
      <w:rPr>
        <w:b/>
        <w:bCs/>
        <w:color w:val="FFFFFF" w:themeColor="background1"/>
      </w:rPr>
      <w:tblPr/>
      <w:tcPr>
        <w:shd w:val="clear" w:color="auto" w:fill="4D446C" w:themeFill="accent5"/>
      </w:tcPr>
    </w:tblStylePr>
    <w:tblStylePr w:type="lastRow">
      <w:pPr>
        <w:spacing w:before="0" w:after="0" w:line="240" w:lineRule="auto"/>
      </w:pPr>
      <w:rPr>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tcBorders>
      </w:tcPr>
    </w:tblStylePr>
    <w:tblStylePr w:type="firstCol">
      <w:rPr>
        <w:b/>
        <w:bCs/>
      </w:rPr>
    </w:tblStylePr>
    <w:tblStylePr w:type="lastCol">
      <w:rPr>
        <w:b/>
        <w:bCs/>
      </w:r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style>
  <w:style w:type="table" w:styleId="LightList-Accent6">
    <w:name w:val="Light List Accent 6"/>
    <w:basedOn w:val="TableNormal"/>
    <w:uiPriority w:val="61"/>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pPr>
        <w:spacing w:before="0" w:after="0" w:line="240" w:lineRule="auto"/>
      </w:pPr>
      <w:rPr>
        <w:b/>
        <w:bCs/>
        <w:color w:val="FFFFFF" w:themeColor="background1"/>
      </w:rPr>
      <w:tblPr/>
      <w:tcPr>
        <w:shd w:val="clear" w:color="auto" w:fill="797391" w:themeFill="accent6"/>
      </w:tcPr>
    </w:tblStylePr>
    <w:tblStylePr w:type="lastRow">
      <w:pPr>
        <w:spacing w:before="0" w:after="0" w:line="240" w:lineRule="auto"/>
      </w:pPr>
      <w:rPr>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tcBorders>
      </w:tcPr>
    </w:tblStylePr>
    <w:tblStylePr w:type="firstCol">
      <w:rPr>
        <w:b/>
        <w:bCs/>
      </w:rPr>
    </w:tblStylePr>
    <w:tblStylePr w:type="lastCol">
      <w:rPr>
        <w:b/>
        <w:bCs/>
      </w:r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style>
  <w:style w:type="table" w:styleId="LightShading">
    <w:name w:val="Light Shading"/>
    <w:basedOn w:val="TableNormal"/>
    <w:uiPriority w:val="60"/>
    <w:semiHidden/>
    <w:rsid w:val="0022698D"/>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2698D"/>
    <w:pPr>
      <w:spacing w:line="240" w:lineRule="auto"/>
    </w:pPr>
    <w:rPr>
      <w:color w:val="170F34" w:themeColor="accent1" w:themeShade="BF"/>
    </w:rPr>
    <w:tblPr>
      <w:tblStyleRowBandSize w:val="1"/>
      <w:tblStyleColBandSize w:val="1"/>
      <w:tblBorders>
        <w:top w:val="single" w:sz="8" w:space="0" w:color="201547" w:themeColor="accent1"/>
        <w:bottom w:val="single" w:sz="8" w:space="0" w:color="201547" w:themeColor="accent1"/>
      </w:tblBorders>
    </w:tblPr>
    <w:tblStylePr w:type="fir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la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left w:val="nil"/>
          <w:right w:val="nil"/>
          <w:insideH w:val="nil"/>
          <w:insideV w:val="nil"/>
        </w:tcBorders>
        <w:shd w:val="clear" w:color="auto" w:fill="BBAFE7" w:themeFill="accent1" w:themeFillTint="3F"/>
      </w:tcPr>
    </w:tblStylePr>
  </w:style>
  <w:style w:type="table" w:styleId="LightShading-Accent2">
    <w:name w:val="Light Shading Accent 2"/>
    <w:basedOn w:val="TableNormal"/>
    <w:uiPriority w:val="60"/>
    <w:semiHidden/>
    <w:rsid w:val="0022698D"/>
    <w:pPr>
      <w:spacing w:line="240" w:lineRule="auto"/>
    </w:pPr>
    <w:rPr>
      <w:color w:val="35B2AB" w:themeColor="accent2" w:themeShade="BF"/>
    </w:rPr>
    <w:tblPr>
      <w:tblStyleRowBandSize w:val="1"/>
      <w:tblStyleColBandSize w:val="1"/>
      <w:tblBorders>
        <w:top w:val="single" w:sz="8" w:space="0" w:color="66D1CB" w:themeColor="accent2"/>
        <w:bottom w:val="single" w:sz="8" w:space="0" w:color="66D1CB" w:themeColor="accent2"/>
      </w:tblBorders>
    </w:tblPr>
    <w:tblStylePr w:type="fir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la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left w:val="nil"/>
          <w:right w:val="nil"/>
          <w:insideH w:val="nil"/>
          <w:insideV w:val="nil"/>
        </w:tcBorders>
        <w:shd w:val="clear" w:color="auto" w:fill="D9F3F2" w:themeFill="accent2" w:themeFillTint="3F"/>
      </w:tcPr>
    </w:tblStylePr>
  </w:style>
  <w:style w:type="table" w:styleId="LightShading-Accent3">
    <w:name w:val="Light Shading Accent 3"/>
    <w:basedOn w:val="TableNormal"/>
    <w:uiPriority w:val="60"/>
    <w:semiHidden/>
    <w:rsid w:val="0022698D"/>
    <w:pPr>
      <w:spacing w:line="240" w:lineRule="auto"/>
    </w:pPr>
    <w:rPr>
      <w:color w:val="50CAC4" w:themeColor="accent3" w:themeShade="BF"/>
    </w:rPr>
    <w:tblPr>
      <w:tblStyleRowBandSize w:val="1"/>
      <w:tblStyleColBandSize w:val="1"/>
      <w:tblBorders>
        <w:top w:val="single" w:sz="8" w:space="0" w:color="99E0DD" w:themeColor="accent3"/>
        <w:bottom w:val="single" w:sz="8" w:space="0" w:color="99E0DD" w:themeColor="accent3"/>
      </w:tblBorders>
    </w:tblPr>
    <w:tblStylePr w:type="fir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la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left w:val="nil"/>
          <w:right w:val="nil"/>
          <w:insideH w:val="nil"/>
          <w:insideV w:val="nil"/>
        </w:tcBorders>
        <w:shd w:val="clear" w:color="auto" w:fill="E5F7F6" w:themeFill="accent3" w:themeFillTint="3F"/>
      </w:tcPr>
    </w:tblStylePr>
  </w:style>
  <w:style w:type="table" w:styleId="LightShading-Accent4">
    <w:name w:val="Light Shading Accent 4"/>
    <w:basedOn w:val="TableNormal"/>
    <w:uiPriority w:val="60"/>
    <w:semiHidden/>
    <w:rsid w:val="0022698D"/>
    <w:pPr>
      <w:spacing w:line="240" w:lineRule="auto"/>
    </w:pPr>
    <w:rPr>
      <w:color w:val="00857E" w:themeColor="accent4" w:themeShade="BF"/>
    </w:rPr>
    <w:tblPr>
      <w:tblStyleRowBandSize w:val="1"/>
      <w:tblStyleColBandSize w:val="1"/>
      <w:tblBorders>
        <w:top w:val="single" w:sz="8" w:space="0" w:color="00B2A9" w:themeColor="accent4"/>
        <w:bottom w:val="single" w:sz="8" w:space="0" w:color="00B2A9" w:themeColor="accent4"/>
      </w:tblBorders>
    </w:tblPr>
    <w:tblStylePr w:type="fir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la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left w:val="nil"/>
          <w:right w:val="nil"/>
          <w:insideH w:val="nil"/>
          <w:insideV w:val="nil"/>
        </w:tcBorders>
        <w:shd w:val="clear" w:color="auto" w:fill="ACFFFA" w:themeFill="accent4" w:themeFillTint="3F"/>
      </w:tcPr>
    </w:tblStylePr>
  </w:style>
  <w:style w:type="table" w:styleId="LightShading-Accent5">
    <w:name w:val="Light Shading Accent 5"/>
    <w:basedOn w:val="TableNormal"/>
    <w:uiPriority w:val="60"/>
    <w:semiHidden/>
    <w:rsid w:val="0022698D"/>
    <w:pPr>
      <w:spacing w:line="240" w:lineRule="auto"/>
    </w:pPr>
    <w:rPr>
      <w:color w:val="393350" w:themeColor="accent5" w:themeShade="BF"/>
    </w:rPr>
    <w:tblPr>
      <w:tblStyleRowBandSize w:val="1"/>
      <w:tblStyleColBandSize w:val="1"/>
      <w:tblBorders>
        <w:top w:val="single" w:sz="8" w:space="0" w:color="4D446C" w:themeColor="accent5"/>
        <w:bottom w:val="single" w:sz="8" w:space="0" w:color="4D446C" w:themeColor="accent5"/>
      </w:tblBorders>
    </w:tblPr>
    <w:tblStylePr w:type="fir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la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left w:val="nil"/>
          <w:right w:val="nil"/>
          <w:insideH w:val="nil"/>
          <w:insideV w:val="nil"/>
        </w:tcBorders>
        <w:shd w:val="clear" w:color="auto" w:fill="D0CCDF" w:themeFill="accent5" w:themeFillTint="3F"/>
      </w:tcPr>
    </w:tblStylePr>
  </w:style>
  <w:style w:type="table" w:styleId="LightShading-Accent6">
    <w:name w:val="Light Shading Accent 6"/>
    <w:basedOn w:val="TableNormal"/>
    <w:uiPriority w:val="60"/>
    <w:semiHidden/>
    <w:rsid w:val="0022698D"/>
    <w:pPr>
      <w:spacing w:line="240" w:lineRule="auto"/>
    </w:pPr>
    <w:rPr>
      <w:color w:val="5A556C" w:themeColor="accent6" w:themeShade="BF"/>
    </w:rPr>
    <w:tblPr>
      <w:tblStyleRowBandSize w:val="1"/>
      <w:tblStyleColBandSize w:val="1"/>
      <w:tblBorders>
        <w:top w:val="single" w:sz="8" w:space="0" w:color="797391" w:themeColor="accent6"/>
        <w:bottom w:val="single" w:sz="8" w:space="0" w:color="797391" w:themeColor="accent6"/>
      </w:tblBorders>
    </w:tblPr>
    <w:tblStylePr w:type="fir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la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left w:val="nil"/>
          <w:right w:val="nil"/>
          <w:insideH w:val="nil"/>
          <w:insideV w:val="nil"/>
        </w:tcBorders>
        <w:shd w:val="clear" w:color="auto" w:fill="DDDCE3" w:themeFill="accent6" w:themeFillTint="3F"/>
      </w:tcPr>
    </w:tblStylePr>
  </w:style>
  <w:style w:type="table" w:styleId="ListTable1Light">
    <w:name w:val="List Table 1 Light"/>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5B3DC5" w:themeColor="accent1" w:themeTint="99"/>
        </w:tcBorders>
      </w:tcPr>
    </w:tblStylePr>
    <w:tblStylePr w:type="lastRow">
      <w:rPr>
        <w:b/>
        <w:bCs/>
      </w:rPr>
      <w:tblPr/>
      <w:tcPr>
        <w:tcBorders>
          <w:top w:val="sing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1Light-Accent2">
    <w:name w:val="List Table 1 Light Accent 2"/>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3E3DF" w:themeColor="accent2" w:themeTint="99"/>
        </w:tcBorders>
      </w:tcPr>
    </w:tblStylePr>
    <w:tblStylePr w:type="lastRow">
      <w:rPr>
        <w:b/>
        <w:bCs/>
      </w:rPr>
      <w:tblPr/>
      <w:tcPr>
        <w:tcBorders>
          <w:top w:val="sing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1Light-Accent3">
    <w:name w:val="List Table 1 Light Accent 3"/>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C1ECEA" w:themeColor="accent3" w:themeTint="99"/>
        </w:tcBorders>
      </w:tcPr>
    </w:tblStylePr>
    <w:tblStylePr w:type="lastRow">
      <w:rPr>
        <w:b/>
        <w:bCs/>
      </w:rPr>
      <w:tblPr/>
      <w:tcPr>
        <w:tcBorders>
          <w:top w:val="sing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1Light-Accent4">
    <w:name w:val="List Table 1 Light Accent 4"/>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37FFF4" w:themeColor="accent4" w:themeTint="99"/>
        </w:tcBorders>
      </w:tcPr>
    </w:tblStylePr>
    <w:tblStylePr w:type="lastRow">
      <w:rPr>
        <w:b/>
        <w:bCs/>
      </w:rPr>
      <w:tblPr/>
      <w:tcPr>
        <w:tcBorders>
          <w:top w:val="sing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1Light-Accent5">
    <w:name w:val="List Table 1 Light Accent 5"/>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E83B1" w:themeColor="accent5" w:themeTint="99"/>
        </w:tcBorders>
      </w:tcPr>
    </w:tblStylePr>
    <w:tblStylePr w:type="lastRow">
      <w:rPr>
        <w:b/>
        <w:bCs/>
      </w:rPr>
      <w:tblPr/>
      <w:tcPr>
        <w:tcBorders>
          <w:top w:val="sing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1Light-Accent6">
    <w:name w:val="List Table 1 Light Accent 6"/>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EABBD" w:themeColor="accent6" w:themeTint="99"/>
        </w:tcBorders>
      </w:tcPr>
    </w:tblStylePr>
    <w:tblStylePr w:type="lastRow">
      <w:rPr>
        <w:b/>
        <w:bCs/>
      </w:rPr>
      <w:tblPr/>
      <w:tcPr>
        <w:tcBorders>
          <w:top w:val="sing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2">
    <w:name w:val="List Table 2"/>
    <w:basedOn w:val="TableNormal"/>
    <w:uiPriority w:val="47"/>
    <w:semiHidden/>
    <w:rsid w:val="0022698D"/>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2698D"/>
    <w:pPr>
      <w:spacing w:line="240" w:lineRule="auto"/>
    </w:pPr>
    <w:tblPr>
      <w:tblStyleRowBandSize w:val="1"/>
      <w:tblStyleColBandSize w:val="1"/>
      <w:tblBorders>
        <w:top w:val="single" w:sz="4" w:space="0" w:color="5B3DC5" w:themeColor="accent1" w:themeTint="99"/>
        <w:bottom w:val="single" w:sz="4" w:space="0" w:color="5B3DC5" w:themeColor="accent1" w:themeTint="99"/>
        <w:insideH w:val="single" w:sz="4" w:space="0" w:color="5B3DC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2-Accent2">
    <w:name w:val="List Table 2 Accent 2"/>
    <w:basedOn w:val="TableNormal"/>
    <w:uiPriority w:val="47"/>
    <w:semiHidden/>
    <w:rsid w:val="0022698D"/>
    <w:pPr>
      <w:spacing w:line="240" w:lineRule="auto"/>
    </w:pPr>
    <w:tblPr>
      <w:tblStyleRowBandSize w:val="1"/>
      <w:tblStyleColBandSize w:val="1"/>
      <w:tblBorders>
        <w:top w:val="single" w:sz="4" w:space="0" w:color="A3E3DF" w:themeColor="accent2" w:themeTint="99"/>
        <w:bottom w:val="single" w:sz="4" w:space="0" w:color="A3E3DF" w:themeColor="accent2" w:themeTint="99"/>
        <w:insideH w:val="single" w:sz="4" w:space="0" w:color="A3E3D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2-Accent3">
    <w:name w:val="List Table 2 Accent 3"/>
    <w:basedOn w:val="TableNormal"/>
    <w:uiPriority w:val="47"/>
    <w:semiHidden/>
    <w:rsid w:val="0022698D"/>
    <w:pPr>
      <w:spacing w:line="240" w:lineRule="auto"/>
    </w:pPr>
    <w:tblPr>
      <w:tblStyleRowBandSize w:val="1"/>
      <w:tblStyleColBandSize w:val="1"/>
      <w:tblBorders>
        <w:top w:val="single" w:sz="4" w:space="0" w:color="C1ECEA" w:themeColor="accent3" w:themeTint="99"/>
        <w:bottom w:val="single" w:sz="4" w:space="0" w:color="C1ECEA" w:themeColor="accent3" w:themeTint="99"/>
        <w:insideH w:val="single" w:sz="4" w:space="0" w:color="C1EC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2-Accent4">
    <w:name w:val="List Table 2 Accent 4"/>
    <w:basedOn w:val="TableNormal"/>
    <w:uiPriority w:val="47"/>
    <w:semiHidden/>
    <w:rsid w:val="0022698D"/>
    <w:pPr>
      <w:spacing w:line="240" w:lineRule="auto"/>
    </w:pPr>
    <w:tblPr>
      <w:tblStyleRowBandSize w:val="1"/>
      <w:tblStyleColBandSize w:val="1"/>
      <w:tblBorders>
        <w:top w:val="single" w:sz="4" w:space="0" w:color="37FFF4" w:themeColor="accent4" w:themeTint="99"/>
        <w:bottom w:val="single" w:sz="4" w:space="0" w:color="37FFF4" w:themeColor="accent4" w:themeTint="99"/>
        <w:insideH w:val="single" w:sz="4" w:space="0" w:color="37FFF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2-Accent5">
    <w:name w:val="List Table 2 Accent 5"/>
    <w:basedOn w:val="TableNormal"/>
    <w:uiPriority w:val="47"/>
    <w:semiHidden/>
    <w:rsid w:val="0022698D"/>
    <w:pPr>
      <w:spacing w:line="240" w:lineRule="auto"/>
    </w:pPr>
    <w:tblPr>
      <w:tblStyleRowBandSize w:val="1"/>
      <w:tblStyleColBandSize w:val="1"/>
      <w:tblBorders>
        <w:top w:val="single" w:sz="4" w:space="0" w:color="8E83B1" w:themeColor="accent5" w:themeTint="99"/>
        <w:bottom w:val="single" w:sz="4" w:space="0" w:color="8E83B1" w:themeColor="accent5" w:themeTint="99"/>
        <w:insideH w:val="single" w:sz="4" w:space="0" w:color="8E83B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2-Accent6">
    <w:name w:val="List Table 2 Accent 6"/>
    <w:basedOn w:val="TableNormal"/>
    <w:uiPriority w:val="47"/>
    <w:semiHidden/>
    <w:rsid w:val="0022698D"/>
    <w:pPr>
      <w:spacing w:line="240" w:lineRule="auto"/>
    </w:pPr>
    <w:tblPr>
      <w:tblStyleRowBandSize w:val="1"/>
      <w:tblStyleColBandSize w:val="1"/>
      <w:tblBorders>
        <w:top w:val="single" w:sz="4" w:space="0" w:color="AEABBD" w:themeColor="accent6" w:themeTint="99"/>
        <w:bottom w:val="single" w:sz="4" w:space="0" w:color="AEABBD" w:themeColor="accent6" w:themeTint="99"/>
        <w:insideH w:val="single" w:sz="4" w:space="0" w:color="AEABB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3">
    <w:name w:val="List Table 3"/>
    <w:basedOn w:val="TableNormal"/>
    <w:uiPriority w:val="48"/>
    <w:semiHidden/>
    <w:rsid w:val="0022698D"/>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2698D"/>
    <w:pPr>
      <w:spacing w:line="240" w:lineRule="auto"/>
    </w:pPr>
    <w:tblPr>
      <w:tblStyleRowBandSize w:val="1"/>
      <w:tblStyleColBandSize w:val="1"/>
      <w:tblBorders>
        <w:top w:val="single" w:sz="4" w:space="0" w:color="201547" w:themeColor="accent1"/>
        <w:left w:val="single" w:sz="4" w:space="0" w:color="201547" w:themeColor="accent1"/>
        <w:bottom w:val="single" w:sz="4" w:space="0" w:color="201547" w:themeColor="accent1"/>
        <w:right w:val="single" w:sz="4" w:space="0" w:color="201547" w:themeColor="accent1"/>
      </w:tblBorders>
    </w:tblPr>
    <w:tblStylePr w:type="firstRow">
      <w:rPr>
        <w:b/>
        <w:bCs/>
        <w:color w:val="FFFFFF" w:themeColor="background1"/>
      </w:rPr>
      <w:tblPr/>
      <w:tcPr>
        <w:shd w:val="clear" w:color="auto" w:fill="201547" w:themeFill="accent1"/>
      </w:tcPr>
    </w:tblStylePr>
    <w:tblStylePr w:type="lastRow">
      <w:rPr>
        <w:b/>
        <w:bCs/>
      </w:rPr>
      <w:tblPr/>
      <w:tcPr>
        <w:tcBorders>
          <w:top w:val="double" w:sz="4" w:space="0" w:color="2015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1"/>
          <w:right w:val="single" w:sz="4" w:space="0" w:color="201547" w:themeColor="accent1"/>
        </w:tcBorders>
      </w:tcPr>
    </w:tblStylePr>
    <w:tblStylePr w:type="band1Horz">
      <w:tblPr/>
      <w:tcPr>
        <w:tcBorders>
          <w:top w:val="single" w:sz="4" w:space="0" w:color="201547" w:themeColor="accent1"/>
          <w:bottom w:val="single" w:sz="4" w:space="0" w:color="2015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1"/>
          <w:left w:val="nil"/>
        </w:tcBorders>
      </w:tcPr>
    </w:tblStylePr>
    <w:tblStylePr w:type="swCell">
      <w:tblPr/>
      <w:tcPr>
        <w:tcBorders>
          <w:top w:val="double" w:sz="4" w:space="0" w:color="201547" w:themeColor="accent1"/>
          <w:right w:val="nil"/>
        </w:tcBorders>
      </w:tcPr>
    </w:tblStylePr>
  </w:style>
  <w:style w:type="table" w:styleId="ListTable3-Accent2">
    <w:name w:val="List Table 3 Accent 2"/>
    <w:basedOn w:val="TableNormal"/>
    <w:uiPriority w:val="48"/>
    <w:semiHidden/>
    <w:rsid w:val="0022698D"/>
    <w:pPr>
      <w:spacing w:line="240" w:lineRule="auto"/>
    </w:pPr>
    <w:tblPr>
      <w:tblStyleRowBandSize w:val="1"/>
      <w:tblStyleColBandSize w:val="1"/>
      <w:tblBorders>
        <w:top w:val="single" w:sz="4" w:space="0" w:color="66D1CB" w:themeColor="accent2"/>
        <w:left w:val="single" w:sz="4" w:space="0" w:color="66D1CB" w:themeColor="accent2"/>
        <w:bottom w:val="single" w:sz="4" w:space="0" w:color="66D1CB" w:themeColor="accent2"/>
        <w:right w:val="single" w:sz="4" w:space="0" w:color="66D1CB" w:themeColor="accent2"/>
      </w:tblBorders>
    </w:tblPr>
    <w:tblStylePr w:type="firstRow">
      <w:rPr>
        <w:b/>
        <w:bCs/>
        <w:color w:val="FFFFFF" w:themeColor="background1"/>
      </w:rPr>
      <w:tblPr/>
      <w:tcPr>
        <w:shd w:val="clear" w:color="auto" w:fill="66D1CB" w:themeFill="accent2"/>
      </w:tcPr>
    </w:tblStylePr>
    <w:tblStylePr w:type="lastRow">
      <w:rPr>
        <w:b/>
        <w:bCs/>
      </w:rPr>
      <w:tblPr/>
      <w:tcPr>
        <w:tcBorders>
          <w:top w:val="double" w:sz="4" w:space="0" w:color="66D1C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D1CB" w:themeColor="accent2"/>
          <w:right w:val="single" w:sz="4" w:space="0" w:color="66D1CB" w:themeColor="accent2"/>
        </w:tcBorders>
      </w:tcPr>
    </w:tblStylePr>
    <w:tblStylePr w:type="band1Horz">
      <w:tblPr/>
      <w:tcPr>
        <w:tcBorders>
          <w:top w:val="single" w:sz="4" w:space="0" w:color="66D1CB" w:themeColor="accent2"/>
          <w:bottom w:val="single" w:sz="4" w:space="0" w:color="66D1C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D1CB" w:themeColor="accent2"/>
          <w:left w:val="nil"/>
        </w:tcBorders>
      </w:tcPr>
    </w:tblStylePr>
    <w:tblStylePr w:type="swCell">
      <w:tblPr/>
      <w:tcPr>
        <w:tcBorders>
          <w:top w:val="double" w:sz="4" w:space="0" w:color="66D1CB" w:themeColor="accent2"/>
          <w:right w:val="nil"/>
        </w:tcBorders>
      </w:tcPr>
    </w:tblStylePr>
  </w:style>
  <w:style w:type="table" w:styleId="ListTable3-Accent3">
    <w:name w:val="List Table 3 Accent 3"/>
    <w:basedOn w:val="TableNormal"/>
    <w:uiPriority w:val="48"/>
    <w:semiHidden/>
    <w:rsid w:val="0022698D"/>
    <w:pPr>
      <w:spacing w:line="240" w:lineRule="auto"/>
    </w:pPr>
    <w:tblPr>
      <w:tblStyleRowBandSize w:val="1"/>
      <w:tblStyleColBandSize w:val="1"/>
      <w:tblBorders>
        <w:top w:val="single" w:sz="4" w:space="0" w:color="99E0DD" w:themeColor="accent3"/>
        <w:left w:val="single" w:sz="4" w:space="0" w:color="99E0DD" w:themeColor="accent3"/>
        <w:bottom w:val="single" w:sz="4" w:space="0" w:color="99E0DD" w:themeColor="accent3"/>
        <w:right w:val="single" w:sz="4" w:space="0" w:color="99E0DD" w:themeColor="accent3"/>
      </w:tblBorders>
    </w:tblPr>
    <w:tblStylePr w:type="firstRow">
      <w:rPr>
        <w:b/>
        <w:bCs/>
        <w:color w:val="FFFFFF" w:themeColor="background1"/>
      </w:rPr>
      <w:tblPr/>
      <w:tcPr>
        <w:shd w:val="clear" w:color="auto" w:fill="99E0DD" w:themeFill="accent3"/>
      </w:tcPr>
    </w:tblStylePr>
    <w:tblStylePr w:type="lastRow">
      <w:rPr>
        <w:b/>
        <w:bCs/>
      </w:rPr>
      <w:tblPr/>
      <w:tcPr>
        <w:tcBorders>
          <w:top w:val="double" w:sz="4" w:space="0" w:color="99E0D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3"/>
          <w:right w:val="single" w:sz="4" w:space="0" w:color="99E0DD" w:themeColor="accent3"/>
        </w:tcBorders>
      </w:tcPr>
    </w:tblStylePr>
    <w:tblStylePr w:type="band1Horz">
      <w:tblPr/>
      <w:tcPr>
        <w:tcBorders>
          <w:top w:val="single" w:sz="4" w:space="0" w:color="99E0DD" w:themeColor="accent3"/>
          <w:bottom w:val="single" w:sz="4" w:space="0" w:color="99E0D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3"/>
          <w:left w:val="nil"/>
        </w:tcBorders>
      </w:tcPr>
    </w:tblStylePr>
    <w:tblStylePr w:type="swCell">
      <w:tblPr/>
      <w:tcPr>
        <w:tcBorders>
          <w:top w:val="double" w:sz="4" w:space="0" w:color="99E0DD" w:themeColor="accent3"/>
          <w:right w:val="nil"/>
        </w:tcBorders>
      </w:tcPr>
    </w:tblStylePr>
  </w:style>
  <w:style w:type="table" w:styleId="ListTable3-Accent4">
    <w:name w:val="List Table 3 Accent 4"/>
    <w:basedOn w:val="TableNormal"/>
    <w:uiPriority w:val="48"/>
    <w:semiHidden/>
    <w:rsid w:val="0022698D"/>
    <w:pPr>
      <w:spacing w:line="240" w:lineRule="auto"/>
    </w:pPr>
    <w:tblPr>
      <w:tblStyleRowBandSize w:val="1"/>
      <w:tblStyleColBandSize w:val="1"/>
      <w:tblBorders>
        <w:top w:val="single" w:sz="4" w:space="0" w:color="00B2A9" w:themeColor="accent4"/>
        <w:left w:val="single" w:sz="4" w:space="0" w:color="00B2A9" w:themeColor="accent4"/>
        <w:bottom w:val="single" w:sz="4" w:space="0" w:color="00B2A9" w:themeColor="accent4"/>
        <w:right w:val="single" w:sz="4" w:space="0" w:color="00B2A9" w:themeColor="accent4"/>
      </w:tblBorders>
    </w:tblPr>
    <w:tblStylePr w:type="firstRow">
      <w:rPr>
        <w:b/>
        <w:bCs/>
        <w:color w:val="FFFFFF" w:themeColor="background1"/>
      </w:rPr>
      <w:tblPr/>
      <w:tcPr>
        <w:shd w:val="clear" w:color="auto" w:fill="00B2A9" w:themeFill="accent4"/>
      </w:tcPr>
    </w:tblStylePr>
    <w:tblStylePr w:type="lastRow">
      <w:rPr>
        <w:b/>
        <w:bCs/>
      </w:rPr>
      <w:tblPr/>
      <w:tcPr>
        <w:tcBorders>
          <w:top w:val="double" w:sz="4" w:space="0" w:color="00B2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4"/>
          <w:right w:val="single" w:sz="4" w:space="0" w:color="00B2A9" w:themeColor="accent4"/>
        </w:tcBorders>
      </w:tcPr>
    </w:tblStylePr>
    <w:tblStylePr w:type="band1Horz">
      <w:tblPr/>
      <w:tcPr>
        <w:tcBorders>
          <w:top w:val="single" w:sz="4" w:space="0" w:color="00B2A9" w:themeColor="accent4"/>
          <w:bottom w:val="single" w:sz="4" w:space="0" w:color="00B2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4"/>
          <w:left w:val="nil"/>
        </w:tcBorders>
      </w:tcPr>
    </w:tblStylePr>
    <w:tblStylePr w:type="swCell">
      <w:tblPr/>
      <w:tcPr>
        <w:tcBorders>
          <w:top w:val="double" w:sz="4" w:space="0" w:color="00B2A9" w:themeColor="accent4"/>
          <w:right w:val="nil"/>
        </w:tcBorders>
      </w:tcPr>
    </w:tblStylePr>
  </w:style>
  <w:style w:type="table" w:styleId="ListTable3-Accent5">
    <w:name w:val="List Table 3 Accent 5"/>
    <w:basedOn w:val="TableNormal"/>
    <w:uiPriority w:val="48"/>
    <w:semiHidden/>
    <w:rsid w:val="0022698D"/>
    <w:pPr>
      <w:spacing w:line="240" w:lineRule="auto"/>
    </w:pPr>
    <w:tblPr>
      <w:tblStyleRowBandSize w:val="1"/>
      <w:tblStyleColBandSize w:val="1"/>
      <w:tblBorders>
        <w:top w:val="single" w:sz="4" w:space="0" w:color="4D446C" w:themeColor="accent5"/>
        <w:left w:val="single" w:sz="4" w:space="0" w:color="4D446C" w:themeColor="accent5"/>
        <w:bottom w:val="single" w:sz="4" w:space="0" w:color="4D446C" w:themeColor="accent5"/>
        <w:right w:val="single" w:sz="4" w:space="0" w:color="4D446C" w:themeColor="accent5"/>
      </w:tblBorders>
    </w:tblPr>
    <w:tblStylePr w:type="firstRow">
      <w:rPr>
        <w:b/>
        <w:bCs/>
        <w:color w:val="FFFFFF" w:themeColor="background1"/>
      </w:rPr>
      <w:tblPr/>
      <w:tcPr>
        <w:shd w:val="clear" w:color="auto" w:fill="4D446C" w:themeFill="accent5"/>
      </w:tcPr>
    </w:tblStylePr>
    <w:tblStylePr w:type="lastRow">
      <w:rPr>
        <w:b/>
        <w:bCs/>
      </w:rPr>
      <w:tblPr/>
      <w:tcPr>
        <w:tcBorders>
          <w:top w:val="double" w:sz="4" w:space="0" w:color="4D446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46C" w:themeColor="accent5"/>
          <w:right w:val="single" w:sz="4" w:space="0" w:color="4D446C" w:themeColor="accent5"/>
        </w:tcBorders>
      </w:tcPr>
    </w:tblStylePr>
    <w:tblStylePr w:type="band1Horz">
      <w:tblPr/>
      <w:tcPr>
        <w:tcBorders>
          <w:top w:val="single" w:sz="4" w:space="0" w:color="4D446C" w:themeColor="accent5"/>
          <w:bottom w:val="single" w:sz="4" w:space="0" w:color="4D446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46C" w:themeColor="accent5"/>
          <w:left w:val="nil"/>
        </w:tcBorders>
      </w:tcPr>
    </w:tblStylePr>
    <w:tblStylePr w:type="swCell">
      <w:tblPr/>
      <w:tcPr>
        <w:tcBorders>
          <w:top w:val="double" w:sz="4" w:space="0" w:color="4D446C" w:themeColor="accent5"/>
          <w:right w:val="nil"/>
        </w:tcBorders>
      </w:tcPr>
    </w:tblStylePr>
  </w:style>
  <w:style w:type="table" w:styleId="ListTable3-Accent6">
    <w:name w:val="List Table 3 Accent 6"/>
    <w:basedOn w:val="TableNormal"/>
    <w:uiPriority w:val="48"/>
    <w:semiHidden/>
    <w:rsid w:val="0022698D"/>
    <w:pPr>
      <w:spacing w:line="240" w:lineRule="auto"/>
    </w:pPr>
    <w:tblPr>
      <w:tblStyleRowBandSize w:val="1"/>
      <w:tblStyleColBandSize w:val="1"/>
      <w:tblBorders>
        <w:top w:val="single" w:sz="4" w:space="0" w:color="797391" w:themeColor="accent6"/>
        <w:left w:val="single" w:sz="4" w:space="0" w:color="797391" w:themeColor="accent6"/>
        <w:bottom w:val="single" w:sz="4" w:space="0" w:color="797391" w:themeColor="accent6"/>
        <w:right w:val="single" w:sz="4" w:space="0" w:color="797391" w:themeColor="accent6"/>
      </w:tblBorders>
    </w:tblPr>
    <w:tblStylePr w:type="firstRow">
      <w:rPr>
        <w:b/>
        <w:bCs/>
        <w:color w:val="FFFFFF" w:themeColor="background1"/>
      </w:rPr>
      <w:tblPr/>
      <w:tcPr>
        <w:shd w:val="clear" w:color="auto" w:fill="797391" w:themeFill="accent6"/>
      </w:tcPr>
    </w:tblStylePr>
    <w:tblStylePr w:type="lastRow">
      <w:rPr>
        <w:b/>
        <w:bCs/>
      </w:rPr>
      <w:tblPr/>
      <w:tcPr>
        <w:tcBorders>
          <w:top w:val="double" w:sz="4" w:space="0" w:color="79739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97391" w:themeColor="accent6"/>
          <w:right w:val="single" w:sz="4" w:space="0" w:color="797391" w:themeColor="accent6"/>
        </w:tcBorders>
      </w:tcPr>
    </w:tblStylePr>
    <w:tblStylePr w:type="band1Horz">
      <w:tblPr/>
      <w:tcPr>
        <w:tcBorders>
          <w:top w:val="single" w:sz="4" w:space="0" w:color="797391" w:themeColor="accent6"/>
          <w:bottom w:val="single" w:sz="4" w:space="0" w:color="79739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97391" w:themeColor="accent6"/>
          <w:left w:val="nil"/>
        </w:tcBorders>
      </w:tcPr>
    </w:tblStylePr>
    <w:tblStylePr w:type="swCell">
      <w:tblPr/>
      <w:tcPr>
        <w:tcBorders>
          <w:top w:val="double" w:sz="4" w:space="0" w:color="797391" w:themeColor="accent6"/>
          <w:right w:val="nil"/>
        </w:tcBorders>
      </w:tcPr>
    </w:tblStylePr>
  </w:style>
  <w:style w:type="table" w:styleId="ListTable4">
    <w:name w:val="List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tcBorders>
        <w:shd w:val="clear" w:color="auto" w:fill="201547" w:themeFill="accent1"/>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4-Accent2">
    <w:name w:val="List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tcBorders>
        <w:shd w:val="clear" w:color="auto" w:fill="66D1CB" w:themeFill="accent2"/>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4-Accent3">
    <w:name w:val="List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tcBorders>
        <w:shd w:val="clear" w:color="auto" w:fill="99E0DD" w:themeFill="accent3"/>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4-Accent4">
    <w:name w:val="List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tcBorders>
        <w:shd w:val="clear" w:color="auto" w:fill="00B2A9" w:themeFill="accent4"/>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4-Accent5">
    <w:name w:val="List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tcBorders>
        <w:shd w:val="clear" w:color="auto" w:fill="4D446C" w:themeFill="accent5"/>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4-Accent6">
    <w:name w:val="List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tcBorders>
        <w:shd w:val="clear" w:color="auto" w:fill="797391" w:themeFill="accent6"/>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5Dark">
    <w:name w:val="List Table 5 Dark"/>
    <w:basedOn w:val="TableNormal"/>
    <w:uiPriority w:val="50"/>
    <w:semiHidden/>
    <w:rsid w:val="0022698D"/>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2698D"/>
    <w:pPr>
      <w:spacing w:line="240" w:lineRule="auto"/>
    </w:pPr>
    <w:rPr>
      <w:color w:val="FFFFFF" w:themeColor="background1"/>
    </w:rPr>
    <w:tblPr>
      <w:tblStyleRowBandSize w:val="1"/>
      <w:tblStyleColBandSize w:val="1"/>
      <w:tblBorders>
        <w:top w:val="single" w:sz="24" w:space="0" w:color="201547" w:themeColor="accent1"/>
        <w:left w:val="single" w:sz="24" w:space="0" w:color="201547" w:themeColor="accent1"/>
        <w:bottom w:val="single" w:sz="24" w:space="0" w:color="201547" w:themeColor="accent1"/>
        <w:right w:val="single" w:sz="24" w:space="0" w:color="201547" w:themeColor="accent1"/>
      </w:tblBorders>
    </w:tblPr>
    <w:tcPr>
      <w:shd w:val="clear" w:color="auto" w:fill="20154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2698D"/>
    <w:pPr>
      <w:spacing w:line="240" w:lineRule="auto"/>
    </w:pPr>
    <w:rPr>
      <w:color w:val="FFFFFF" w:themeColor="background1"/>
    </w:rPr>
    <w:tblPr>
      <w:tblStyleRowBandSize w:val="1"/>
      <w:tblStyleColBandSize w:val="1"/>
      <w:tblBorders>
        <w:top w:val="single" w:sz="24" w:space="0" w:color="66D1CB" w:themeColor="accent2"/>
        <w:left w:val="single" w:sz="24" w:space="0" w:color="66D1CB" w:themeColor="accent2"/>
        <w:bottom w:val="single" w:sz="24" w:space="0" w:color="66D1CB" w:themeColor="accent2"/>
        <w:right w:val="single" w:sz="24" w:space="0" w:color="66D1CB" w:themeColor="accent2"/>
      </w:tblBorders>
    </w:tblPr>
    <w:tcPr>
      <w:shd w:val="clear" w:color="auto" w:fill="66D1C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2698D"/>
    <w:pPr>
      <w:spacing w:line="240" w:lineRule="auto"/>
    </w:pPr>
    <w:rPr>
      <w:color w:val="FFFFFF" w:themeColor="background1"/>
    </w:rPr>
    <w:tblPr>
      <w:tblStyleRowBandSize w:val="1"/>
      <w:tblStyleColBandSize w:val="1"/>
      <w:tblBorders>
        <w:top w:val="single" w:sz="24" w:space="0" w:color="99E0DD" w:themeColor="accent3"/>
        <w:left w:val="single" w:sz="24" w:space="0" w:color="99E0DD" w:themeColor="accent3"/>
        <w:bottom w:val="single" w:sz="24" w:space="0" w:color="99E0DD" w:themeColor="accent3"/>
        <w:right w:val="single" w:sz="24" w:space="0" w:color="99E0DD" w:themeColor="accent3"/>
      </w:tblBorders>
    </w:tblPr>
    <w:tcPr>
      <w:shd w:val="clear" w:color="auto" w:fill="99E0D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2698D"/>
    <w:pPr>
      <w:spacing w:line="240" w:lineRule="auto"/>
    </w:pPr>
    <w:rPr>
      <w:color w:val="FFFFFF" w:themeColor="background1"/>
    </w:rPr>
    <w:tblPr>
      <w:tblStyleRowBandSize w:val="1"/>
      <w:tblStyleColBandSize w:val="1"/>
      <w:tblBorders>
        <w:top w:val="single" w:sz="24" w:space="0" w:color="00B2A9" w:themeColor="accent4"/>
        <w:left w:val="single" w:sz="24" w:space="0" w:color="00B2A9" w:themeColor="accent4"/>
        <w:bottom w:val="single" w:sz="24" w:space="0" w:color="00B2A9" w:themeColor="accent4"/>
        <w:right w:val="single" w:sz="24" w:space="0" w:color="00B2A9" w:themeColor="accent4"/>
      </w:tblBorders>
    </w:tblPr>
    <w:tcPr>
      <w:shd w:val="clear" w:color="auto" w:fill="00B2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2698D"/>
    <w:pPr>
      <w:spacing w:line="240" w:lineRule="auto"/>
    </w:pPr>
    <w:rPr>
      <w:color w:val="FFFFFF" w:themeColor="background1"/>
    </w:rPr>
    <w:tblPr>
      <w:tblStyleRowBandSize w:val="1"/>
      <w:tblStyleColBandSize w:val="1"/>
      <w:tblBorders>
        <w:top w:val="single" w:sz="24" w:space="0" w:color="4D446C" w:themeColor="accent5"/>
        <w:left w:val="single" w:sz="24" w:space="0" w:color="4D446C" w:themeColor="accent5"/>
        <w:bottom w:val="single" w:sz="24" w:space="0" w:color="4D446C" w:themeColor="accent5"/>
        <w:right w:val="single" w:sz="24" w:space="0" w:color="4D446C" w:themeColor="accent5"/>
      </w:tblBorders>
    </w:tblPr>
    <w:tcPr>
      <w:shd w:val="clear" w:color="auto" w:fill="4D446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2698D"/>
    <w:pPr>
      <w:spacing w:line="240" w:lineRule="auto"/>
    </w:pPr>
    <w:rPr>
      <w:color w:val="FFFFFF" w:themeColor="background1"/>
    </w:rPr>
    <w:tblPr>
      <w:tblStyleRowBandSize w:val="1"/>
      <w:tblStyleColBandSize w:val="1"/>
      <w:tblBorders>
        <w:top w:val="single" w:sz="24" w:space="0" w:color="797391" w:themeColor="accent6"/>
        <w:left w:val="single" w:sz="24" w:space="0" w:color="797391" w:themeColor="accent6"/>
        <w:bottom w:val="single" w:sz="24" w:space="0" w:color="797391" w:themeColor="accent6"/>
        <w:right w:val="single" w:sz="24" w:space="0" w:color="797391" w:themeColor="accent6"/>
      </w:tblBorders>
    </w:tblPr>
    <w:tcPr>
      <w:shd w:val="clear" w:color="auto" w:fill="79739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2698D"/>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201547" w:themeColor="accent1"/>
        <w:bottom w:val="single" w:sz="4" w:space="0" w:color="201547" w:themeColor="accent1"/>
      </w:tblBorders>
    </w:tblPr>
    <w:tblStylePr w:type="firstRow">
      <w:rPr>
        <w:b/>
        <w:bCs/>
      </w:rPr>
      <w:tblPr/>
      <w:tcPr>
        <w:tcBorders>
          <w:bottom w:val="single" w:sz="4" w:space="0" w:color="201547" w:themeColor="accent1"/>
        </w:tcBorders>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6Colorful-Accent2">
    <w:name w:val="List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66D1CB" w:themeColor="accent2"/>
        <w:bottom w:val="single" w:sz="4" w:space="0" w:color="66D1CB" w:themeColor="accent2"/>
      </w:tblBorders>
    </w:tblPr>
    <w:tblStylePr w:type="firstRow">
      <w:rPr>
        <w:b/>
        <w:bCs/>
      </w:rPr>
      <w:tblPr/>
      <w:tcPr>
        <w:tcBorders>
          <w:bottom w:val="single" w:sz="4" w:space="0" w:color="66D1CB" w:themeColor="accent2"/>
        </w:tcBorders>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6Colorful-Accent3">
    <w:name w:val="List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99E0DD" w:themeColor="accent3"/>
        <w:bottom w:val="single" w:sz="4" w:space="0" w:color="99E0DD" w:themeColor="accent3"/>
      </w:tblBorders>
    </w:tblPr>
    <w:tblStylePr w:type="firstRow">
      <w:rPr>
        <w:b/>
        <w:bCs/>
      </w:rPr>
      <w:tblPr/>
      <w:tcPr>
        <w:tcBorders>
          <w:bottom w:val="single" w:sz="4" w:space="0" w:color="99E0DD" w:themeColor="accent3"/>
        </w:tcBorders>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6Colorful-Accent4">
    <w:name w:val="List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00B2A9" w:themeColor="accent4"/>
        <w:bottom w:val="single" w:sz="4" w:space="0" w:color="00B2A9" w:themeColor="accent4"/>
      </w:tblBorders>
    </w:tblPr>
    <w:tblStylePr w:type="firstRow">
      <w:rPr>
        <w:b/>
        <w:bCs/>
      </w:rPr>
      <w:tblPr/>
      <w:tcPr>
        <w:tcBorders>
          <w:bottom w:val="single" w:sz="4" w:space="0" w:color="00B2A9" w:themeColor="accent4"/>
        </w:tcBorders>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6Colorful-Accent5">
    <w:name w:val="List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4D446C" w:themeColor="accent5"/>
        <w:bottom w:val="single" w:sz="4" w:space="0" w:color="4D446C" w:themeColor="accent5"/>
      </w:tblBorders>
    </w:tblPr>
    <w:tblStylePr w:type="firstRow">
      <w:rPr>
        <w:b/>
        <w:bCs/>
      </w:rPr>
      <w:tblPr/>
      <w:tcPr>
        <w:tcBorders>
          <w:bottom w:val="single" w:sz="4" w:space="0" w:color="4D446C" w:themeColor="accent5"/>
        </w:tcBorders>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6Colorful-Accent6">
    <w:name w:val="List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797391" w:themeColor="accent6"/>
        <w:bottom w:val="single" w:sz="4" w:space="0" w:color="797391" w:themeColor="accent6"/>
      </w:tblBorders>
    </w:tblPr>
    <w:tblStylePr w:type="firstRow">
      <w:rPr>
        <w:b/>
        <w:bCs/>
      </w:rPr>
      <w:tblPr/>
      <w:tcPr>
        <w:tcBorders>
          <w:bottom w:val="single" w:sz="4" w:space="0" w:color="797391" w:themeColor="accent6"/>
        </w:tcBorders>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7Colorful">
    <w:name w:val="List Table 7 Colorful"/>
    <w:basedOn w:val="TableNormal"/>
    <w:uiPriority w:val="52"/>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2698D"/>
    <w:pPr>
      <w:spacing w:line="240" w:lineRule="auto"/>
    </w:pPr>
    <w:rPr>
      <w:color w:val="170F3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1"/>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2698D"/>
    <w:pPr>
      <w:spacing w:line="240" w:lineRule="auto"/>
    </w:pPr>
    <w:rPr>
      <w:color w:val="35B2A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D1C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D1C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D1C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D1CB" w:themeColor="accent2"/>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2698D"/>
    <w:pPr>
      <w:spacing w:line="240" w:lineRule="auto"/>
    </w:pPr>
    <w:rPr>
      <w:color w:val="50CA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3"/>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2698D"/>
    <w:pPr>
      <w:spacing w:line="240" w:lineRule="auto"/>
    </w:pPr>
    <w:rPr>
      <w:color w:val="00857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4"/>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2698D"/>
    <w:pPr>
      <w:spacing w:line="240" w:lineRule="auto"/>
    </w:pPr>
    <w:rPr>
      <w:color w:val="39335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46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46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46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46C" w:themeColor="accent5"/>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2698D"/>
    <w:pPr>
      <w:spacing w:line="240" w:lineRule="auto"/>
    </w:pPr>
    <w:rPr>
      <w:color w:val="5A55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9739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9739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9739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97391" w:themeColor="accent6"/>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insideV w:val="single" w:sz="8" w:space="0" w:color="442D97" w:themeColor="accent1" w:themeTint="BF"/>
      </w:tblBorders>
    </w:tblPr>
    <w:tcPr>
      <w:shd w:val="clear" w:color="auto" w:fill="BBAFE7" w:themeFill="accent1" w:themeFillTint="3F"/>
    </w:tcPr>
    <w:tblStylePr w:type="firstRow">
      <w:rPr>
        <w:b/>
        <w:bCs/>
      </w:rPr>
    </w:tblStylePr>
    <w:tblStylePr w:type="lastRow">
      <w:rPr>
        <w:b/>
        <w:bCs/>
      </w:rPr>
      <w:tblPr/>
      <w:tcPr>
        <w:tcBorders>
          <w:top w:val="single" w:sz="18" w:space="0" w:color="442D97" w:themeColor="accent1" w:themeTint="BF"/>
        </w:tcBorders>
      </w:tcPr>
    </w:tblStylePr>
    <w:tblStylePr w:type="firstCol">
      <w:rPr>
        <w:b/>
        <w:bCs/>
      </w:rPr>
    </w:tblStylePr>
    <w:tblStylePr w:type="lastCol">
      <w:rPr>
        <w:b/>
        <w:bCs/>
      </w:r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MediumGrid1-Accent2">
    <w:name w:val="Medium Grid 1 Accent 2"/>
    <w:basedOn w:val="TableNormal"/>
    <w:uiPriority w:val="67"/>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insideV w:val="single" w:sz="8" w:space="0" w:color="8CDCD7" w:themeColor="accent2" w:themeTint="BF"/>
      </w:tblBorders>
    </w:tblPr>
    <w:tcPr>
      <w:shd w:val="clear" w:color="auto" w:fill="D9F3F2" w:themeFill="accent2" w:themeFillTint="3F"/>
    </w:tcPr>
    <w:tblStylePr w:type="firstRow">
      <w:rPr>
        <w:b/>
        <w:bCs/>
      </w:rPr>
    </w:tblStylePr>
    <w:tblStylePr w:type="lastRow">
      <w:rPr>
        <w:b/>
        <w:bCs/>
      </w:rPr>
      <w:tblPr/>
      <w:tcPr>
        <w:tcBorders>
          <w:top w:val="single" w:sz="18" w:space="0" w:color="8CDCD7" w:themeColor="accent2" w:themeTint="BF"/>
        </w:tcBorders>
      </w:tcPr>
    </w:tblStylePr>
    <w:tblStylePr w:type="firstCol">
      <w:rPr>
        <w:b/>
        <w:bCs/>
      </w:rPr>
    </w:tblStylePr>
    <w:tblStylePr w:type="lastCol">
      <w:rPr>
        <w:b/>
        <w:bCs/>
      </w:r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MediumGrid1-Accent3">
    <w:name w:val="Medium Grid 1 Accent 3"/>
    <w:basedOn w:val="TableNormal"/>
    <w:uiPriority w:val="67"/>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insideV w:val="single" w:sz="8" w:space="0" w:color="B2E7E5" w:themeColor="accent3" w:themeTint="BF"/>
      </w:tblBorders>
    </w:tblPr>
    <w:tcPr>
      <w:shd w:val="clear" w:color="auto" w:fill="E5F7F6" w:themeFill="accent3" w:themeFillTint="3F"/>
    </w:tcPr>
    <w:tblStylePr w:type="firstRow">
      <w:rPr>
        <w:b/>
        <w:bCs/>
      </w:rPr>
    </w:tblStylePr>
    <w:tblStylePr w:type="lastRow">
      <w:rPr>
        <w:b/>
        <w:bCs/>
      </w:rPr>
      <w:tblPr/>
      <w:tcPr>
        <w:tcBorders>
          <w:top w:val="single" w:sz="18" w:space="0" w:color="B2E7E5" w:themeColor="accent3" w:themeTint="BF"/>
        </w:tcBorders>
      </w:tcPr>
    </w:tblStylePr>
    <w:tblStylePr w:type="firstCol">
      <w:rPr>
        <w:b/>
        <w:bCs/>
      </w:rPr>
    </w:tblStylePr>
    <w:tblStylePr w:type="lastCol">
      <w:rPr>
        <w:b/>
        <w:bCs/>
      </w:r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MediumGrid1-Accent4">
    <w:name w:val="Medium Grid 1 Accent 4"/>
    <w:basedOn w:val="TableNormal"/>
    <w:uiPriority w:val="67"/>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insideV w:val="single" w:sz="8" w:space="0" w:color="06FFF2" w:themeColor="accent4" w:themeTint="BF"/>
      </w:tblBorders>
    </w:tblPr>
    <w:tcPr>
      <w:shd w:val="clear" w:color="auto" w:fill="ACFFFA" w:themeFill="accent4" w:themeFillTint="3F"/>
    </w:tcPr>
    <w:tblStylePr w:type="firstRow">
      <w:rPr>
        <w:b/>
        <w:bCs/>
      </w:rPr>
    </w:tblStylePr>
    <w:tblStylePr w:type="lastRow">
      <w:rPr>
        <w:b/>
        <w:bCs/>
      </w:rPr>
      <w:tblPr/>
      <w:tcPr>
        <w:tcBorders>
          <w:top w:val="single" w:sz="18" w:space="0" w:color="06FFF2" w:themeColor="accent4" w:themeTint="BF"/>
        </w:tcBorders>
      </w:tcPr>
    </w:tblStylePr>
    <w:tblStylePr w:type="firstCol">
      <w:rPr>
        <w:b/>
        <w:bCs/>
      </w:rPr>
    </w:tblStylePr>
    <w:tblStylePr w:type="lastCol">
      <w:rPr>
        <w:b/>
        <w:bCs/>
      </w:r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MediumGrid1-Accent5">
    <w:name w:val="Medium Grid 1 Accent 5"/>
    <w:basedOn w:val="TableNormal"/>
    <w:uiPriority w:val="67"/>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insideV w:val="single" w:sz="8" w:space="0" w:color="72659E" w:themeColor="accent5" w:themeTint="BF"/>
      </w:tblBorders>
    </w:tblPr>
    <w:tcPr>
      <w:shd w:val="clear" w:color="auto" w:fill="D0CCDF" w:themeFill="accent5" w:themeFillTint="3F"/>
    </w:tcPr>
    <w:tblStylePr w:type="firstRow">
      <w:rPr>
        <w:b/>
        <w:bCs/>
      </w:rPr>
    </w:tblStylePr>
    <w:tblStylePr w:type="lastRow">
      <w:rPr>
        <w:b/>
        <w:bCs/>
      </w:rPr>
      <w:tblPr/>
      <w:tcPr>
        <w:tcBorders>
          <w:top w:val="single" w:sz="18" w:space="0" w:color="72659E" w:themeColor="accent5" w:themeTint="BF"/>
        </w:tcBorders>
      </w:tcPr>
    </w:tblStylePr>
    <w:tblStylePr w:type="firstCol">
      <w:rPr>
        <w:b/>
        <w:bCs/>
      </w:rPr>
    </w:tblStylePr>
    <w:tblStylePr w:type="lastCol">
      <w:rPr>
        <w:b/>
        <w:bCs/>
      </w:r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MediumGrid1-Accent6">
    <w:name w:val="Medium Grid 1 Accent 6"/>
    <w:basedOn w:val="TableNormal"/>
    <w:uiPriority w:val="67"/>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insideV w:val="single" w:sz="8" w:space="0" w:color="9A96AC" w:themeColor="accent6" w:themeTint="BF"/>
      </w:tblBorders>
    </w:tblPr>
    <w:tcPr>
      <w:shd w:val="clear" w:color="auto" w:fill="DDDCE3" w:themeFill="accent6" w:themeFillTint="3F"/>
    </w:tcPr>
    <w:tblStylePr w:type="firstRow">
      <w:rPr>
        <w:b/>
        <w:bCs/>
      </w:rPr>
    </w:tblStylePr>
    <w:tblStylePr w:type="lastRow">
      <w:rPr>
        <w:b/>
        <w:bCs/>
      </w:rPr>
      <w:tblPr/>
      <w:tcPr>
        <w:tcBorders>
          <w:top w:val="single" w:sz="18" w:space="0" w:color="9A96AC" w:themeColor="accent6" w:themeTint="BF"/>
        </w:tcBorders>
      </w:tcPr>
    </w:tblStylePr>
    <w:tblStylePr w:type="firstCol">
      <w:rPr>
        <w:b/>
        <w:bCs/>
      </w:rPr>
    </w:tblStylePr>
    <w:tblStylePr w:type="lastCol">
      <w:rPr>
        <w:b/>
        <w:bCs/>
      </w:r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MediumGrid2">
    <w:name w:val="Medium Grid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cPr>
      <w:shd w:val="clear" w:color="auto" w:fill="BBAFE7" w:themeFill="accent1" w:themeFillTint="3F"/>
    </w:tcPr>
    <w:tblStylePr w:type="firstRow">
      <w:rPr>
        <w:b/>
        <w:bCs/>
        <w:color w:val="363534" w:themeColor="text1"/>
      </w:rPr>
      <w:tblPr/>
      <w:tcPr>
        <w:shd w:val="clear" w:color="auto" w:fill="E4DFF5"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1" w:themeFillTint="33"/>
      </w:tcPr>
    </w:tblStylePr>
    <w:tblStylePr w:type="band1Vert">
      <w:tblPr/>
      <w:tcPr>
        <w:shd w:val="clear" w:color="auto" w:fill="775ECF" w:themeFill="accent1" w:themeFillTint="7F"/>
      </w:tcPr>
    </w:tblStylePr>
    <w:tblStylePr w:type="band1Horz">
      <w:tblPr/>
      <w:tcPr>
        <w:tcBorders>
          <w:insideH w:val="single" w:sz="6" w:space="0" w:color="201547" w:themeColor="accent1"/>
          <w:insideV w:val="single" w:sz="6" w:space="0" w:color="201547" w:themeColor="accent1"/>
        </w:tcBorders>
        <w:shd w:val="clear" w:color="auto" w:fill="775EC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cPr>
      <w:shd w:val="clear" w:color="auto" w:fill="D9F3F2" w:themeFill="accent2" w:themeFillTint="3F"/>
    </w:tcPr>
    <w:tblStylePr w:type="firstRow">
      <w:rPr>
        <w:b/>
        <w:bCs/>
        <w:color w:val="363534" w:themeColor="text1"/>
      </w:rPr>
      <w:tblPr/>
      <w:tcPr>
        <w:shd w:val="clear" w:color="auto" w:fill="EFFAF9"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0F5F4" w:themeFill="accent2" w:themeFillTint="33"/>
      </w:tcPr>
    </w:tblStylePr>
    <w:tblStylePr w:type="band1Vert">
      <w:tblPr/>
      <w:tcPr>
        <w:shd w:val="clear" w:color="auto" w:fill="B2E8E5" w:themeFill="accent2" w:themeFillTint="7F"/>
      </w:tcPr>
    </w:tblStylePr>
    <w:tblStylePr w:type="band1Horz">
      <w:tblPr/>
      <w:tcPr>
        <w:tcBorders>
          <w:insideH w:val="single" w:sz="6" w:space="0" w:color="66D1CB" w:themeColor="accent2"/>
          <w:insideV w:val="single" w:sz="6" w:space="0" w:color="66D1CB" w:themeColor="accent2"/>
        </w:tcBorders>
        <w:shd w:val="clear" w:color="auto" w:fill="B2E8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cPr>
      <w:shd w:val="clear" w:color="auto" w:fill="E5F7F6" w:themeFill="accent3" w:themeFillTint="3F"/>
    </w:tcPr>
    <w:tblStylePr w:type="firstRow">
      <w:rPr>
        <w:b/>
        <w:bCs/>
        <w:color w:val="363534" w:themeColor="text1"/>
      </w:rPr>
      <w:tblPr/>
      <w:tcPr>
        <w:shd w:val="clear" w:color="auto" w:fill="F4FCFB"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3" w:themeFillTint="33"/>
      </w:tcPr>
    </w:tblStylePr>
    <w:tblStylePr w:type="band1Vert">
      <w:tblPr/>
      <w:tcPr>
        <w:shd w:val="clear" w:color="auto" w:fill="CCEFEE" w:themeFill="accent3" w:themeFillTint="7F"/>
      </w:tcPr>
    </w:tblStylePr>
    <w:tblStylePr w:type="band1Horz">
      <w:tblPr/>
      <w:tcPr>
        <w:tcBorders>
          <w:insideH w:val="single" w:sz="6" w:space="0" w:color="99E0DD" w:themeColor="accent3"/>
          <w:insideV w:val="single" w:sz="6" w:space="0" w:color="99E0DD" w:themeColor="accent3"/>
        </w:tcBorders>
        <w:shd w:val="clear" w:color="auto" w:fill="CCEF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cPr>
      <w:shd w:val="clear" w:color="auto" w:fill="ACFFFA" w:themeFill="accent4" w:themeFillTint="3F"/>
    </w:tcPr>
    <w:tblStylePr w:type="firstRow">
      <w:rPr>
        <w:b/>
        <w:bCs/>
        <w:color w:val="363534" w:themeColor="text1"/>
      </w:rPr>
      <w:tblPr/>
      <w:tcPr>
        <w:shd w:val="clear" w:color="auto" w:fill="DEFFFD"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4" w:themeFillTint="33"/>
      </w:tcPr>
    </w:tblStylePr>
    <w:tblStylePr w:type="band1Vert">
      <w:tblPr/>
      <w:tcPr>
        <w:shd w:val="clear" w:color="auto" w:fill="59FFF6" w:themeFill="accent4" w:themeFillTint="7F"/>
      </w:tcPr>
    </w:tblStylePr>
    <w:tblStylePr w:type="band1Horz">
      <w:tblPr/>
      <w:tcPr>
        <w:tcBorders>
          <w:insideH w:val="single" w:sz="6" w:space="0" w:color="00B2A9" w:themeColor="accent4"/>
          <w:insideV w:val="single" w:sz="6" w:space="0" w:color="00B2A9" w:themeColor="accent4"/>
        </w:tcBorders>
        <w:shd w:val="clear" w:color="auto" w:fill="59FFF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cPr>
      <w:shd w:val="clear" w:color="auto" w:fill="D0CCDF" w:themeFill="accent5" w:themeFillTint="3F"/>
    </w:tcPr>
    <w:tblStylePr w:type="firstRow">
      <w:rPr>
        <w:b/>
        <w:bCs/>
        <w:color w:val="363534" w:themeColor="text1"/>
      </w:rPr>
      <w:tblPr/>
      <w:tcPr>
        <w:shd w:val="clear" w:color="auto" w:fill="ECEAF2"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9D5E5" w:themeFill="accent5" w:themeFillTint="33"/>
      </w:tcPr>
    </w:tblStylePr>
    <w:tblStylePr w:type="band1Vert">
      <w:tblPr/>
      <w:tcPr>
        <w:shd w:val="clear" w:color="auto" w:fill="A198BE" w:themeFill="accent5" w:themeFillTint="7F"/>
      </w:tcPr>
    </w:tblStylePr>
    <w:tblStylePr w:type="band1Horz">
      <w:tblPr/>
      <w:tcPr>
        <w:tcBorders>
          <w:insideH w:val="single" w:sz="6" w:space="0" w:color="4D446C" w:themeColor="accent5"/>
          <w:insideV w:val="single" w:sz="6" w:space="0" w:color="4D446C" w:themeColor="accent5"/>
        </w:tcBorders>
        <w:shd w:val="clear" w:color="auto" w:fill="A198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cPr>
      <w:shd w:val="clear" w:color="auto" w:fill="DDDCE3" w:themeFill="accent6" w:themeFillTint="3F"/>
    </w:tcPr>
    <w:tblStylePr w:type="firstRow">
      <w:rPr>
        <w:b/>
        <w:bCs/>
        <w:color w:val="363534" w:themeColor="text1"/>
      </w:rPr>
      <w:tblPr/>
      <w:tcPr>
        <w:shd w:val="clear" w:color="auto" w:fill="F1F1F4"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4E3E9" w:themeFill="accent6" w:themeFillTint="33"/>
      </w:tcPr>
    </w:tblStylePr>
    <w:tblStylePr w:type="band1Vert">
      <w:tblPr/>
      <w:tcPr>
        <w:shd w:val="clear" w:color="auto" w:fill="BCB9C8" w:themeFill="accent6" w:themeFillTint="7F"/>
      </w:tcPr>
    </w:tblStylePr>
    <w:tblStylePr w:type="band1Horz">
      <w:tblPr/>
      <w:tcPr>
        <w:tcBorders>
          <w:insideH w:val="single" w:sz="6" w:space="0" w:color="797391" w:themeColor="accent6"/>
          <w:insideV w:val="single" w:sz="6" w:space="0" w:color="797391" w:themeColor="accent6"/>
        </w:tcBorders>
        <w:shd w:val="clear" w:color="auto" w:fill="BCB9C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1" w:themeFillTint="7F"/>
      </w:tcPr>
    </w:tblStylePr>
  </w:style>
  <w:style w:type="table" w:styleId="MediumGrid3-Accent2">
    <w:name w:val="Medium Grid 3 Accent 2"/>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F3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D1C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D1C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E8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E8E5" w:themeFill="accent2" w:themeFillTint="7F"/>
      </w:tcPr>
    </w:tblStylePr>
  </w:style>
  <w:style w:type="table" w:styleId="MediumGrid3-Accent3">
    <w:name w:val="Medium Grid 3 Accent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3" w:themeFillTint="7F"/>
      </w:tcPr>
    </w:tblStylePr>
  </w:style>
  <w:style w:type="table" w:styleId="MediumGrid3-Accent4">
    <w:name w:val="Medium Grid 3 Accent 4"/>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4" w:themeFillTint="7F"/>
      </w:tcPr>
    </w:tblStylePr>
  </w:style>
  <w:style w:type="table" w:styleId="MediumGrid3-Accent5">
    <w:name w:val="Medium Grid 3 Accent 5"/>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CC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4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4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98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98BE" w:themeFill="accent5" w:themeFillTint="7F"/>
      </w:tcPr>
    </w:tblStylePr>
  </w:style>
  <w:style w:type="table" w:styleId="MediumGrid3-Accent6">
    <w:name w:val="Medium Grid 3 Accent 6"/>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9739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9739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B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B9C8" w:themeFill="accent6" w:themeFillTint="7F"/>
      </w:tcPr>
    </w:tblStylePr>
  </w:style>
  <w:style w:type="table" w:styleId="MediumList1">
    <w:name w:val="Medium List 1"/>
    <w:basedOn w:val="TableNormal"/>
    <w:uiPriority w:val="65"/>
    <w:semiHidden/>
    <w:rsid w:val="0022698D"/>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201547"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2698D"/>
    <w:pPr>
      <w:spacing w:line="240" w:lineRule="auto"/>
    </w:pPr>
    <w:tblPr>
      <w:tblStyleRowBandSize w:val="1"/>
      <w:tblStyleColBandSize w:val="1"/>
      <w:tblBorders>
        <w:top w:val="single" w:sz="8" w:space="0" w:color="201547" w:themeColor="accent1"/>
        <w:bottom w:val="single" w:sz="8" w:space="0" w:color="201547" w:themeColor="accent1"/>
      </w:tblBorders>
    </w:tblPr>
    <w:tblStylePr w:type="firstRow">
      <w:rPr>
        <w:rFonts w:asciiTheme="majorHAnsi" w:eastAsiaTheme="majorEastAsia" w:hAnsiTheme="majorHAnsi" w:cstheme="majorBidi"/>
      </w:rPr>
      <w:tblPr/>
      <w:tcPr>
        <w:tcBorders>
          <w:top w:val="nil"/>
          <w:bottom w:val="single" w:sz="8" w:space="0" w:color="201547" w:themeColor="accent1"/>
        </w:tcBorders>
      </w:tcPr>
    </w:tblStylePr>
    <w:tblStylePr w:type="lastRow">
      <w:rPr>
        <w:b/>
        <w:bCs/>
        <w:color w:val="201547" w:themeColor="text2"/>
      </w:rPr>
      <w:tblPr/>
      <w:tcPr>
        <w:tcBorders>
          <w:top w:val="single" w:sz="8" w:space="0" w:color="201547" w:themeColor="accent1"/>
          <w:bottom w:val="single" w:sz="8" w:space="0" w:color="201547" w:themeColor="accent1"/>
        </w:tcBorders>
      </w:tcPr>
    </w:tblStylePr>
    <w:tblStylePr w:type="firstCol">
      <w:rPr>
        <w:b/>
        <w:bCs/>
      </w:rPr>
    </w:tblStylePr>
    <w:tblStylePr w:type="lastCol">
      <w:rPr>
        <w:b/>
        <w:bCs/>
      </w:rPr>
      <w:tblPr/>
      <w:tcPr>
        <w:tcBorders>
          <w:top w:val="single" w:sz="8" w:space="0" w:color="201547" w:themeColor="accent1"/>
          <w:bottom w:val="single" w:sz="8" w:space="0" w:color="201547" w:themeColor="accent1"/>
        </w:tcBorders>
      </w:tcPr>
    </w:tblStylePr>
    <w:tblStylePr w:type="band1Vert">
      <w:tblPr/>
      <w:tcPr>
        <w:shd w:val="clear" w:color="auto" w:fill="BBAFE7" w:themeFill="accent1" w:themeFillTint="3F"/>
      </w:tcPr>
    </w:tblStylePr>
    <w:tblStylePr w:type="band1Horz">
      <w:tblPr/>
      <w:tcPr>
        <w:shd w:val="clear" w:color="auto" w:fill="BBAFE7" w:themeFill="accent1" w:themeFillTint="3F"/>
      </w:tcPr>
    </w:tblStylePr>
  </w:style>
  <w:style w:type="table" w:styleId="MediumList1-Accent2">
    <w:name w:val="Medium List 1 Accent 2"/>
    <w:basedOn w:val="TableNormal"/>
    <w:uiPriority w:val="65"/>
    <w:semiHidden/>
    <w:rsid w:val="0022698D"/>
    <w:pPr>
      <w:spacing w:line="240" w:lineRule="auto"/>
    </w:pPr>
    <w:tblPr>
      <w:tblStyleRowBandSize w:val="1"/>
      <w:tblStyleColBandSize w:val="1"/>
      <w:tblBorders>
        <w:top w:val="single" w:sz="8" w:space="0" w:color="66D1CB" w:themeColor="accent2"/>
        <w:bottom w:val="single" w:sz="8" w:space="0" w:color="66D1CB" w:themeColor="accent2"/>
      </w:tblBorders>
    </w:tblPr>
    <w:tblStylePr w:type="firstRow">
      <w:rPr>
        <w:rFonts w:asciiTheme="majorHAnsi" w:eastAsiaTheme="majorEastAsia" w:hAnsiTheme="majorHAnsi" w:cstheme="majorBidi"/>
      </w:rPr>
      <w:tblPr/>
      <w:tcPr>
        <w:tcBorders>
          <w:top w:val="nil"/>
          <w:bottom w:val="single" w:sz="8" w:space="0" w:color="66D1CB" w:themeColor="accent2"/>
        </w:tcBorders>
      </w:tcPr>
    </w:tblStylePr>
    <w:tblStylePr w:type="lastRow">
      <w:rPr>
        <w:b/>
        <w:bCs/>
        <w:color w:val="201547" w:themeColor="text2"/>
      </w:rPr>
      <w:tblPr/>
      <w:tcPr>
        <w:tcBorders>
          <w:top w:val="single" w:sz="8" w:space="0" w:color="66D1CB" w:themeColor="accent2"/>
          <w:bottom w:val="single" w:sz="8" w:space="0" w:color="66D1CB" w:themeColor="accent2"/>
        </w:tcBorders>
      </w:tcPr>
    </w:tblStylePr>
    <w:tblStylePr w:type="firstCol">
      <w:rPr>
        <w:b/>
        <w:bCs/>
      </w:rPr>
    </w:tblStylePr>
    <w:tblStylePr w:type="lastCol">
      <w:rPr>
        <w:b/>
        <w:bCs/>
      </w:rPr>
      <w:tblPr/>
      <w:tcPr>
        <w:tcBorders>
          <w:top w:val="single" w:sz="8" w:space="0" w:color="66D1CB" w:themeColor="accent2"/>
          <w:bottom w:val="single" w:sz="8" w:space="0" w:color="66D1CB" w:themeColor="accent2"/>
        </w:tcBorders>
      </w:tcPr>
    </w:tblStylePr>
    <w:tblStylePr w:type="band1Vert">
      <w:tblPr/>
      <w:tcPr>
        <w:shd w:val="clear" w:color="auto" w:fill="D9F3F2" w:themeFill="accent2" w:themeFillTint="3F"/>
      </w:tcPr>
    </w:tblStylePr>
    <w:tblStylePr w:type="band1Horz">
      <w:tblPr/>
      <w:tcPr>
        <w:shd w:val="clear" w:color="auto" w:fill="D9F3F2" w:themeFill="accent2" w:themeFillTint="3F"/>
      </w:tcPr>
    </w:tblStylePr>
  </w:style>
  <w:style w:type="table" w:styleId="MediumList1-Accent3">
    <w:name w:val="Medium List 1 Accent 3"/>
    <w:basedOn w:val="TableNormal"/>
    <w:uiPriority w:val="65"/>
    <w:semiHidden/>
    <w:rsid w:val="0022698D"/>
    <w:pPr>
      <w:spacing w:line="240" w:lineRule="auto"/>
    </w:pPr>
    <w:tblPr>
      <w:tblStyleRowBandSize w:val="1"/>
      <w:tblStyleColBandSize w:val="1"/>
      <w:tblBorders>
        <w:top w:val="single" w:sz="8" w:space="0" w:color="99E0DD" w:themeColor="accent3"/>
        <w:bottom w:val="single" w:sz="8" w:space="0" w:color="99E0DD" w:themeColor="accent3"/>
      </w:tblBorders>
    </w:tblPr>
    <w:tblStylePr w:type="firstRow">
      <w:rPr>
        <w:rFonts w:asciiTheme="majorHAnsi" w:eastAsiaTheme="majorEastAsia" w:hAnsiTheme="majorHAnsi" w:cstheme="majorBidi"/>
      </w:rPr>
      <w:tblPr/>
      <w:tcPr>
        <w:tcBorders>
          <w:top w:val="nil"/>
          <w:bottom w:val="single" w:sz="8" w:space="0" w:color="99E0DD" w:themeColor="accent3"/>
        </w:tcBorders>
      </w:tcPr>
    </w:tblStylePr>
    <w:tblStylePr w:type="lastRow">
      <w:rPr>
        <w:b/>
        <w:bCs/>
        <w:color w:val="201547" w:themeColor="text2"/>
      </w:rPr>
      <w:tblPr/>
      <w:tcPr>
        <w:tcBorders>
          <w:top w:val="single" w:sz="8" w:space="0" w:color="99E0DD" w:themeColor="accent3"/>
          <w:bottom w:val="single" w:sz="8" w:space="0" w:color="99E0DD" w:themeColor="accent3"/>
        </w:tcBorders>
      </w:tcPr>
    </w:tblStylePr>
    <w:tblStylePr w:type="firstCol">
      <w:rPr>
        <w:b/>
        <w:bCs/>
      </w:rPr>
    </w:tblStylePr>
    <w:tblStylePr w:type="lastCol">
      <w:rPr>
        <w:b/>
        <w:bCs/>
      </w:rPr>
      <w:tblPr/>
      <w:tcPr>
        <w:tcBorders>
          <w:top w:val="single" w:sz="8" w:space="0" w:color="99E0DD" w:themeColor="accent3"/>
          <w:bottom w:val="single" w:sz="8" w:space="0" w:color="99E0DD" w:themeColor="accent3"/>
        </w:tcBorders>
      </w:tcPr>
    </w:tblStylePr>
    <w:tblStylePr w:type="band1Vert">
      <w:tblPr/>
      <w:tcPr>
        <w:shd w:val="clear" w:color="auto" w:fill="E5F7F6" w:themeFill="accent3" w:themeFillTint="3F"/>
      </w:tcPr>
    </w:tblStylePr>
    <w:tblStylePr w:type="band1Horz">
      <w:tblPr/>
      <w:tcPr>
        <w:shd w:val="clear" w:color="auto" w:fill="E5F7F6" w:themeFill="accent3" w:themeFillTint="3F"/>
      </w:tcPr>
    </w:tblStylePr>
  </w:style>
  <w:style w:type="table" w:styleId="MediumList1-Accent4">
    <w:name w:val="Medium List 1 Accent 4"/>
    <w:basedOn w:val="TableNormal"/>
    <w:uiPriority w:val="65"/>
    <w:semiHidden/>
    <w:rsid w:val="0022698D"/>
    <w:pPr>
      <w:spacing w:line="240" w:lineRule="auto"/>
    </w:pPr>
    <w:tblPr>
      <w:tblStyleRowBandSize w:val="1"/>
      <w:tblStyleColBandSize w:val="1"/>
      <w:tblBorders>
        <w:top w:val="single" w:sz="8" w:space="0" w:color="00B2A9" w:themeColor="accent4"/>
        <w:bottom w:val="single" w:sz="8" w:space="0" w:color="00B2A9" w:themeColor="accent4"/>
      </w:tblBorders>
    </w:tblPr>
    <w:tblStylePr w:type="firstRow">
      <w:rPr>
        <w:rFonts w:asciiTheme="majorHAnsi" w:eastAsiaTheme="majorEastAsia" w:hAnsiTheme="majorHAnsi" w:cstheme="majorBidi"/>
      </w:rPr>
      <w:tblPr/>
      <w:tcPr>
        <w:tcBorders>
          <w:top w:val="nil"/>
          <w:bottom w:val="single" w:sz="8" w:space="0" w:color="00B2A9" w:themeColor="accent4"/>
        </w:tcBorders>
      </w:tcPr>
    </w:tblStylePr>
    <w:tblStylePr w:type="lastRow">
      <w:rPr>
        <w:b/>
        <w:bCs/>
        <w:color w:val="201547" w:themeColor="text2"/>
      </w:rPr>
      <w:tblPr/>
      <w:tcPr>
        <w:tcBorders>
          <w:top w:val="single" w:sz="8" w:space="0" w:color="00B2A9" w:themeColor="accent4"/>
          <w:bottom w:val="single" w:sz="8" w:space="0" w:color="00B2A9" w:themeColor="accent4"/>
        </w:tcBorders>
      </w:tcPr>
    </w:tblStylePr>
    <w:tblStylePr w:type="firstCol">
      <w:rPr>
        <w:b/>
        <w:bCs/>
      </w:rPr>
    </w:tblStylePr>
    <w:tblStylePr w:type="lastCol">
      <w:rPr>
        <w:b/>
        <w:bCs/>
      </w:rPr>
      <w:tblPr/>
      <w:tcPr>
        <w:tcBorders>
          <w:top w:val="single" w:sz="8" w:space="0" w:color="00B2A9" w:themeColor="accent4"/>
          <w:bottom w:val="single" w:sz="8" w:space="0" w:color="00B2A9" w:themeColor="accent4"/>
        </w:tcBorders>
      </w:tcPr>
    </w:tblStylePr>
    <w:tblStylePr w:type="band1Vert">
      <w:tblPr/>
      <w:tcPr>
        <w:shd w:val="clear" w:color="auto" w:fill="ACFFFA" w:themeFill="accent4" w:themeFillTint="3F"/>
      </w:tcPr>
    </w:tblStylePr>
    <w:tblStylePr w:type="band1Horz">
      <w:tblPr/>
      <w:tcPr>
        <w:shd w:val="clear" w:color="auto" w:fill="ACFFFA" w:themeFill="accent4" w:themeFillTint="3F"/>
      </w:tcPr>
    </w:tblStylePr>
  </w:style>
  <w:style w:type="table" w:styleId="MediumList1-Accent5">
    <w:name w:val="Medium List 1 Accent 5"/>
    <w:basedOn w:val="TableNormal"/>
    <w:uiPriority w:val="65"/>
    <w:semiHidden/>
    <w:rsid w:val="0022698D"/>
    <w:pPr>
      <w:spacing w:line="240" w:lineRule="auto"/>
    </w:pPr>
    <w:tblPr>
      <w:tblStyleRowBandSize w:val="1"/>
      <w:tblStyleColBandSize w:val="1"/>
      <w:tblBorders>
        <w:top w:val="single" w:sz="8" w:space="0" w:color="4D446C" w:themeColor="accent5"/>
        <w:bottom w:val="single" w:sz="8" w:space="0" w:color="4D446C" w:themeColor="accent5"/>
      </w:tblBorders>
    </w:tblPr>
    <w:tblStylePr w:type="firstRow">
      <w:rPr>
        <w:rFonts w:asciiTheme="majorHAnsi" w:eastAsiaTheme="majorEastAsia" w:hAnsiTheme="majorHAnsi" w:cstheme="majorBidi"/>
      </w:rPr>
      <w:tblPr/>
      <w:tcPr>
        <w:tcBorders>
          <w:top w:val="nil"/>
          <w:bottom w:val="single" w:sz="8" w:space="0" w:color="4D446C" w:themeColor="accent5"/>
        </w:tcBorders>
      </w:tcPr>
    </w:tblStylePr>
    <w:tblStylePr w:type="lastRow">
      <w:rPr>
        <w:b/>
        <w:bCs/>
        <w:color w:val="201547" w:themeColor="text2"/>
      </w:rPr>
      <w:tblPr/>
      <w:tcPr>
        <w:tcBorders>
          <w:top w:val="single" w:sz="8" w:space="0" w:color="4D446C" w:themeColor="accent5"/>
          <w:bottom w:val="single" w:sz="8" w:space="0" w:color="4D446C" w:themeColor="accent5"/>
        </w:tcBorders>
      </w:tcPr>
    </w:tblStylePr>
    <w:tblStylePr w:type="firstCol">
      <w:rPr>
        <w:b/>
        <w:bCs/>
      </w:rPr>
    </w:tblStylePr>
    <w:tblStylePr w:type="lastCol">
      <w:rPr>
        <w:b/>
        <w:bCs/>
      </w:rPr>
      <w:tblPr/>
      <w:tcPr>
        <w:tcBorders>
          <w:top w:val="single" w:sz="8" w:space="0" w:color="4D446C" w:themeColor="accent5"/>
          <w:bottom w:val="single" w:sz="8" w:space="0" w:color="4D446C" w:themeColor="accent5"/>
        </w:tcBorders>
      </w:tcPr>
    </w:tblStylePr>
    <w:tblStylePr w:type="band1Vert">
      <w:tblPr/>
      <w:tcPr>
        <w:shd w:val="clear" w:color="auto" w:fill="D0CCDF" w:themeFill="accent5" w:themeFillTint="3F"/>
      </w:tcPr>
    </w:tblStylePr>
    <w:tblStylePr w:type="band1Horz">
      <w:tblPr/>
      <w:tcPr>
        <w:shd w:val="clear" w:color="auto" w:fill="D0CCDF" w:themeFill="accent5" w:themeFillTint="3F"/>
      </w:tcPr>
    </w:tblStylePr>
  </w:style>
  <w:style w:type="table" w:styleId="MediumList1-Accent6">
    <w:name w:val="Medium List 1 Accent 6"/>
    <w:basedOn w:val="TableNormal"/>
    <w:uiPriority w:val="65"/>
    <w:semiHidden/>
    <w:rsid w:val="0022698D"/>
    <w:pPr>
      <w:spacing w:line="240" w:lineRule="auto"/>
    </w:pPr>
    <w:tblPr>
      <w:tblStyleRowBandSize w:val="1"/>
      <w:tblStyleColBandSize w:val="1"/>
      <w:tblBorders>
        <w:top w:val="single" w:sz="8" w:space="0" w:color="797391" w:themeColor="accent6"/>
        <w:bottom w:val="single" w:sz="8" w:space="0" w:color="797391" w:themeColor="accent6"/>
      </w:tblBorders>
    </w:tblPr>
    <w:tblStylePr w:type="firstRow">
      <w:rPr>
        <w:rFonts w:asciiTheme="majorHAnsi" w:eastAsiaTheme="majorEastAsia" w:hAnsiTheme="majorHAnsi" w:cstheme="majorBidi"/>
      </w:rPr>
      <w:tblPr/>
      <w:tcPr>
        <w:tcBorders>
          <w:top w:val="nil"/>
          <w:bottom w:val="single" w:sz="8" w:space="0" w:color="797391" w:themeColor="accent6"/>
        </w:tcBorders>
      </w:tcPr>
    </w:tblStylePr>
    <w:tblStylePr w:type="lastRow">
      <w:rPr>
        <w:b/>
        <w:bCs/>
        <w:color w:val="201547" w:themeColor="text2"/>
      </w:rPr>
      <w:tblPr/>
      <w:tcPr>
        <w:tcBorders>
          <w:top w:val="single" w:sz="8" w:space="0" w:color="797391" w:themeColor="accent6"/>
          <w:bottom w:val="single" w:sz="8" w:space="0" w:color="797391" w:themeColor="accent6"/>
        </w:tcBorders>
      </w:tcPr>
    </w:tblStylePr>
    <w:tblStylePr w:type="firstCol">
      <w:rPr>
        <w:b/>
        <w:bCs/>
      </w:rPr>
    </w:tblStylePr>
    <w:tblStylePr w:type="lastCol">
      <w:rPr>
        <w:b/>
        <w:bCs/>
      </w:rPr>
      <w:tblPr/>
      <w:tcPr>
        <w:tcBorders>
          <w:top w:val="single" w:sz="8" w:space="0" w:color="797391" w:themeColor="accent6"/>
          <w:bottom w:val="single" w:sz="8" w:space="0" w:color="797391" w:themeColor="accent6"/>
        </w:tcBorders>
      </w:tcPr>
    </w:tblStylePr>
    <w:tblStylePr w:type="band1Vert">
      <w:tblPr/>
      <w:tcPr>
        <w:shd w:val="clear" w:color="auto" w:fill="DDDCE3" w:themeFill="accent6" w:themeFillTint="3F"/>
      </w:tcPr>
    </w:tblStylePr>
    <w:tblStylePr w:type="band1Horz">
      <w:tblPr/>
      <w:tcPr>
        <w:shd w:val="clear" w:color="auto" w:fill="DDDCE3" w:themeFill="accent6" w:themeFillTint="3F"/>
      </w:tcPr>
    </w:tblStylePr>
  </w:style>
  <w:style w:type="table" w:styleId="MediumList2">
    <w:name w:val="Medium Lis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rPr>
        <w:sz w:val="24"/>
        <w:szCs w:val="24"/>
      </w:rPr>
      <w:tblPr/>
      <w:tcPr>
        <w:tcBorders>
          <w:top w:val="nil"/>
          <w:left w:val="nil"/>
          <w:bottom w:val="single" w:sz="24" w:space="0" w:color="201547" w:themeColor="accent1"/>
          <w:right w:val="nil"/>
          <w:insideH w:val="nil"/>
          <w:insideV w:val="nil"/>
        </w:tcBorders>
        <w:shd w:val="clear" w:color="auto" w:fill="FFFFFF" w:themeFill="background1"/>
      </w:tcPr>
    </w:tblStylePr>
    <w:tblStylePr w:type="lastRow">
      <w:tblPr/>
      <w:tcPr>
        <w:tcBorders>
          <w:top w:val="single" w:sz="8" w:space="0" w:color="20154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1"/>
          <w:insideH w:val="nil"/>
          <w:insideV w:val="nil"/>
        </w:tcBorders>
        <w:shd w:val="clear" w:color="auto" w:fill="FFFFFF" w:themeFill="background1"/>
      </w:tcPr>
    </w:tblStylePr>
    <w:tblStylePr w:type="lastCol">
      <w:tblPr/>
      <w:tcPr>
        <w:tcBorders>
          <w:top w:val="nil"/>
          <w:left w:val="single" w:sz="8" w:space="0" w:color="20154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top w:val="nil"/>
          <w:bottom w:val="nil"/>
          <w:insideH w:val="nil"/>
          <w:insideV w:val="nil"/>
        </w:tcBorders>
        <w:shd w:val="clear" w:color="auto" w:fill="BBA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rPr>
        <w:sz w:val="24"/>
        <w:szCs w:val="24"/>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tblPr/>
      <w:tcPr>
        <w:tcBorders>
          <w:top w:val="single" w:sz="8" w:space="0" w:color="66D1CB"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66D1CB" w:themeColor="accent2"/>
          <w:insideH w:val="nil"/>
          <w:insideV w:val="nil"/>
        </w:tcBorders>
        <w:shd w:val="clear" w:color="auto" w:fill="FFFFFF" w:themeFill="background1"/>
      </w:tcPr>
    </w:tblStylePr>
    <w:tblStylePr w:type="lastCol">
      <w:tblPr/>
      <w:tcPr>
        <w:tcBorders>
          <w:top w:val="nil"/>
          <w:left w:val="single" w:sz="8" w:space="0" w:color="66D1C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top w:val="nil"/>
          <w:bottom w:val="nil"/>
          <w:insideH w:val="nil"/>
          <w:insideV w:val="nil"/>
        </w:tcBorders>
        <w:shd w:val="clear" w:color="auto" w:fill="D9F3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rPr>
        <w:sz w:val="24"/>
        <w:szCs w:val="24"/>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tblPr/>
      <w:tcPr>
        <w:tcBorders>
          <w:top w:val="single" w:sz="8" w:space="0" w:color="99E0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3"/>
          <w:insideH w:val="nil"/>
          <w:insideV w:val="nil"/>
        </w:tcBorders>
        <w:shd w:val="clear" w:color="auto" w:fill="FFFFFF" w:themeFill="background1"/>
      </w:tcPr>
    </w:tblStylePr>
    <w:tblStylePr w:type="lastCol">
      <w:tblPr/>
      <w:tcPr>
        <w:tcBorders>
          <w:top w:val="nil"/>
          <w:left w:val="single" w:sz="8" w:space="0" w:color="99E0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top w:val="nil"/>
          <w:bottom w:val="nil"/>
          <w:insideH w:val="nil"/>
          <w:insideV w:val="nil"/>
        </w:tcBorders>
        <w:shd w:val="clear" w:color="auto" w:fill="E5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rPr>
        <w:sz w:val="24"/>
        <w:szCs w:val="24"/>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tblPr/>
      <w:tcPr>
        <w:tcBorders>
          <w:top w:val="single" w:sz="8" w:space="0" w:color="00B2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4"/>
          <w:insideH w:val="nil"/>
          <w:insideV w:val="nil"/>
        </w:tcBorders>
        <w:shd w:val="clear" w:color="auto" w:fill="FFFFFF" w:themeFill="background1"/>
      </w:tcPr>
    </w:tblStylePr>
    <w:tblStylePr w:type="lastCol">
      <w:tblPr/>
      <w:tcPr>
        <w:tcBorders>
          <w:top w:val="nil"/>
          <w:left w:val="single" w:sz="8" w:space="0" w:color="00B2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top w:val="nil"/>
          <w:bottom w:val="nil"/>
          <w:insideH w:val="nil"/>
          <w:insideV w:val="nil"/>
        </w:tcBorders>
        <w:shd w:val="clear" w:color="auto" w:fill="ACFF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rPr>
        <w:sz w:val="24"/>
        <w:szCs w:val="24"/>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tblPr/>
      <w:tcPr>
        <w:tcBorders>
          <w:top w:val="single" w:sz="8" w:space="0" w:color="4D44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46C" w:themeColor="accent5"/>
          <w:insideH w:val="nil"/>
          <w:insideV w:val="nil"/>
        </w:tcBorders>
        <w:shd w:val="clear" w:color="auto" w:fill="FFFFFF" w:themeFill="background1"/>
      </w:tcPr>
    </w:tblStylePr>
    <w:tblStylePr w:type="lastCol">
      <w:tblPr/>
      <w:tcPr>
        <w:tcBorders>
          <w:top w:val="nil"/>
          <w:left w:val="single" w:sz="8" w:space="0" w:color="4D44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top w:val="nil"/>
          <w:bottom w:val="nil"/>
          <w:insideH w:val="nil"/>
          <w:insideV w:val="nil"/>
        </w:tcBorders>
        <w:shd w:val="clear" w:color="auto" w:fill="D0CC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rPr>
        <w:sz w:val="24"/>
        <w:szCs w:val="24"/>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tblPr/>
      <w:tcPr>
        <w:tcBorders>
          <w:top w:val="single" w:sz="8" w:space="0" w:color="79739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97391" w:themeColor="accent6"/>
          <w:insideH w:val="nil"/>
          <w:insideV w:val="nil"/>
        </w:tcBorders>
        <w:shd w:val="clear" w:color="auto" w:fill="FFFFFF" w:themeFill="background1"/>
      </w:tcPr>
    </w:tblStylePr>
    <w:tblStylePr w:type="lastCol">
      <w:tblPr/>
      <w:tcPr>
        <w:tcBorders>
          <w:top w:val="nil"/>
          <w:left w:val="single" w:sz="8" w:space="0" w:color="79739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top w:val="nil"/>
          <w:bottom w:val="nil"/>
          <w:insideH w:val="nil"/>
          <w:insideV w:val="nil"/>
        </w:tcBorders>
        <w:shd w:val="clear" w:color="auto" w:fill="DDDCE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tblBorders>
    </w:tblPr>
    <w:tblStylePr w:type="firstRow">
      <w:pPr>
        <w:spacing w:before="0" w:after="0" w:line="240" w:lineRule="auto"/>
      </w:pPr>
      <w:rPr>
        <w:b/>
        <w:bCs/>
        <w:color w:val="FFFFFF" w:themeColor="background1"/>
      </w:rPr>
      <w:tblPr/>
      <w:tcPr>
        <w:tc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shd w:val="clear" w:color="auto" w:fill="201547" w:themeFill="accent1"/>
      </w:tcPr>
    </w:tblStylePr>
    <w:tblStylePr w:type="lastRow">
      <w:pPr>
        <w:spacing w:before="0" w:after="0" w:line="240" w:lineRule="auto"/>
      </w:pPr>
      <w:rPr>
        <w:b/>
        <w:bCs/>
      </w:rPr>
      <w:tblPr/>
      <w:tcPr>
        <w:tcBorders>
          <w:top w:val="double" w:sz="6"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1" w:themeFillTint="3F"/>
      </w:tcPr>
    </w:tblStylePr>
    <w:tblStylePr w:type="band1Horz">
      <w:tblPr/>
      <w:tcPr>
        <w:tcBorders>
          <w:insideH w:val="nil"/>
          <w:insideV w:val="nil"/>
        </w:tcBorders>
        <w:shd w:val="clear" w:color="auto" w:fill="BBAFE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tblBorders>
    </w:tblPr>
    <w:tblStylePr w:type="firstRow">
      <w:pPr>
        <w:spacing w:before="0" w:after="0" w:line="240" w:lineRule="auto"/>
      </w:pPr>
      <w:rPr>
        <w:b/>
        <w:bCs/>
        <w:color w:val="FFFFFF" w:themeColor="background1"/>
      </w:rPr>
      <w:tblPr/>
      <w:tcPr>
        <w:tc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shd w:val="clear" w:color="auto" w:fill="66D1CB" w:themeFill="accent2"/>
      </w:tcPr>
    </w:tblStylePr>
    <w:tblStylePr w:type="lastRow">
      <w:pPr>
        <w:spacing w:before="0" w:after="0" w:line="240" w:lineRule="auto"/>
      </w:pPr>
      <w:rPr>
        <w:b/>
        <w:bCs/>
      </w:rPr>
      <w:tblPr/>
      <w:tcPr>
        <w:tcBorders>
          <w:top w:val="double" w:sz="6"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9F3F2" w:themeFill="accent2" w:themeFillTint="3F"/>
      </w:tcPr>
    </w:tblStylePr>
    <w:tblStylePr w:type="band1Horz">
      <w:tblPr/>
      <w:tcPr>
        <w:tcBorders>
          <w:insideH w:val="nil"/>
          <w:insideV w:val="nil"/>
        </w:tcBorders>
        <w:shd w:val="clear" w:color="auto" w:fill="D9F3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tblBorders>
    </w:tblPr>
    <w:tblStylePr w:type="firstRow">
      <w:pPr>
        <w:spacing w:before="0" w:after="0" w:line="240" w:lineRule="auto"/>
      </w:pPr>
      <w:rPr>
        <w:b/>
        <w:bCs/>
        <w:color w:val="FFFFFF" w:themeColor="background1"/>
      </w:rPr>
      <w:tblPr/>
      <w:tcPr>
        <w:tc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shd w:val="clear" w:color="auto" w:fill="99E0DD" w:themeFill="accent3"/>
      </w:tcPr>
    </w:tblStylePr>
    <w:tblStylePr w:type="lastRow">
      <w:pPr>
        <w:spacing w:before="0" w:after="0" w:line="240" w:lineRule="auto"/>
      </w:pPr>
      <w:rPr>
        <w:b/>
        <w:bCs/>
      </w:rPr>
      <w:tblPr/>
      <w:tcPr>
        <w:tcBorders>
          <w:top w:val="double" w:sz="6"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3" w:themeFillTint="3F"/>
      </w:tcPr>
    </w:tblStylePr>
    <w:tblStylePr w:type="band1Horz">
      <w:tblPr/>
      <w:tcPr>
        <w:tcBorders>
          <w:insideH w:val="nil"/>
          <w:insideV w:val="nil"/>
        </w:tcBorders>
        <w:shd w:val="clear" w:color="auto" w:fill="E5F7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tblBorders>
    </w:tblPr>
    <w:tblStylePr w:type="firstRow">
      <w:pPr>
        <w:spacing w:before="0" w:after="0" w:line="240" w:lineRule="auto"/>
      </w:pPr>
      <w:rPr>
        <w:b/>
        <w:bCs/>
        <w:color w:val="FFFFFF" w:themeColor="background1"/>
      </w:rPr>
      <w:tblPr/>
      <w:tcPr>
        <w:tc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shd w:val="clear" w:color="auto" w:fill="00B2A9" w:themeFill="accent4"/>
      </w:tcPr>
    </w:tblStylePr>
    <w:tblStylePr w:type="lastRow">
      <w:pPr>
        <w:spacing w:before="0" w:after="0" w:line="240" w:lineRule="auto"/>
      </w:pPr>
      <w:rPr>
        <w:b/>
        <w:bCs/>
      </w:rPr>
      <w:tblPr/>
      <w:tcPr>
        <w:tcBorders>
          <w:top w:val="double" w:sz="6"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4" w:themeFillTint="3F"/>
      </w:tcPr>
    </w:tblStylePr>
    <w:tblStylePr w:type="band1Horz">
      <w:tblPr/>
      <w:tcPr>
        <w:tcBorders>
          <w:insideH w:val="nil"/>
          <w:insideV w:val="nil"/>
        </w:tcBorders>
        <w:shd w:val="clear" w:color="auto" w:fill="ACFF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tblBorders>
    </w:tblPr>
    <w:tblStylePr w:type="firstRow">
      <w:pPr>
        <w:spacing w:before="0" w:after="0" w:line="240" w:lineRule="auto"/>
      </w:pPr>
      <w:rPr>
        <w:b/>
        <w:bCs/>
        <w:color w:val="FFFFFF" w:themeColor="background1"/>
      </w:rPr>
      <w:tblPr/>
      <w:tcPr>
        <w:tc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shd w:val="clear" w:color="auto" w:fill="4D446C" w:themeFill="accent5"/>
      </w:tcPr>
    </w:tblStylePr>
    <w:tblStylePr w:type="lastRow">
      <w:pPr>
        <w:spacing w:before="0" w:after="0" w:line="240" w:lineRule="auto"/>
      </w:pPr>
      <w:rPr>
        <w:b/>
        <w:bCs/>
      </w:rPr>
      <w:tblPr/>
      <w:tcPr>
        <w:tcBorders>
          <w:top w:val="double" w:sz="6"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CCDF" w:themeFill="accent5" w:themeFillTint="3F"/>
      </w:tcPr>
    </w:tblStylePr>
    <w:tblStylePr w:type="band1Horz">
      <w:tblPr/>
      <w:tcPr>
        <w:tcBorders>
          <w:insideH w:val="nil"/>
          <w:insideV w:val="nil"/>
        </w:tcBorders>
        <w:shd w:val="clear" w:color="auto" w:fill="D0CC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tblBorders>
    </w:tblPr>
    <w:tblStylePr w:type="firstRow">
      <w:pPr>
        <w:spacing w:before="0" w:after="0" w:line="240" w:lineRule="auto"/>
      </w:pPr>
      <w:rPr>
        <w:b/>
        <w:bCs/>
        <w:color w:val="FFFFFF" w:themeColor="background1"/>
      </w:rPr>
      <w:tblPr/>
      <w:tcPr>
        <w:tc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shd w:val="clear" w:color="auto" w:fill="797391" w:themeFill="accent6"/>
      </w:tcPr>
    </w:tblStylePr>
    <w:tblStylePr w:type="lastRow">
      <w:pPr>
        <w:spacing w:before="0" w:after="0" w:line="240" w:lineRule="auto"/>
      </w:pPr>
      <w:rPr>
        <w:b/>
        <w:bCs/>
      </w:rPr>
      <w:tblPr/>
      <w:tcPr>
        <w:tcBorders>
          <w:top w:val="double" w:sz="6"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DDCE3" w:themeFill="accent6" w:themeFillTint="3F"/>
      </w:tcPr>
    </w:tblStylePr>
    <w:tblStylePr w:type="band1Horz">
      <w:tblPr/>
      <w:tcPr>
        <w:tcBorders>
          <w:insideH w:val="nil"/>
          <w:insideV w:val="nil"/>
        </w:tcBorders>
        <w:shd w:val="clear" w:color="auto" w:fill="DDDCE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1"/>
      </w:tcPr>
    </w:tblStylePr>
    <w:tblStylePr w:type="lastCol">
      <w:rPr>
        <w:b/>
        <w:bCs/>
        <w:color w:val="FFFFFF" w:themeColor="background1"/>
      </w:rPr>
      <w:tblPr/>
      <w:tcPr>
        <w:tcBorders>
          <w:left w:val="nil"/>
          <w:right w:val="nil"/>
          <w:insideH w:val="nil"/>
          <w:insideV w:val="nil"/>
        </w:tcBorders>
        <w:shd w:val="clear" w:color="auto" w:fill="20154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D1C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D1CB" w:themeFill="accent2"/>
      </w:tcPr>
    </w:tblStylePr>
    <w:tblStylePr w:type="lastCol">
      <w:rPr>
        <w:b/>
        <w:bCs/>
        <w:color w:val="FFFFFF" w:themeColor="background1"/>
      </w:rPr>
      <w:tblPr/>
      <w:tcPr>
        <w:tcBorders>
          <w:left w:val="nil"/>
          <w:right w:val="nil"/>
          <w:insideH w:val="nil"/>
          <w:insideV w:val="nil"/>
        </w:tcBorders>
        <w:shd w:val="clear" w:color="auto" w:fill="66D1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3"/>
      </w:tcPr>
    </w:tblStylePr>
    <w:tblStylePr w:type="lastCol">
      <w:rPr>
        <w:b/>
        <w:bCs/>
        <w:color w:val="FFFFFF" w:themeColor="background1"/>
      </w:rPr>
      <w:tblPr/>
      <w:tcPr>
        <w:tcBorders>
          <w:left w:val="nil"/>
          <w:right w:val="nil"/>
          <w:insideH w:val="nil"/>
          <w:insideV w:val="nil"/>
        </w:tcBorders>
        <w:shd w:val="clear" w:color="auto" w:fill="99E0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4"/>
      </w:tcPr>
    </w:tblStylePr>
    <w:tblStylePr w:type="lastCol">
      <w:rPr>
        <w:b/>
        <w:bCs/>
        <w:color w:val="FFFFFF" w:themeColor="background1"/>
      </w:rPr>
      <w:tblPr/>
      <w:tcPr>
        <w:tcBorders>
          <w:left w:val="nil"/>
          <w:right w:val="nil"/>
          <w:insideH w:val="nil"/>
          <w:insideV w:val="nil"/>
        </w:tcBorders>
        <w:shd w:val="clear" w:color="auto" w:fill="00B2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4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46C" w:themeFill="accent5"/>
      </w:tcPr>
    </w:tblStylePr>
    <w:tblStylePr w:type="lastCol">
      <w:rPr>
        <w:b/>
        <w:bCs/>
        <w:color w:val="FFFFFF" w:themeColor="background1"/>
      </w:rPr>
      <w:tblPr/>
      <w:tcPr>
        <w:tcBorders>
          <w:left w:val="nil"/>
          <w:right w:val="nil"/>
          <w:insideH w:val="nil"/>
          <w:insideV w:val="nil"/>
        </w:tcBorders>
        <w:shd w:val="clear" w:color="auto" w:fill="4D44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9739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97391" w:themeFill="accent6"/>
      </w:tcPr>
    </w:tblStylePr>
    <w:tblStylePr w:type="lastCol">
      <w:rPr>
        <w:b/>
        <w:bCs/>
        <w:color w:val="FFFFFF" w:themeColor="background1"/>
      </w:rPr>
      <w:tblPr/>
      <w:tcPr>
        <w:tcBorders>
          <w:left w:val="nil"/>
          <w:right w:val="nil"/>
          <w:insideH w:val="nil"/>
          <w:insideV w:val="nil"/>
        </w:tcBorders>
        <w:shd w:val="clear" w:color="auto" w:fill="7973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2698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2698D"/>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2698D"/>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2698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2698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74DF5"/>
    <w:pPr>
      <w:spacing w:line="240" w:lineRule="auto"/>
    </w:pPr>
    <w:tblPr/>
  </w:style>
  <w:style w:type="table" w:customStyle="1" w:styleId="RVStyle2">
    <w:name w:val="RV Style2"/>
    <w:basedOn w:val="TableNormal"/>
    <w:uiPriority w:val="99"/>
    <w:rsid w:val="00274DF5"/>
    <w:pPr>
      <w:spacing w:line="240" w:lineRule="auto"/>
    </w:pPr>
    <w:tblPr/>
    <w:tcPr>
      <w:shd w:val="clear" w:color="auto" w:fill="FFFFFF" w:themeFill="background1"/>
    </w:tcPr>
  </w:style>
  <w:style w:type="table" w:customStyle="1" w:styleId="Style2">
    <w:name w:val="Style2"/>
    <w:basedOn w:val="TableNormal"/>
    <w:uiPriority w:val="99"/>
    <w:rsid w:val="00E37E28"/>
    <w:pPr>
      <w:spacing w:line="240" w:lineRule="auto"/>
    </w:pPr>
    <w:tblPr/>
  </w:style>
  <w:style w:type="paragraph" w:styleId="BodyTextIndent">
    <w:name w:val="Body Text Indent"/>
    <w:basedOn w:val="Normal"/>
    <w:link w:val="BodyTextIndentChar"/>
    <w:semiHidden/>
    <w:rsid w:val="00E76804"/>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E76804"/>
    <w:rPr>
      <w:rFonts w:ascii="Calibri" w:hAnsi="Calibri" w:cs="Times New Roman"/>
      <w:color w:val="auto"/>
      <w:sz w:val="22"/>
      <w:szCs w:val="24"/>
      <w:lang w:eastAsia="en-US"/>
    </w:rPr>
  </w:style>
  <w:style w:type="paragraph" w:customStyle="1" w:styleId="DTPLIbodycopy">
    <w:name w:val="DTPLI body copy"/>
    <w:basedOn w:val="Normal"/>
    <w:qFormat/>
    <w:rsid w:val="00E76804"/>
    <w:pPr>
      <w:spacing w:after="120" w:line="240" w:lineRule="auto"/>
      <w:ind w:right="-2"/>
    </w:pPr>
    <w:rPr>
      <w:rFonts w:ascii="Tahoma" w:hAnsi="Tahoma"/>
      <w:color w:val="auto"/>
      <w:sz w:val="18"/>
    </w:rPr>
  </w:style>
  <w:style w:type="paragraph" w:customStyle="1" w:styleId="DTPLIheadinggreen">
    <w:name w:val="DTPLI heading green"/>
    <w:basedOn w:val="Normal"/>
    <w:next w:val="Normal"/>
    <w:qFormat/>
    <w:rsid w:val="00E76804"/>
    <w:pPr>
      <w:keepNext/>
      <w:spacing w:before="480" w:after="120" w:line="240" w:lineRule="auto"/>
      <w:ind w:right="-2"/>
    </w:pPr>
    <w:rPr>
      <w:rFonts w:ascii="Tahoma" w:hAnsi="Tahoma"/>
      <w:color w:val="57A84C"/>
      <w:sz w:val="30"/>
    </w:rPr>
  </w:style>
  <w:style w:type="paragraph" w:customStyle="1" w:styleId="DTPLIheadingtopcolumngreen">
    <w:name w:val="DTPLI heading top column green"/>
    <w:basedOn w:val="Normal"/>
    <w:qFormat/>
    <w:rsid w:val="00E76804"/>
    <w:pPr>
      <w:keepNext/>
      <w:spacing w:after="120" w:line="240" w:lineRule="auto"/>
    </w:pPr>
    <w:rPr>
      <w:rFonts w:ascii="Verdana" w:hAnsi="Verdana" w:cs="Times New Roman"/>
      <w:color w:val="57A84C"/>
      <w:sz w:val="30"/>
    </w:rPr>
  </w:style>
  <w:style w:type="paragraph" w:customStyle="1" w:styleId="Instructions">
    <w:name w:val="Instructions"/>
    <w:locked/>
    <w:rsid w:val="00E76804"/>
    <w:pPr>
      <w:spacing w:before="240" w:after="160"/>
    </w:pPr>
    <w:rPr>
      <w:rFonts w:ascii="Verdana" w:hAnsi="Verdana" w:cs="Times New Roman"/>
      <w:color w:val="0000FF"/>
      <w:szCs w:val="24"/>
    </w:rPr>
  </w:style>
  <w:style w:type="paragraph" w:customStyle="1" w:styleId="zFooterURL">
    <w:name w:val="_zFooterURL"/>
    <w:rsid w:val="00E76804"/>
    <w:pPr>
      <w:spacing w:line="240" w:lineRule="auto"/>
      <w:ind w:left="-34" w:hanging="694"/>
    </w:pPr>
    <w:rPr>
      <w:rFonts w:ascii="Arial" w:hAnsi="Arial"/>
      <w:color w:val="636466"/>
      <w:sz w:val="54"/>
      <w:szCs w:val="24"/>
      <w:lang w:eastAsia="en-US"/>
    </w:rPr>
  </w:style>
  <w:style w:type="character" w:styleId="UnresolvedMention">
    <w:name w:val="Unresolved Mention"/>
    <w:basedOn w:val="DefaultParagraphFont"/>
    <w:uiPriority w:val="99"/>
    <w:semiHidden/>
    <w:unhideWhenUsed/>
    <w:rsid w:val="009520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895897293">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self.determination@delwp.vic.gov.au"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delwp.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mailto:customer.service@delwp.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3h\Downloads\DEECA_Blank%20A4.dotx" TargetMode="External"/></Relationships>
</file>

<file path=word/theme/theme1.xml><?xml version="1.0" encoding="utf-8"?>
<a:theme xmlns:a="http://schemas.openxmlformats.org/drawingml/2006/main" name="DEECA_Interim">
  <a:themeElements>
    <a:clrScheme name="DEECA_Interim">
      <a:dk1>
        <a:srgbClr val="363534"/>
      </a:dk1>
      <a:lt1>
        <a:sysClr val="window" lastClr="FFFFFF"/>
      </a:lt1>
      <a:dk2>
        <a:srgbClr val="201547"/>
      </a:dk2>
      <a:lt2>
        <a:srgbClr val="E5F7F6"/>
      </a:lt2>
      <a:accent1>
        <a:srgbClr val="201547"/>
      </a:accent1>
      <a:accent2>
        <a:srgbClr val="66D1CB"/>
      </a:accent2>
      <a:accent3>
        <a:srgbClr val="99E0DD"/>
      </a:accent3>
      <a:accent4>
        <a:srgbClr val="00B2A9"/>
      </a:accent4>
      <a:accent5>
        <a:srgbClr val="4D446C"/>
      </a:accent5>
      <a:accent6>
        <a:srgbClr val="797391"/>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EECA_Interim" id="{8D8631BA-E090-4A41-8272-A7255EEB9787}" vid="{9B254E74-E378-4023-A597-F6A92877798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1fb7fa3d00c45d89903ec9d360b7f77 xmlns="e54f3929-9070-4745-aa24-088eedc8809a">
      <Terms xmlns="http://schemas.microsoft.com/office/infopath/2007/PartnerControl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lcf76f155ced4ddcb4097134ff3c332f xmlns="6e09ae68-4c92-4b41-b154-6c59dcafca18" xsi:nil="true"/>
    <TaxCatchAll xmlns="cb47332c-2762-4f24-8db6-4c40bd258828" xsi:nil="true"/>
    <f153940c54cc4b70b4b6fdb92e276b37 xmlns="e54f3929-9070-4745-aa24-088eedc8809a">
      <Terms xmlns="http://schemas.microsoft.com/office/infopath/2007/PartnerControls"/>
    </f153940c54cc4b70b4b6fdb92e276b37>
    <i37bceac1b51490b8a637fa3052c7830 xmlns="e54f3929-9070-4745-aa24-088eedc8809a">
      <Terms xmlns="http://schemas.microsoft.com/office/infopath/2007/PartnerControls"/>
    </i37bceac1b51490b8a637fa3052c783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D9D55-BA8A-4655-B43D-DC4BCD8F3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f3929-9070-4745-aa24-088eedc8809a"/>
    <ds:schemaRef ds:uri="cb47332c-2762-4f24-8db6-4c40bd258828"/>
    <ds:schemaRef ds:uri="6e09ae68-4c92-4b41-b154-6c59dcafc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EF01AA-4E20-4978-95A2-5245937548FA}">
  <ds:schemaRefs>
    <ds:schemaRef ds:uri="http://schemas.microsoft.com/office/2006/metadata/properties"/>
    <ds:schemaRef ds:uri="http://schemas.microsoft.com/office/infopath/2007/PartnerControls"/>
    <ds:schemaRef ds:uri="e54f3929-9070-4745-aa24-088eedc8809a"/>
    <ds:schemaRef ds:uri="6e09ae68-4c92-4b41-b154-6c59dcafca18"/>
    <ds:schemaRef ds:uri="cb47332c-2762-4f24-8db6-4c40bd258828"/>
  </ds:schemaRefs>
</ds:datastoreItem>
</file>

<file path=customXml/itemProps3.xml><?xml version="1.0" encoding="utf-8"?>
<ds:datastoreItem xmlns:ds="http://schemas.openxmlformats.org/officeDocument/2006/customXml" ds:itemID="{39D2A6F8-536F-4B89-A152-37C8B558B061}">
  <ds:schemaRefs>
    <ds:schemaRef ds:uri="http://schemas.microsoft.com/sharepoint/v3/contenttype/forms"/>
  </ds:schemaRefs>
</ds:datastoreItem>
</file>

<file path=customXml/itemProps4.xml><?xml version="1.0" encoding="utf-8"?>
<ds:datastoreItem xmlns:ds="http://schemas.openxmlformats.org/officeDocument/2006/customXml" ds:itemID="{F64E4FD1-D2C8-423A-92A1-18FE488CF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DEECA_Blank A4.dotx</Template>
  <TotalTime>14</TotalTime>
  <Pages>5</Pages>
  <Words>1971</Words>
  <Characters>11238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POSITION DESCRIPTION</vt:lpstr>
    </vt:vector>
  </TitlesOfParts>
  <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Debbie Buchanan (DELWP)</dc:creator>
  <cp:keywords/>
  <dc:description/>
  <cp:lastModifiedBy>Natasha Innes (DJSIR)</cp:lastModifiedBy>
  <cp:revision>17</cp:revision>
  <cp:lastPrinted>2022-05-26T08:31:00Z</cp:lastPrinted>
  <dcterms:created xsi:type="dcterms:W3CDTF">2023-04-28T01:01:00Z</dcterms:created>
  <dcterms:modified xsi:type="dcterms:W3CDTF">2023-05-01T04:00:00Z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MSIP_Label_4257e2ab-f512-40e2-9c9a-c64247360765_Enabled">
    <vt:lpwstr>true</vt:lpwstr>
  </property>
  <property fmtid="{D5CDD505-2E9C-101B-9397-08002B2CF9AE}" pid="19" name="MSIP_Label_4257e2ab-f512-40e2-9c9a-c64247360765_SetDate">
    <vt:lpwstr>2023-01-09T22:29:54Z</vt:lpwstr>
  </property>
  <property fmtid="{D5CDD505-2E9C-101B-9397-08002B2CF9AE}" pid="20" name="MSIP_Label_4257e2ab-f512-40e2-9c9a-c64247360765_Method">
    <vt:lpwstr>Privileged</vt:lpwstr>
  </property>
  <property fmtid="{D5CDD505-2E9C-101B-9397-08002B2CF9AE}" pid="21" name="MSIP_Label_4257e2ab-f512-40e2-9c9a-c64247360765_Name">
    <vt:lpwstr>OFFICIAL</vt:lpwstr>
  </property>
  <property fmtid="{D5CDD505-2E9C-101B-9397-08002B2CF9AE}" pid="22" name="MSIP_Label_4257e2ab-f512-40e2-9c9a-c64247360765_SiteId">
    <vt:lpwstr>e8bdd6f7-fc18-4e48-a554-7f547927223b</vt:lpwstr>
  </property>
  <property fmtid="{D5CDD505-2E9C-101B-9397-08002B2CF9AE}" pid="23" name="MSIP_Label_4257e2ab-f512-40e2-9c9a-c64247360765_ActionId">
    <vt:lpwstr>c82f3649-7cae-41c5-aa51-e64e6d238aca</vt:lpwstr>
  </property>
  <property fmtid="{D5CDD505-2E9C-101B-9397-08002B2CF9AE}" pid="24" name="MSIP_Label_4257e2ab-f512-40e2-9c9a-c64247360765_ContentBits">
    <vt:lpwstr>2</vt:lpwstr>
  </property>
  <property fmtid="{D5CDD505-2E9C-101B-9397-08002B2CF9AE}" pid="25" name="ContentTypeId">
    <vt:lpwstr>0x010100C35F23015056DB48A57878EA0C3EB934</vt:lpwstr>
  </property>
  <property fmtid="{D5CDD505-2E9C-101B-9397-08002B2CF9AE}" pid="26" name="MSIP_Label_d00a4df9-c942-4b09-b23a-6c1023f6de27_Enabled">
    <vt:lpwstr>true</vt:lpwstr>
  </property>
  <property fmtid="{D5CDD505-2E9C-101B-9397-08002B2CF9AE}" pid="27" name="MSIP_Label_d00a4df9-c942-4b09-b23a-6c1023f6de27_SetDate">
    <vt:lpwstr>2023-04-28T01:00:19Z</vt:lpwstr>
  </property>
  <property fmtid="{D5CDD505-2E9C-101B-9397-08002B2CF9AE}" pid="28" name="MSIP_Label_d00a4df9-c942-4b09-b23a-6c1023f6de27_Method">
    <vt:lpwstr>Privileged</vt:lpwstr>
  </property>
  <property fmtid="{D5CDD505-2E9C-101B-9397-08002B2CF9AE}" pid="29" name="MSIP_Label_d00a4df9-c942-4b09-b23a-6c1023f6de27_Name">
    <vt:lpwstr>Official (DJPR)</vt:lpwstr>
  </property>
  <property fmtid="{D5CDD505-2E9C-101B-9397-08002B2CF9AE}" pid="30" name="MSIP_Label_d00a4df9-c942-4b09-b23a-6c1023f6de27_SiteId">
    <vt:lpwstr>722ea0be-3e1c-4b11-ad6f-9401d6856e24</vt:lpwstr>
  </property>
  <property fmtid="{D5CDD505-2E9C-101B-9397-08002B2CF9AE}" pid="31" name="MSIP_Label_d00a4df9-c942-4b09-b23a-6c1023f6de27_ActionId">
    <vt:lpwstr>963dbc11-2ff1-4ed2-b43d-cdc79ea546ee</vt:lpwstr>
  </property>
  <property fmtid="{D5CDD505-2E9C-101B-9397-08002B2CF9AE}" pid="32" name="MSIP_Label_d00a4df9-c942-4b09-b23a-6c1023f6de27_ContentBits">
    <vt:lpwstr>3</vt:lpwstr>
  </property>
  <property fmtid="{D5CDD505-2E9C-101B-9397-08002B2CF9AE}" pid="33" name="MediaServiceImageTags">
    <vt:lpwstr/>
  </property>
  <property fmtid="{D5CDD505-2E9C-101B-9397-08002B2CF9AE}" pid="34" name="DEDJTRSection">
    <vt:lpwstr/>
  </property>
  <property fmtid="{D5CDD505-2E9C-101B-9397-08002B2CF9AE}" pid="35" name="DEDJTRSecurityClassification">
    <vt:lpwstr/>
  </property>
  <property fmtid="{D5CDD505-2E9C-101B-9397-08002B2CF9AE}" pid="36" name="DEDJTRDivision">
    <vt:lpwstr/>
  </property>
  <property fmtid="{D5CDD505-2E9C-101B-9397-08002B2CF9AE}" pid="37" name="DEDJTRBranch">
    <vt:lpwstr/>
  </property>
  <property fmtid="{D5CDD505-2E9C-101B-9397-08002B2CF9AE}" pid="38" name="DEDJTRPortfolio">
    <vt:lpwstr/>
  </property>
</Properties>
</file>