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5522A8" w:rsidRPr="00975ED3" w14:paraId="64F912AC" w14:textId="77777777" w:rsidTr="00BB2E1F">
        <w:trPr>
          <w:trHeight w:hRule="exact" w:val="1418"/>
        </w:trPr>
        <w:tc>
          <w:tcPr>
            <w:tcW w:w="7761" w:type="dxa"/>
            <w:vAlign w:val="center"/>
          </w:tcPr>
          <w:p w14:paraId="3F100769" w14:textId="7E86DF3D" w:rsidR="005522A8" w:rsidRPr="009B1003" w:rsidRDefault="00E76804" w:rsidP="001A46E9">
            <w:pPr>
              <w:pStyle w:val="Title"/>
              <w:jc w:val="left"/>
            </w:pPr>
            <w:r>
              <w:t>Department of Energy, Environment and Climate Action</w:t>
            </w:r>
          </w:p>
        </w:tc>
      </w:tr>
      <w:tr w:rsidR="005522A8" w14:paraId="4C447D9E" w14:textId="77777777" w:rsidTr="00BB2E1F">
        <w:trPr>
          <w:trHeight w:val="1247"/>
        </w:trPr>
        <w:tc>
          <w:tcPr>
            <w:tcW w:w="7761" w:type="dxa"/>
            <w:vAlign w:val="center"/>
          </w:tcPr>
          <w:p w14:paraId="424E2DEC" w14:textId="4BB7CA08" w:rsidR="005522A8" w:rsidRPr="005522A8" w:rsidRDefault="00E76804" w:rsidP="001A46E9">
            <w:pPr>
              <w:pStyle w:val="Subtitle"/>
              <w:jc w:val="left"/>
              <w:rPr>
                <w:rFonts w:asciiTheme="minorHAnsi" w:eastAsia="Times New Roman" w:hAnsiTheme="minorHAnsi" w:cs="Arial"/>
                <w:iCs w:val="0"/>
                <w:color w:val="363534" w:themeColor="text1"/>
                <w:spacing w:val="0"/>
                <w:sz w:val="20"/>
                <w:szCs w:val="20"/>
              </w:rPr>
            </w:pPr>
            <w:r>
              <w:t xml:space="preserve">Position Description </w:t>
            </w:r>
          </w:p>
        </w:tc>
      </w:tr>
    </w:tbl>
    <w:p w14:paraId="1FC1614F" w14:textId="77777777" w:rsidR="007F57BA" w:rsidRDefault="007F57BA" w:rsidP="001A46E9">
      <w:pPr>
        <w:pStyle w:val="BodyText"/>
        <w:spacing w:after="240"/>
      </w:pPr>
    </w:p>
    <w:p w14:paraId="7A93E9CA" w14:textId="3D9A3A38" w:rsidR="00E76804" w:rsidRPr="00E76804" w:rsidRDefault="00E76804" w:rsidP="001A46E9">
      <w:pPr>
        <w:rPr>
          <w:lang w:eastAsia="en-US"/>
        </w:rPr>
        <w:sectPr w:rsidR="00E76804" w:rsidRPr="00E76804" w:rsidSect="0078038D">
          <w:headerReference w:type="default" r:id="rId11"/>
          <w:footerReference w:type="even" r:id="rId12"/>
          <w:footerReference w:type="default" r:id="rId13"/>
          <w:headerReference w:type="first" r:id="rId14"/>
          <w:footerReference w:type="first" r:id="rId15"/>
          <w:type w:val="continuous"/>
          <w:pgSz w:w="11907" w:h="16840" w:code="9"/>
          <w:pgMar w:top="851" w:right="851" w:bottom="1985" w:left="851" w:header="567" w:footer="283" w:gutter="0"/>
          <w:cols w:space="284"/>
          <w:titlePg/>
          <w:docGrid w:linePitch="360"/>
        </w:sectPr>
      </w:pP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76804" w:rsidRPr="001B1027" w14:paraId="3AB2A9D9" w14:textId="77777777" w:rsidTr="007D1778">
        <w:trPr>
          <w:trHeight w:val="342"/>
        </w:trPr>
        <w:tc>
          <w:tcPr>
            <w:tcW w:w="10234" w:type="dxa"/>
            <w:gridSpan w:val="2"/>
            <w:tcBorders>
              <w:top w:val="nil"/>
              <w:bottom w:val="nil"/>
              <w:right w:val="nil"/>
            </w:tcBorders>
          </w:tcPr>
          <w:p w14:paraId="5C58188C" w14:textId="77777777" w:rsidR="00E76804" w:rsidRPr="00BB0956" w:rsidRDefault="00E76804" w:rsidP="001A46E9">
            <w:pPr>
              <w:pStyle w:val="DTPLIheadinggreen"/>
              <w:tabs>
                <w:tab w:val="right" w:pos="10180"/>
              </w:tabs>
              <w:spacing w:before="120"/>
              <w:rPr>
                <w:rFonts w:ascii="Arial" w:hAnsi="Arial"/>
                <w:bCs/>
                <w:color w:val="797391" w:themeColor="accent6"/>
                <w:sz w:val="28"/>
                <w:szCs w:val="28"/>
                <w:lang w:eastAsia="zh-CN"/>
              </w:rPr>
            </w:pPr>
            <w:bookmarkStart w:id="0" w:name="_Hlk123286925"/>
            <w:r w:rsidRPr="003A2C02">
              <w:rPr>
                <w:rFonts w:ascii="Arial" w:hAnsi="Arial"/>
                <w:bCs/>
                <w:color w:val="442D97" w:themeColor="accent1" w:themeTint="BF"/>
                <w:sz w:val="28"/>
                <w:szCs w:val="28"/>
                <w:lang w:eastAsia="zh-CN"/>
              </w:rPr>
              <w:t>Position details</w:t>
            </w:r>
            <w:r>
              <w:rPr>
                <w:rFonts w:ascii="Arial" w:hAnsi="Arial"/>
                <w:bCs/>
                <w:color w:val="201547" w:themeColor="text2"/>
                <w:sz w:val="28"/>
                <w:szCs w:val="28"/>
                <w:lang w:eastAsia="zh-CN"/>
              </w:rPr>
              <w:tab/>
            </w:r>
          </w:p>
        </w:tc>
      </w:tr>
      <w:tr w:rsidR="00E76804" w:rsidRPr="001B1027" w14:paraId="5814B21F" w14:textId="77777777" w:rsidTr="007D1778">
        <w:trPr>
          <w:trHeight w:val="399"/>
        </w:trPr>
        <w:tc>
          <w:tcPr>
            <w:tcW w:w="2580" w:type="dxa"/>
            <w:tcBorders>
              <w:top w:val="nil"/>
              <w:bottom w:val="nil"/>
              <w:right w:val="nil"/>
            </w:tcBorders>
            <w:vAlign w:val="center"/>
          </w:tcPr>
          <w:p w14:paraId="732AAE63" w14:textId="77777777" w:rsidR="00E76804" w:rsidRPr="001B1027" w:rsidRDefault="00E76804" w:rsidP="001A46E9">
            <w:pPr>
              <w:ind w:right="-450"/>
              <w:rPr>
                <w:rFonts w:ascii="Arial" w:hAnsi="Arial"/>
                <w:b/>
                <w:szCs w:val="22"/>
              </w:rPr>
            </w:pPr>
            <w:r w:rsidRPr="001B1027">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7113E2" w14:textId="7004CD09" w:rsidR="00E76804" w:rsidRPr="0016274F" w:rsidRDefault="00793816" w:rsidP="001A46E9">
            <w:pPr>
              <w:ind w:left="57" w:right="-450"/>
              <w:rPr>
                <w:rFonts w:cstheme="minorHAnsi"/>
                <w:color w:val="1A1A1A" w:themeColor="text1" w:themeShade="80"/>
                <w:szCs w:val="22"/>
              </w:rPr>
            </w:pPr>
            <w:r>
              <w:rPr>
                <w:rFonts w:cstheme="minorHAnsi"/>
                <w:color w:val="1A1A1A" w:themeColor="text1" w:themeShade="80"/>
                <w:szCs w:val="22"/>
              </w:rPr>
              <w:t>Dairy, Biosecu</w:t>
            </w:r>
            <w:r w:rsidR="005C3F80">
              <w:rPr>
                <w:rFonts w:cstheme="minorHAnsi"/>
                <w:color w:val="1A1A1A" w:themeColor="text1" w:themeShade="80"/>
                <w:szCs w:val="22"/>
              </w:rPr>
              <w:t>rity &amp; Business Resilience Officer</w:t>
            </w:r>
          </w:p>
        </w:tc>
      </w:tr>
      <w:tr w:rsidR="00E76804" w:rsidRPr="001B1027" w14:paraId="43B3D237" w14:textId="77777777" w:rsidTr="007D1778">
        <w:trPr>
          <w:trHeight w:val="399"/>
        </w:trPr>
        <w:tc>
          <w:tcPr>
            <w:tcW w:w="2580" w:type="dxa"/>
            <w:tcBorders>
              <w:top w:val="nil"/>
              <w:bottom w:val="nil"/>
              <w:right w:val="nil"/>
            </w:tcBorders>
            <w:vAlign w:val="center"/>
          </w:tcPr>
          <w:p w14:paraId="2D02341E" w14:textId="77777777" w:rsidR="00E76804" w:rsidRPr="001B1027" w:rsidRDefault="00E76804" w:rsidP="001A46E9">
            <w:pPr>
              <w:ind w:right="-450"/>
              <w:rPr>
                <w:rFonts w:ascii="Arial" w:hAnsi="Arial"/>
                <w:b/>
                <w:szCs w:val="22"/>
              </w:rPr>
            </w:pPr>
            <w:r w:rsidRPr="001B1027">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896291B" w14:textId="5C635489" w:rsidR="00E76804" w:rsidRPr="0016274F" w:rsidRDefault="00096AAC" w:rsidP="001A46E9">
            <w:pPr>
              <w:ind w:left="57" w:right="-450"/>
              <w:rPr>
                <w:rFonts w:cstheme="minorHAnsi"/>
                <w:color w:val="1A1A1A" w:themeColor="text1" w:themeShade="80"/>
                <w:szCs w:val="22"/>
              </w:rPr>
            </w:pPr>
            <w:r>
              <w:rPr>
                <w:rFonts w:cstheme="minorHAnsi"/>
                <w:color w:val="1A1A1A" w:themeColor="text1" w:themeShade="80"/>
                <w:szCs w:val="22"/>
              </w:rPr>
              <w:t>100475</w:t>
            </w:r>
          </w:p>
        </w:tc>
      </w:tr>
      <w:tr w:rsidR="00E76804" w:rsidRPr="001B1027" w14:paraId="3AEF8553" w14:textId="77777777" w:rsidTr="007D1778">
        <w:trPr>
          <w:trHeight w:val="399"/>
        </w:trPr>
        <w:tc>
          <w:tcPr>
            <w:tcW w:w="2580" w:type="dxa"/>
            <w:tcBorders>
              <w:top w:val="nil"/>
              <w:bottom w:val="nil"/>
              <w:right w:val="nil"/>
            </w:tcBorders>
            <w:vAlign w:val="center"/>
          </w:tcPr>
          <w:p w14:paraId="649466EA" w14:textId="77777777" w:rsidR="00E76804" w:rsidRPr="001B1027" w:rsidRDefault="00E76804" w:rsidP="001A46E9">
            <w:pPr>
              <w:ind w:right="-450"/>
              <w:rPr>
                <w:rFonts w:ascii="Arial" w:hAnsi="Arial"/>
                <w:b/>
                <w:szCs w:val="22"/>
              </w:rPr>
            </w:pPr>
            <w:r w:rsidRPr="001B1027">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C3CFE2B" w14:textId="16F99572" w:rsidR="00E76804" w:rsidRPr="0016274F" w:rsidRDefault="00C7752A" w:rsidP="001A46E9">
            <w:pPr>
              <w:ind w:left="57" w:right="-450"/>
              <w:rPr>
                <w:rFonts w:cstheme="minorHAnsi"/>
                <w:color w:val="1A1A1A" w:themeColor="text1" w:themeShade="80"/>
                <w:szCs w:val="22"/>
              </w:rPr>
            </w:pPr>
            <w:r>
              <w:rPr>
                <w:rFonts w:cstheme="minorHAnsi"/>
                <w:color w:val="1A1A1A" w:themeColor="text1" w:themeShade="80"/>
                <w:szCs w:val="22"/>
              </w:rPr>
              <w:t>Science B</w:t>
            </w:r>
          </w:p>
        </w:tc>
      </w:tr>
      <w:tr w:rsidR="00E76804" w:rsidRPr="001B1027" w14:paraId="7C76820E" w14:textId="77777777" w:rsidTr="007D1778">
        <w:trPr>
          <w:trHeight w:val="399"/>
        </w:trPr>
        <w:tc>
          <w:tcPr>
            <w:tcW w:w="2580" w:type="dxa"/>
            <w:tcBorders>
              <w:top w:val="nil"/>
              <w:bottom w:val="nil"/>
              <w:right w:val="nil"/>
            </w:tcBorders>
            <w:vAlign w:val="center"/>
          </w:tcPr>
          <w:p w14:paraId="11DA827E" w14:textId="77777777" w:rsidR="00E76804" w:rsidRPr="001B1027" w:rsidRDefault="00E76804" w:rsidP="001A46E9">
            <w:pPr>
              <w:ind w:right="-450"/>
              <w:rPr>
                <w:rFonts w:ascii="Arial" w:hAnsi="Arial"/>
                <w:b/>
                <w:szCs w:val="22"/>
              </w:rPr>
            </w:pPr>
            <w:r w:rsidRPr="001B1027">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CCDE3D" w14:textId="7EAC01F6" w:rsidR="00E76804" w:rsidRPr="00C7752A" w:rsidRDefault="0016274F" w:rsidP="001A46E9">
            <w:pPr>
              <w:ind w:left="57" w:right="-450"/>
              <w:rPr>
                <w:rFonts w:cstheme="minorHAnsi"/>
                <w:color w:val="1A1A1A" w:themeColor="text1" w:themeShade="80"/>
                <w:szCs w:val="22"/>
              </w:rPr>
            </w:pPr>
            <w:r w:rsidRPr="00C7752A">
              <w:rPr>
                <w:rFonts w:cstheme="minorHAnsi"/>
                <w:color w:val="1A1A1A" w:themeColor="text1" w:themeShade="80"/>
                <w:szCs w:val="22"/>
              </w:rPr>
              <w:t>$</w:t>
            </w:r>
            <w:r w:rsidR="00714578" w:rsidRPr="00C7752A">
              <w:rPr>
                <w:rFonts w:cstheme="minorHAnsi"/>
                <w:color w:val="1A1A1A" w:themeColor="text1" w:themeShade="80"/>
                <w:szCs w:val="22"/>
              </w:rPr>
              <w:t>9</w:t>
            </w:r>
            <w:r w:rsidR="00AE4030">
              <w:rPr>
                <w:rFonts w:cstheme="minorHAnsi"/>
                <w:color w:val="1A1A1A" w:themeColor="text1" w:themeShade="80"/>
                <w:szCs w:val="22"/>
              </w:rPr>
              <w:t>1</w:t>
            </w:r>
            <w:r w:rsidR="00714578" w:rsidRPr="00C7752A">
              <w:rPr>
                <w:rFonts w:cstheme="minorHAnsi"/>
                <w:color w:val="1A1A1A" w:themeColor="text1" w:themeShade="80"/>
                <w:szCs w:val="22"/>
              </w:rPr>
              <w:t>,</w:t>
            </w:r>
            <w:r w:rsidR="000C32C8">
              <w:rPr>
                <w:rFonts w:cstheme="minorHAnsi"/>
                <w:color w:val="1A1A1A" w:themeColor="text1" w:themeShade="80"/>
                <w:szCs w:val="22"/>
              </w:rPr>
              <w:t>418</w:t>
            </w:r>
            <w:r w:rsidR="00714578" w:rsidRPr="00C7752A">
              <w:rPr>
                <w:rFonts w:cstheme="minorHAnsi"/>
                <w:color w:val="1A1A1A" w:themeColor="text1" w:themeShade="80"/>
                <w:szCs w:val="22"/>
              </w:rPr>
              <w:t xml:space="preserve">- </w:t>
            </w:r>
            <w:r w:rsidRPr="00C7752A">
              <w:rPr>
                <w:rFonts w:cstheme="minorHAnsi"/>
                <w:color w:val="1A1A1A" w:themeColor="text1" w:themeShade="80"/>
                <w:szCs w:val="22"/>
              </w:rPr>
              <w:t>$</w:t>
            </w:r>
            <w:r w:rsidR="002F575D" w:rsidRPr="00C7752A">
              <w:rPr>
                <w:rFonts w:cstheme="minorHAnsi"/>
                <w:color w:val="1A1A1A" w:themeColor="text1" w:themeShade="80"/>
                <w:szCs w:val="22"/>
              </w:rPr>
              <w:t>10</w:t>
            </w:r>
            <w:r w:rsidR="000C32C8">
              <w:rPr>
                <w:rFonts w:cstheme="minorHAnsi"/>
                <w:color w:val="1A1A1A" w:themeColor="text1" w:themeShade="80"/>
                <w:szCs w:val="22"/>
              </w:rPr>
              <w:t>3</w:t>
            </w:r>
            <w:r w:rsidR="002F575D" w:rsidRPr="00C7752A">
              <w:rPr>
                <w:rFonts w:cstheme="minorHAnsi"/>
                <w:color w:val="1A1A1A" w:themeColor="text1" w:themeShade="80"/>
                <w:szCs w:val="22"/>
              </w:rPr>
              <w:t>,</w:t>
            </w:r>
            <w:r w:rsidR="000C32C8">
              <w:rPr>
                <w:rFonts w:cstheme="minorHAnsi"/>
                <w:color w:val="1A1A1A" w:themeColor="text1" w:themeShade="80"/>
                <w:szCs w:val="22"/>
              </w:rPr>
              <w:t>725</w:t>
            </w:r>
            <w:r w:rsidRPr="00C7752A">
              <w:rPr>
                <w:rFonts w:cstheme="minorHAnsi"/>
                <w:color w:val="1A1A1A" w:themeColor="text1" w:themeShade="80"/>
                <w:szCs w:val="22"/>
              </w:rPr>
              <w:t xml:space="preserve"> </w:t>
            </w:r>
            <w:r w:rsidR="00852927" w:rsidRPr="00C7752A">
              <w:rPr>
                <w:rFonts w:cstheme="minorHAnsi"/>
                <w:color w:val="1A1A1A" w:themeColor="text1" w:themeShade="80"/>
                <w:szCs w:val="22"/>
              </w:rPr>
              <w:t>+ superannuation</w:t>
            </w:r>
          </w:p>
        </w:tc>
      </w:tr>
      <w:tr w:rsidR="00E76804" w:rsidRPr="001B1027" w14:paraId="4A97639E" w14:textId="77777777" w:rsidTr="007D1778">
        <w:trPr>
          <w:trHeight w:val="399"/>
        </w:trPr>
        <w:tc>
          <w:tcPr>
            <w:tcW w:w="2580" w:type="dxa"/>
            <w:tcBorders>
              <w:top w:val="nil"/>
              <w:bottom w:val="nil"/>
              <w:right w:val="nil"/>
            </w:tcBorders>
            <w:vAlign w:val="center"/>
          </w:tcPr>
          <w:p w14:paraId="69684041" w14:textId="77777777" w:rsidR="00E76804" w:rsidRPr="001B1027" w:rsidRDefault="00E76804" w:rsidP="001A46E9">
            <w:pPr>
              <w:ind w:right="-450"/>
              <w:rPr>
                <w:rFonts w:ascii="Arial" w:hAnsi="Arial"/>
                <w:b/>
                <w:szCs w:val="22"/>
              </w:rPr>
            </w:pPr>
            <w:r w:rsidRPr="001B1027">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75F07A" w14:textId="5E01F93D" w:rsidR="00E76804" w:rsidRPr="0016274F" w:rsidRDefault="002F575D" w:rsidP="001A46E9">
            <w:pPr>
              <w:tabs>
                <w:tab w:val="left" w:pos="3529"/>
              </w:tabs>
              <w:ind w:left="57" w:right="-450"/>
              <w:rPr>
                <w:rFonts w:cstheme="minorHAnsi"/>
                <w:color w:val="1A1A1A" w:themeColor="text1" w:themeShade="80"/>
                <w:szCs w:val="22"/>
              </w:rPr>
            </w:pPr>
            <w:r>
              <w:rPr>
                <w:rFonts w:cstheme="minorHAnsi"/>
                <w:color w:val="1A1A1A" w:themeColor="text1" w:themeShade="80"/>
                <w:szCs w:val="22"/>
              </w:rPr>
              <w:t>Three years f</w:t>
            </w:r>
            <w:r w:rsidR="00261656" w:rsidRPr="0016274F">
              <w:rPr>
                <w:rFonts w:cstheme="minorHAnsi"/>
                <w:color w:val="1A1A1A" w:themeColor="text1" w:themeShade="80"/>
                <w:szCs w:val="22"/>
              </w:rPr>
              <w:t>ixed term</w:t>
            </w:r>
            <w:r w:rsidR="00B65695">
              <w:rPr>
                <w:rFonts w:cstheme="minorHAnsi"/>
                <w:color w:val="1A1A1A" w:themeColor="text1" w:themeShade="80"/>
                <w:szCs w:val="22"/>
              </w:rPr>
              <w:t xml:space="preserve"> </w:t>
            </w:r>
            <w:r w:rsidR="006C68D1">
              <w:rPr>
                <w:rFonts w:cstheme="minorHAnsi"/>
                <w:color w:val="1A1A1A" w:themeColor="text1" w:themeShade="80"/>
                <w:szCs w:val="22"/>
              </w:rPr>
              <w:t>full time</w:t>
            </w:r>
            <w:r w:rsidR="00DE5352">
              <w:rPr>
                <w:rFonts w:cstheme="minorHAnsi"/>
                <w:color w:val="1A1A1A" w:themeColor="text1" w:themeShade="80"/>
                <w:szCs w:val="22"/>
              </w:rPr>
              <w:t xml:space="preserve"> </w:t>
            </w:r>
            <w:r w:rsidR="00222B57">
              <w:rPr>
                <w:rFonts w:cstheme="minorHAnsi"/>
                <w:color w:val="1A1A1A" w:themeColor="text1" w:themeShade="80"/>
                <w:szCs w:val="22"/>
              </w:rPr>
              <w:t>concluding 30 June 2026</w:t>
            </w:r>
          </w:p>
        </w:tc>
      </w:tr>
      <w:tr w:rsidR="00852927" w:rsidRPr="001B1027" w14:paraId="2791DDA6" w14:textId="77777777" w:rsidTr="007D1778">
        <w:trPr>
          <w:trHeight w:val="399"/>
        </w:trPr>
        <w:tc>
          <w:tcPr>
            <w:tcW w:w="2580" w:type="dxa"/>
            <w:tcBorders>
              <w:top w:val="nil"/>
              <w:bottom w:val="nil"/>
              <w:right w:val="nil"/>
            </w:tcBorders>
            <w:vAlign w:val="center"/>
          </w:tcPr>
          <w:p w14:paraId="2CD5826F" w14:textId="77777777" w:rsidR="00852927" w:rsidRPr="001B1027" w:rsidRDefault="00852927" w:rsidP="001A46E9">
            <w:pPr>
              <w:ind w:right="-450"/>
              <w:rPr>
                <w:rFonts w:ascii="Arial" w:hAnsi="Arial"/>
                <w:b/>
                <w:szCs w:val="22"/>
              </w:rPr>
            </w:pPr>
            <w:r w:rsidRPr="001B1027">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F9B498" w14:textId="75449F59" w:rsidR="00852927" w:rsidRPr="0016274F" w:rsidRDefault="0016274F" w:rsidP="001A46E9">
            <w:pPr>
              <w:ind w:left="57" w:right="-450"/>
              <w:rPr>
                <w:rFonts w:cstheme="minorHAnsi"/>
                <w:color w:val="1A1A1A" w:themeColor="text1" w:themeShade="80"/>
                <w:szCs w:val="22"/>
              </w:rPr>
            </w:pPr>
            <w:r>
              <w:rPr>
                <w:rFonts w:cstheme="minorHAnsi"/>
                <w:color w:val="1A1A1A" w:themeColor="text1" w:themeShade="80"/>
                <w:szCs w:val="22"/>
              </w:rPr>
              <w:t>Agriculture Victoria</w:t>
            </w:r>
          </w:p>
        </w:tc>
      </w:tr>
      <w:tr w:rsidR="00852927" w:rsidRPr="001B1027" w14:paraId="488B423D" w14:textId="77777777" w:rsidTr="007D1778">
        <w:trPr>
          <w:trHeight w:val="399"/>
        </w:trPr>
        <w:tc>
          <w:tcPr>
            <w:tcW w:w="2580" w:type="dxa"/>
            <w:tcBorders>
              <w:top w:val="nil"/>
              <w:bottom w:val="nil"/>
              <w:right w:val="nil"/>
            </w:tcBorders>
            <w:vAlign w:val="center"/>
          </w:tcPr>
          <w:p w14:paraId="21F0E626" w14:textId="64A2097F" w:rsidR="00852927" w:rsidRPr="001B1027" w:rsidRDefault="00852927" w:rsidP="001A46E9">
            <w:pPr>
              <w:ind w:right="-450"/>
              <w:rPr>
                <w:rFonts w:ascii="Arial" w:hAnsi="Arial"/>
                <w:b/>
                <w:szCs w:val="22"/>
              </w:rPr>
            </w:pPr>
            <w:r w:rsidRPr="001B1027">
              <w:rPr>
                <w:rFonts w:ascii="Arial" w:hAnsi="Arial"/>
                <w:b/>
                <w:szCs w:val="22"/>
              </w:rPr>
              <w:t>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1BA062A" w14:textId="76427DE5" w:rsidR="00852927" w:rsidRPr="0016274F" w:rsidRDefault="0016274F" w:rsidP="001A46E9">
            <w:pPr>
              <w:ind w:left="57" w:right="-450"/>
              <w:rPr>
                <w:rFonts w:cstheme="minorHAnsi"/>
                <w:color w:val="1A1A1A" w:themeColor="text1" w:themeShade="80"/>
                <w:szCs w:val="22"/>
              </w:rPr>
            </w:pPr>
            <w:r>
              <w:rPr>
                <w:rFonts w:cstheme="minorHAnsi"/>
                <w:color w:val="1A1A1A" w:themeColor="text1" w:themeShade="80"/>
                <w:szCs w:val="22"/>
              </w:rPr>
              <w:t>Biosecurity and Agriculture Services</w:t>
            </w:r>
          </w:p>
        </w:tc>
      </w:tr>
      <w:tr w:rsidR="00852927" w:rsidRPr="001B1027" w14:paraId="5CC4EB15" w14:textId="77777777" w:rsidTr="007D1778">
        <w:trPr>
          <w:trHeight w:val="399"/>
        </w:trPr>
        <w:tc>
          <w:tcPr>
            <w:tcW w:w="2580" w:type="dxa"/>
            <w:tcBorders>
              <w:top w:val="nil"/>
              <w:bottom w:val="nil"/>
              <w:right w:val="nil"/>
            </w:tcBorders>
            <w:vAlign w:val="center"/>
          </w:tcPr>
          <w:p w14:paraId="2178F4DB" w14:textId="77777777" w:rsidR="00852927" w:rsidRPr="001B1027" w:rsidRDefault="00852927" w:rsidP="001A46E9">
            <w:pPr>
              <w:ind w:right="-450"/>
              <w:rPr>
                <w:rFonts w:ascii="Arial" w:hAnsi="Arial"/>
                <w:b/>
                <w:szCs w:val="22"/>
              </w:rPr>
            </w:pPr>
            <w:r w:rsidRPr="001B1027">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542E535" w14:textId="422494A8" w:rsidR="00852927" w:rsidRPr="0016274F" w:rsidRDefault="009D0B45" w:rsidP="001A46E9">
            <w:pPr>
              <w:ind w:left="57" w:right="-450"/>
              <w:rPr>
                <w:rFonts w:cstheme="minorHAnsi"/>
                <w:color w:val="1A1A1A" w:themeColor="text1" w:themeShade="80"/>
                <w:szCs w:val="22"/>
              </w:rPr>
            </w:pPr>
            <w:r>
              <w:rPr>
                <w:rFonts w:cstheme="minorHAnsi"/>
                <w:color w:val="1A1A1A" w:themeColor="text1" w:themeShade="80"/>
                <w:szCs w:val="22"/>
              </w:rPr>
              <w:t>Within Gippsland Region</w:t>
            </w:r>
            <w:r w:rsidR="0016274F" w:rsidRPr="0016274F">
              <w:rPr>
                <w:rFonts w:cstheme="minorHAnsi"/>
                <w:color w:val="1A1A1A" w:themeColor="text1" w:themeShade="80"/>
                <w:szCs w:val="22"/>
              </w:rPr>
              <w:t xml:space="preserve"> (flexibility may be available</w:t>
            </w:r>
            <w:r>
              <w:rPr>
                <w:rFonts w:cstheme="minorHAnsi"/>
                <w:color w:val="1A1A1A" w:themeColor="text1" w:themeShade="80"/>
                <w:szCs w:val="22"/>
              </w:rPr>
              <w:t xml:space="preserve"> within Gippsland</w:t>
            </w:r>
            <w:r w:rsidR="0016274F" w:rsidRPr="0016274F">
              <w:rPr>
                <w:rFonts w:cstheme="minorHAnsi"/>
                <w:color w:val="1A1A1A" w:themeColor="text1" w:themeShade="80"/>
                <w:szCs w:val="22"/>
              </w:rPr>
              <w:t>)</w:t>
            </w:r>
          </w:p>
          <w:p w14:paraId="5D59E577" w14:textId="48C71157" w:rsidR="00852927" w:rsidRPr="0016274F" w:rsidRDefault="00852927" w:rsidP="001A46E9">
            <w:pPr>
              <w:ind w:left="57" w:right="-450"/>
              <w:rPr>
                <w:rFonts w:cstheme="minorHAnsi"/>
                <w:color w:val="1A1A1A" w:themeColor="text1" w:themeShade="80"/>
                <w:szCs w:val="22"/>
              </w:rPr>
            </w:pPr>
            <w:r w:rsidRPr="0016274F">
              <w:rPr>
                <w:rFonts w:cstheme="minorHAnsi"/>
                <w:color w:val="1A1A1A" w:themeColor="text1" w:themeShade="80"/>
                <w:szCs w:val="22"/>
              </w:rPr>
              <w:t>Hybrid work arrangement available:</w:t>
            </w:r>
            <w:r w:rsidR="0016274F" w:rsidRPr="0016274F">
              <w:rPr>
                <w:rFonts w:cstheme="minorHAnsi"/>
                <w:color w:val="1A1A1A" w:themeColor="text1" w:themeShade="80"/>
                <w:szCs w:val="22"/>
              </w:rPr>
              <w:t xml:space="preserve"> </w:t>
            </w:r>
            <w:r w:rsidRPr="0016274F">
              <w:rPr>
                <w:rFonts w:cstheme="minorHAnsi"/>
                <w:color w:val="1A1A1A" w:themeColor="text1" w:themeShade="80"/>
                <w:szCs w:val="22"/>
              </w:rPr>
              <w:t xml:space="preserve"> </w:t>
            </w:r>
            <w:sdt>
              <w:sdtPr>
                <w:rPr>
                  <w:rFonts w:cstheme="minorHAnsi"/>
                  <w:color w:val="1A1A1A" w:themeColor="text1" w:themeShade="80"/>
                  <w:szCs w:val="22"/>
                </w:rPr>
                <w:id w:val="-596943849"/>
                <w14:checkbox>
                  <w14:checked w14:val="1"/>
                  <w14:checkedState w14:val="2612" w14:font="MS Gothic"/>
                  <w14:uncheckedState w14:val="2610" w14:font="MS Gothic"/>
                </w14:checkbox>
              </w:sdtPr>
              <w:sdtEndPr/>
              <w:sdtContent>
                <w:r w:rsidR="004B2054">
                  <w:rPr>
                    <w:rFonts w:ascii="MS Gothic" w:eastAsia="MS Gothic" w:hAnsi="MS Gothic" w:cstheme="minorHAnsi" w:hint="eastAsia"/>
                    <w:color w:val="1A1A1A" w:themeColor="text1" w:themeShade="80"/>
                    <w:szCs w:val="22"/>
                  </w:rPr>
                  <w:t>☒</w:t>
                </w:r>
              </w:sdtContent>
            </w:sdt>
            <w:r w:rsidR="0016274F" w:rsidRPr="0016274F">
              <w:rPr>
                <w:rFonts w:cstheme="minorHAnsi"/>
                <w:color w:val="1A1A1A" w:themeColor="text1" w:themeShade="80"/>
                <w:szCs w:val="22"/>
              </w:rPr>
              <w:t xml:space="preserve">  </w:t>
            </w:r>
            <w:r w:rsidRPr="0016274F">
              <w:rPr>
                <w:rFonts w:cstheme="minorHAnsi"/>
                <w:color w:val="1A1A1A" w:themeColor="text1" w:themeShade="80"/>
                <w:szCs w:val="22"/>
              </w:rPr>
              <w:t>Yes</w:t>
            </w:r>
            <w:r w:rsidR="0016274F" w:rsidRPr="0016274F">
              <w:rPr>
                <w:rFonts w:cstheme="minorHAnsi"/>
                <w:color w:val="1A1A1A" w:themeColor="text1" w:themeShade="80"/>
                <w:szCs w:val="22"/>
              </w:rPr>
              <w:t xml:space="preserve">   </w:t>
            </w:r>
            <w:sdt>
              <w:sdtPr>
                <w:rPr>
                  <w:rFonts w:cstheme="minorHAnsi"/>
                  <w:color w:val="1A1A1A" w:themeColor="text1" w:themeShade="80"/>
                  <w:szCs w:val="22"/>
                </w:rPr>
                <w:id w:val="1189258859"/>
                <w14:checkbox>
                  <w14:checked w14:val="0"/>
                  <w14:checkedState w14:val="2612" w14:font="MS Gothic"/>
                  <w14:uncheckedState w14:val="2610" w14:font="MS Gothic"/>
                </w14:checkbox>
              </w:sdtPr>
              <w:sdtEndPr/>
              <w:sdtContent>
                <w:r w:rsidR="004B2054">
                  <w:rPr>
                    <w:rFonts w:ascii="MS Gothic" w:eastAsia="MS Gothic" w:hAnsi="MS Gothic" w:cstheme="minorHAnsi" w:hint="eastAsia"/>
                    <w:color w:val="1A1A1A" w:themeColor="text1" w:themeShade="80"/>
                    <w:szCs w:val="22"/>
                  </w:rPr>
                  <w:t>☐</w:t>
                </w:r>
              </w:sdtContent>
            </w:sdt>
            <w:r w:rsidRPr="0016274F">
              <w:rPr>
                <w:rFonts w:cstheme="minorHAnsi"/>
                <w:color w:val="1A1A1A" w:themeColor="text1" w:themeShade="80"/>
                <w:szCs w:val="22"/>
              </w:rPr>
              <w:t xml:space="preserve">  No                </w:t>
            </w:r>
          </w:p>
        </w:tc>
      </w:tr>
      <w:tr w:rsidR="00852927" w:rsidRPr="001B1027" w14:paraId="60BBB9C2" w14:textId="77777777" w:rsidTr="007D1778">
        <w:trPr>
          <w:trHeight w:val="399"/>
        </w:trPr>
        <w:tc>
          <w:tcPr>
            <w:tcW w:w="2580" w:type="dxa"/>
            <w:tcBorders>
              <w:top w:val="nil"/>
              <w:bottom w:val="nil"/>
              <w:right w:val="nil"/>
            </w:tcBorders>
            <w:vAlign w:val="center"/>
          </w:tcPr>
          <w:p w14:paraId="097B7134" w14:textId="77777777" w:rsidR="00852927" w:rsidRPr="00EB0050" w:rsidRDefault="00852927" w:rsidP="001A46E9">
            <w:pPr>
              <w:ind w:right="-450"/>
              <w:rPr>
                <w:rFonts w:cstheme="minorHAnsi"/>
                <w:color w:val="1A1A1A" w:themeColor="text1" w:themeShade="80"/>
                <w:szCs w:val="22"/>
              </w:rPr>
            </w:pPr>
            <w:r w:rsidRPr="00EB0050">
              <w:rPr>
                <w:rFonts w:ascii="Arial" w:hAnsi="Arial"/>
                <w:b/>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B292EF" w14:textId="3FE2841E" w:rsidR="00852927" w:rsidRPr="0016274F" w:rsidRDefault="009D0B45" w:rsidP="001A46E9">
            <w:pPr>
              <w:ind w:left="57" w:right="-450"/>
              <w:rPr>
                <w:rFonts w:cstheme="minorHAnsi"/>
                <w:color w:val="1A1A1A" w:themeColor="text1" w:themeShade="80"/>
                <w:szCs w:val="22"/>
              </w:rPr>
            </w:pPr>
            <w:r>
              <w:rPr>
                <w:rFonts w:cstheme="minorHAnsi"/>
                <w:color w:val="1A1A1A" w:themeColor="text1" w:themeShade="80"/>
                <w:szCs w:val="22"/>
              </w:rPr>
              <w:t xml:space="preserve">Regional Manager </w:t>
            </w:r>
            <w:r w:rsidR="0062477F">
              <w:rPr>
                <w:rFonts w:cstheme="minorHAnsi"/>
                <w:color w:val="1A1A1A" w:themeColor="text1" w:themeShade="80"/>
                <w:szCs w:val="22"/>
              </w:rPr>
              <w:t xml:space="preserve">Dairy, </w:t>
            </w:r>
            <w:r w:rsidR="00623892">
              <w:rPr>
                <w:rFonts w:cstheme="minorHAnsi"/>
                <w:color w:val="1A1A1A" w:themeColor="text1" w:themeShade="80"/>
                <w:szCs w:val="22"/>
              </w:rPr>
              <w:t>Southeast</w:t>
            </w:r>
          </w:p>
        </w:tc>
      </w:tr>
      <w:tr w:rsidR="00852927" w:rsidRPr="001B1027" w14:paraId="1F5FE0B6" w14:textId="77777777" w:rsidTr="007D1778">
        <w:trPr>
          <w:trHeight w:val="399"/>
        </w:trPr>
        <w:tc>
          <w:tcPr>
            <w:tcW w:w="2580" w:type="dxa"/>
            <w:tcBorders>
              <w:top w:val="nil"/>
              <w:bottom w:val="nil"/>
              <w:right w:val="nil"/>
            </w:tcBorders>
            <w:vAlign w:val="center"/>
          </w:tcPr>
          <w:p w14:paraId="1CD226A3" w14:textId="77777777" w:rsidR="00852927" w:rsidRPr="001B1027" w:rsidRDefault="00852927" w:rsidP="001A46E9">
            <w:pPr>
              <w:ind w:right="-450"/>
              <w:rPr>
                <w:rFonts w:ascii="Arial" w:hAnsi="Arial"/>
                <w:b/>
                <w:bCs/>
                <w:spacing w:val="-3"/>
                <w:szCs w:val="22"/>
              </w:rPr>
            </w:pPr>
            <w:r w:rsidRPr="001B1027">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2108EA" w14:textId="0202EF27" w:rsidR="00852927" w:rsidRPr="0016274F" w:rsidRDefault="0027198A" w:rsidP="001A46E9">
            <w:pPr>
              <w:tabs>
                <w:tab w:val="left" w:pos="469"/>
                <w:tab w:val="left" w:pos="1189"/>
              </w:tabs>
              <w:ind w:left="57" w:right="-450"/>
              <w:rPr>
                <w:rFonts w:cstheme="minorHAnsi"/>
                <w:color w:val="1A1A1A" w:themeColor="text1" w:themeShade="80"/>
                <w:szCs w:val="22"/>
              </w:rPr>
            </w:pPr>
            <w:sdt>
              <w:sdtPr>
                <w:rPr>
                  <w:rFonts w:cstheme="minorHAnsi"/>
                  <w:color w:val="1A1A1A" w:themeColor="text1" w:themeShade="80"/>
                  <w:szCs w:val="22"/>
                </w:rPr>
                <w:id w:val="934322248"/>
                <w14:checkbox>
                  <w14:checked w14:val="0"/>
                  <w14:checkedState w14:val="2612" w14:font="MS Gothic"/>
                  <w14:uncheckedState w14:val="2610" w14:font="MS Gothic"/>
                </w14:checkbox>
              </w:sdtPr>
              <w:sdtEndPr/>
              <w:sdtContent>
                <w:r w:rsidR="006B3E24">
                  <w:rPr>
                    <w:rFonts w:ascii="MS Gothic" w:eastAsia="MS Gothic" w:hAnsi="MS Gothic" w:cstheme="minorHAnsi" w:hint="eastAsia"/>
                    <w:color w:val="1A1A1A" w:themeColor="text1" w:themeShade="80"/>
                    <w:szCs w:val="22"/>
                  </w:rPr>
                  <w:t>☐</w:t>
                </w:r>
              </w:sdtContent>
            </w:sdt>
            <w:r w:rsidR="00852927" w:rsidRPr="0016274F">
              <w:rPr>
                <w:rFonts w:cstheme="minorHAnsi"/>
                <w:color w:val="1A1A1A" w:themeColor="text1" w:themeShade="80"/>
                <w:szCs w:val="22"/>
              </w:rPr>
              <w:tab/>
              <w:t>Yes</w:t>
            </w:r>
            <w:r w:rsidR="00852927" w:rsidRPr="0016274F">
              <w:rPr>
                <w:rFonts w:cstheme="minorHAnsi"/>
                <w:color w:val="1A1A1A" w:themeColor="text1" w:themeShade="80"/>
                <w:szCs w:val="22"/>
              </w:rPr>
              <w:tab/>
            </w:r>
            <w:sdt>
              <w:sdtPr>
                <w:rPr>
                  <w:rFonts w:cstheme="minorHAnsi"/>
                  <w:color w:val="1A1A1A" w:themeColor="text1" w:themeShade="80"/>
                  <w:szCs w:val="22"/>
                </w:rPr>
                <w:id w:val="-1352332212"/>
                <w14:checkbox>
                  <w14:checked w14:val="1"/>
                  <w14:checkedState w14:val="2612" w14:font="MS Gothic"/>
                  <w14:uncheckedState w14:val="2610" w14:font="MS Gothic"/>
                </w14:checkbox>
              </w:sdtPr>
              <w:sdtEndPr/>
              <w:sdtContent>
                <w:r w:rsidR="006B3E24">
                  <w:rPr>
                    <w:rFonts w:ascii="MS Gothic" w:eastAsia="MS Gothic" w:hAnsi="MS Gothic" w:cstheme="minorHAnsi" w:hint="eastAsia"/>
                    <w:color w:val="1A1A1A" w:themeColor="text1" w:themeShade="80"/>
                    <w:szCs w:val="22"/>
                  </w:rPr>
                  <w:t>☒</w:t>
                </w:r>
              </w:sdtContent>
            </w:sdt>
            <w:r w:rsidR="00852927" w:rsidRPr="0016274F">
              <w:rPr>
                <w:rFonts w:cstheme="minorHAnsi"/>
                <w:color w:val="1A1A1A" w:themeColor="text1" w:themeShade="80"/>
                <w:szCs w:val="22"/>
              </w:rPr>
              <w:t xml:space="preserve">  No                If yes, how many?</w:t>
            </w:r>
            <w:r w:rsidR="005F4740">
              <w:rPr>
                <w:rFonts w:cstheme="minorHAnsi"/>
                <w:color w:val="1A1A1A" w:themeColor="text1" w:themeShade="80"/>
                <w:szCs w:val="22"/>
              </w:rPr>
              <w:t xml:space="preserve"> </w:t>
            </w:r>
          </w:p>
        </w:tc>
      </w:tr>
      <w:tr w:rsidR="00852927" w:rsidRPr="001B1027" w14:paraId="26C6D75A" w14:textId="77777777" w:rsidTr="007D1778">
        <w:trPr>
          <w:trHeight w:val="399"/>
        </w:trPr>
        <w:tc>
          <w:tcPr>
            <w:tcW w:w="2580" w:type="dxa"/>
            <w:tcBorders>
              <w:top w:val="nil"/>
              <w:bottom w:val="nil"/>
              <w:right w:val="nil"/>
            </w:tcBorders>
            <w:vAlign w:val="center"/>
          </w:tcPr>
          <w:p w14:paraId="3C3C6894" w14:textId="77777777" w:rsidR="00852927" w:rsidRPr="001B1027" w:rsidRDefault="00852927" w:rsidP="001A46E9">
            <w:pPr>
              <w:ind w:right="-450"/>
              <w:rPr>
                <w:rFonts w:ascii="Arial" w:hAnsi="Arial"/>
                <w:b/>
                <w:szCs w:val="22"/>
              </w:rPr>
            </w:pPr>
            <w:r w:rsidRPr="001B1027">
              <w:rPr>
                <w:rFonts w:ascii="Arial" w:hAnsi="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1EBC85" w14:textId="27005FC8" w:rsidR="00012F8A" w:rsidRDefault="00D96F1B" w:rsidP="001A46E9">
            <w:pPr>
              <w:ind w:left="57" w:right="-450"/>
            </w:pPr>
            <w:r>
              <w:t xml:space="preserve">Del Delpitiya, Regional Manager Dairy </w:t>
            </w:r>
            <w:r w:rsidR="0062477F">
              <w:t>Southeast</w:t>
            </w:r>
            <w:r>
              <w:t xml:space="preserve">, </w:t>
            </w:r>
          </w:p>
          <w:p w14:paraId="7484D406" w14:textId="03DB74DC" w:rsidR="00D64CEA" w:rsidRPr="00D64CEA" w:rsidRDefault="00012F8A" w:rsidP="001A46E9">
            <w:pPr>
              <w:ind w:left="57" w:right="-450"/>
            </w:pPr>
            <w:r>
              <w:t>0467640542 del.delpitiya@agriculture.vic.gov.au</w:t>
            </w:r>
          </w:p>
        </w:tc>
      </w:tr>
    </w:tbl>
    <w:p w14:paraId="35406433" w14:textId="77777777" w:rsidR="00E76804" w:rsidRPr="001B1027" w:rsidRDefault="00E76804" w:rsidP="001A46E9">
      <w:pPr>
        <w:pStyle w:val="DTPLIheadingtopcolumngreen"/>
        <w:rPr>
          <w:rFonts w:ascii="Arial" w:hAnsi="Arial" w:cs="Arial"/>
          <w:sz w:val="22"/>
          <w:szCs w:val="22"/>
        </w:rPr>
      </w:pPr>
    </w:p>
    <w:p w14:paraId="0250BD77" w14:textId="56BF5838" w:rsidR="00E76804" w:rsidRPr="003A2C02" w:rsidRDefault="00E76804" w:rsidP="001A46E9">
      <w:pPr>
        <w:pStyle w:val="DTPLIheadinggreen"/>
        <w:spacing w:before="12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Position </w:t>
      </w:r>
      <w:r w:rsidR="007A1AD8">
        <w:rPr>
          <w:rFonts w:ascii="Arial" w:hAnsi="Arial"/>
          <w:bCs/>
          <w:color w:val="442D97" w:themeColor="accent1" w:themeTint="BF"/>
          <w:sz w:val="28"/>
          <w:szCs w:val="28"/>
          <w:lang w:eastAsia="zh-CN"/>
        </w:rPr>
        <w:t>p</w:t>
      </w:r>
      <w:r w:rsidRPr="003A2C02">
        <w:rPr>
          <w:rFonts w:ascii="Arial" w:hAnsi="Arial"/>
          <w:bCs/>
          <w:color w:val="442D97" w:themeColor="accent1" w:themeTint="BF"/>
          <w:sz w:val="28"/>
          <w:szCs w:val="28"/>
          <w:lang w:eastAsia="zh-CN"/>
        </w:rPr>
        <w:t>urpose</w:t>
      </w:r>
    </w:p>
    <w:p w14:paraId="4904150D" w14:textId="77777777" w:rsidR="00FD6BFB" w:rsidRDefault="00FD6BFB" w:rsidP="001A46E9">
      <w:pPr>
        <w:rPr>
          <w:rFonts w:eastAsia="Calibri"/>
          <w:color w:val="auto"/>
          <w:lang w:eastAsia="en-US"/>
        </w:rPr>
      </w:pPr>
      <w:r>
        <w:rPr>
          <w:rFonts w:eastAsia="Calibri"/>
          <w:color w:val="auto"/>
          <w:lang w:eastAsia="en-US"/>
        </w:rPr>
        <w:t xml:space="preserve">The Dairy Biosecurity and Business Resilience Officer position </w:t>
      </w:r>
      <w:r w:rsidRPr="00AE58BC">
        <w:rPr>
          <w:rFonts w:eastAsia="Calibri"/>
          <w:color w:val="auto"/>
          <w:lang w:eastAsia="en-US"/>
        </w:rPr>
        <w:t xml:space="preserve">will </w:t>
      </w:r>
      <w:r>
        <w:rPr>
          <w:rFonts w:eastAsia="Calibri"/>
          <w:color w:val="auto"/>
          <w:lang w:eastAsia="en-US"/>
        </w:rPr>
        <w:t xml:space="preserve">work within a multi-disciplinary team </w:t>
      </w:r>
      <w:r w:rsidRPr="00AE58BC">
        <w:rPr>
          <w:rFonts w:eastAsia="Calibri"/>
          <w:color w:val="auto"/>
          <w:lang w:eastAsia="en-US"/>
        </w:rPr>
        <w:t>delivering regional and state</w:t>
      </w:r>
      <w:r>
        <w:rPr>
          <w:rFonts w:eastAsia="Calibri"/>
          <w:color w:val="auto"/>
          <w:lang w:eastAsia="en-US"/>
        </w:rPr>
        <w:t>-</w:t>
      </w:r>
      <w:r w:rsidRPr="00AE58BC">
        <w:rPr>
          <w:rFonts w:eastAsia="Calibri"/>
          <w:color w:val="auto"/>
          <w:lang w:eastAsia="en-US"/>
        </w:rPr>
        <w:t xml:space="preserve">wide services </w:t>
      </w:r>
      <w:r>
        <w:rPr>
          <w:rFonts w:eastAsia="Calibri"/>
          <w:color w:val="auto"/>
          <w:lang w:eastAsia="en-US"/>
        </w:rPr>
        <w:t>achieving increased economic growth, supporting farming systems and</w:t>
      </w:r>
      <w:r w:rsidRPr="00AE58BC">
        <w:rPr>
          <w:rFonts w:eastAsia="Calibri"/>
          <w:color w:val="auto"/>
          <w:lang w:eastAsia="en-US"/>
        </w:rPr>
        <w:t xml:space="preserve"> sustainable land management practices for the </w:t>
      </w:r>
      <w:r>
        <w:rPr>
          <w:rFonts w:eastAsia="Calibri"/>
          <w:color w:val="auto"/>
          <w:lang w:eastAsia="en-US"/>
        </w:rPr>
        <w:t xml:space="preserve">Victorian </w:t>
      </w:r>
      <w:r w:rsidRPr="00AE58BC">
        <w:rPr>
          <w:rFonts w:eastAsia="Calibri"/>
          <w:color w:val="auto"/>
          <w:lang w:eastAsia="en-US"/>
        </w:rPr>
        <w:t>dairy industry.</w:t>
      </w:r>
    </w:p>
    <w:p w14:paraId="3CA8652C" w14:textId="77777777" w:rsidR="00FD6BFB" w:rsidRPr="00AE58BC" w:rsidRDefault="00FD6BFB" w:rsidP="001A46E9">
      <w:pPr>
        <w:rPr>
          <w:rFonts w:eastAsia="Calibri"/>
          <w:color w:val="auto"/>
          <w:lang w:eastAsia="en-US"/>
        </w:rPr>
      </w:pPr>
    </w:p>
    <w:p w14:paraId="233E0D79" w14:textId="77777777" w:rsidR="00FD6BFB" w:rsidRDefault="00FD6BFB" w:rsidP="001A46E9">
      <w:pPr>
        <w:spacing w:line="220" w:lineRule="atLeast"/>
        <w:rPr>
          <w:rFonts w:eastAsia="Calibri"/>
          <w:color w:val="auto"/>
          <w:lang w:eastAsia="en-US"/>
        </w:rPr>
      </w:pPr>
      <w:r>
        <w:rPr>
          <w:rFonts w:eastAsia="Calibri"/>
          <w:color w:val="auto"/>
          <w:lang w:eastAsia="en-US"/>
        </w:rPr>
        <w:t>The position</w:t>
      </w:r>
      <w:r w:rsidRPr="00AE58BC">
        <w:rPr>
          <w:rFonts w:eastAsia="Calibri"/>
          <w:color w:val="auto"/>
          <w:lang w:eastAsia="en-US"/>
        </w:rPr>
        <w:t xml:space="preserve"> will </w:t>
      </w:r>
      <w:r>
        <w:rPr>
          <w:rFonts w:eastAsia="Calibri"/>
          <w:color w:val="auto"/>
          <w:lang w:eastAsia="en-US"/>
        </w:rPr>
        <w:t xml:space="preserve">play a key role in the design and </w:t>
      </w:r>
      <w:r w:rsidRPr="00AE58BC">
        <w:rPr>
          <w:rFonts w:eastAsia="Calibri"/>
          <w:color w:val="auto"/>
          <w:lang w:eastAsia="en-US"/>
        </w:rPr>
        <w:t>delive</w:t>
      </w:r>
      <w:r>
        <w:rPr>
          <w:rFonts w:eastAsia="Calibri"/>
          <w:color w:val="auto"/>
          <w:lang w:eastAsia="en-US"/>
        </w:rPr>
        <w:t xml:space="preserve">ry of </w:t>
      </w:r>
      <w:r w:rsidRPr="00AE58BC">
        <w:rPr>
          <w:rFonts w:eastAsia="Calibri"/>
          <w:color w:val="auto"/>
          <w:lang w:eastAsia="en-US"/>
        </w:rPr>
        <w:t>targeted, relevant, and accessible services</w:t>
      </w:r>
      <w:r>
        <w:rPr>
          <w:rFonts w:eastAsia="Calibri"/>
          <w:color w:val="auto"/>
          <w:lang w:eastAsia="en-US"/>
        </w:rPr>
        <w:t xml:space="preserve"> to dairy farm businesses</w:t>
      </w:r>
      <w:r w:rsidRPr="00AE58BC">
        <w:rPr>
          <w:rFonts w:eastAsia="Calibri"/>
          <w:color w:val="auto"/>
          <w:lang w:eastAsia="en-US"/>
        </w:rPr>
        <w:t xml:space="preserve"> in collaboration with </w:t>
      </w:r>
      <w:r>
        <w:rPr>
          <w:rFonts w:eastAsia="Calibri"/>
          <w:color w:val="auto"/>
          <w:lang w:eastAsia="en-US"/>
        </w:rPr>
        <w:t xml:space="preserve">regional </w:t>
      </w:r>
      <w:r w:rsidRPr="00AE58BC">
        <w:rPr>
          <w:rFonts w:eastAsia="Calibri"/>
          <w:color w:val="auto"/>
          <w:lang w:eastAsia="en-US"/>
        </w:rPr>
        <w:t>industry and service provider</w:t>
      </w:r>
      <w:r>
        <w:rPr>
          <w:rFonts w:eastAsia="Calibri"/>
          <w:color w:val="auto"/>
          <w:lang w:eastAsia="en-US"/>
        </w:rPr>
        <w:t>s</w:t>
      </w:r>
      <w:r w:rsidRPr="00AE58BC">
        <w:rPr>
          <w:rFonts w:eastAsia="Calibri"/>
          <w:color w:val="auto"/>
          <w:lang w:eastAsia="en-US"/>
        </w:rPr>
        <w:t xml:space="preserve"> </w:t>
      </w:r>
      <w:r>
        <w:rPr>
          <w:rFonts w:eastAsia="Calibri"/>
          <w:color w:val="auto"/>
          <w:lang w:eastAsia="en-US"/>
        </w:rPr>
        <w:t xml:space="preserve">that align to Agriculture Victoria priorities. This includes services that assist farm business to adapt to climate change, navigate and to prepare changes to farming systems, respond and recover from natural disasters and biosecurity events.  </w:t>
      </w:r>
    </w:p>
    <w:p w14:paraId="1E978F2F" w14:textId="77777777" w:rsidR="00FD6BFB" w:rsidRPr="00AE58BC" w:rsidRDefault="00FD6BFB" w:rsidP="001A46E9">
      <w:pPr>
        <w:spacing w:line="220" w:lineRule="atLeast"/>
        <w:rPr>
          <w:rFonts w:eastAsia="Calibri"/>
          <w:color w:val="auto"/>
          <w:lang w:eastAsia="en-US"/>
        </w:rPr>
      </w:pPr>
    </w:p>
    <w:p w14:paraId="77A36A7D" w14:textId="674F2EDD" w:rsidR="0028299F" w:rsidRDefault="00FD6BFB" w:rsidP="001A46E9">
      <w:pPr>
        <w:tabs>
          <w:tab w:val="left" w:pos="9026"/>
        </w:tabs>
        <w:rPr>
          <w:rFonts w:cs="Calibri"/>
        </w:rPr>
      </w:pPr>
      <w:r>
        <w:rPr>
          <w:rFonts w:eastAsia="Calibri"/>
          <w:color w:val="auto"/>
          <w:lang w:eastAsia="en-US"/>
        </w:rPr>
        <w:t>The position reports to</w:t>
      </w:r>
      <w:r w:rsidRPr="00AE58BC">
        <w:rPr>
          <w:rFonts w:eastAsia="Calibri"/>
          <w:color w:val="auto"/>
          <w:lang w:eastAsia="en-US"/>
        </w:rPr>
        <w:t xml:space="preserve"> the </w:t>
      </w:r>
      <w:r w:rsidR="00623892">
        <w:rPr>
          <w:rFonts w:eastAsia="Calibri"/>
          <w:color w:val="auto"/>
          <w:lang w:eastAsia="en-US"/>
        </w:rPr>
        <w:t>Southeast</w:t>
      </w:r>
      <w:r>
        <w:rPr>
          <w:rFonts w:eastAsia="Calibri"/>
          <w:color w:val="auto"/>
          <w:lang w:eastAsia="en-US"/>
        </w:rPr>
        <w:t xml:space="preserve"> Regional </w:t>
      </w:r>
      <w:r w:rsidR="0062477F">
        <w:rPr>
          <w:rFonts w:eastAsia="Calibri"/>
          <w:color w:val="auto"/>
          <w:lang w:eastAsia="en-US"/>
        </w:rPr>
        <w:t>Manager, Dairy</w:t>
      </w:r>
      <w:r>
        <w:rPr>
          <w:rFonts w:eastAsia="Calibri"/>
          <w:color w:val="auto"/>
          <w:lang w:eastAsia="en-US"/>
        </w:rPr>
        <w:t xml:space="preserve"> Services. </w:t>
      </w:r>
      <w:r>
        <w:rPr>
          <w:rFonts w:cs="Calibri"/>
        </w:rPr>
        <w:t xml:space="preserve">The successful applicant will work effectively as a member of a supportive and experienced Dairy team and boarder Agriculture Services team, you will be well connected through a network of state-wide colleagues, undertake a wide variety of work across the division and enjoy flexible working arrangements. </w:t>
      </w:r>
    </w:p>
    <w:p w14:paraId="56FA7666" w14:textId="77777777" w:rsidR="0028299F" w:rsidRDefault="0028299F" w:rsidP="001A46E9">
      <w:pPr>
        <w:tabs>
          <w:tab w:val="left" w:pos="9026"/>
        </w:tabs>
        <w:rPr>
          <w:rFonts w:cs="Calibri"/>
        </w:rPr>
      </w:pPr>
    </w:p>
    <w:p w14:paraId="6537DBF3" w14:textId="77777777" w:rsidR="00DE4333" w:rsidRDefault="00DE4333" w:rsidP="001A46E9">
      <w:pPr>
        <w:pStyle w:val="DTPLIheadinggreen"/>
        <w:spacing w:before="120"/>
        <w:ind w:right="0"/>
        <w:rPr>
          <w:rFonts w:ascii="Arial" w:hAnsi="Arial"/>
          <w:bCs/>
          <w:color w:val="442D97" w:themeColor="accent1" w:themeTint="BF"/>
          <w:sz w:val="28"/>
          <w:szCs w:val="28"/>
          <w:lang w:eastAsia="zh-CN"/>
        </w:rPr>
      </w:pPr>
    </w:p>
    <w:p w14:paraId="6BE2DAA8" w14:textId="77777777" w:rsidR="00DE4333" w:rsidRDefault="00DE4333" w:rsidP="001A46E9">
      <w:pPr>
        <w:pStyle w:val="DTPLIheadinggreen"/>
        <w:spacing w:before="120"/>
        <w:ind w:right="0"/>
        <w:rPr>
          <w:rFonts w:ascii="Arial" w:hAnsi="Arial"/>
          <w:bCs/>
          <w:color w:val="442D97" w:themeColor="accent1" w:themeTint="BF"/>
          <w:sz w:val="28"/>
          <w:szCs w:val="28"/>
          <w:lang w:eastAsia="zh-CN"/>
        </w:rPr>
      </w:pPr>
    </w:p>
    <w:p w14:paraId="396975F1" w14:textId="2AFDF669" w:rsidR="00E76804" w:rsidRPr="003A2C02" w:rsidRDefault="00E76804" w:rsidP="001A46E9">
      <w:pPr>
        <w:pStyle w:val="DTPLIheadinggreen"/>
        <w:spacing w:before="120"/>
        <w:ind w:right="0"/>
        <w:rPr>
          <w:rFonts w:ascii="Arial" w:hAnsi="Arial"/>
          <w:bCs/>
          <w:i/>
          <w:color w:val="442D97" w:themeColor="accent1" w:themeTint="BF"/>
          <w:szCs w:val="22"/>
        </w:rPr>
      </w:pPr>
      <w:r w:rsidRPr="003A2C02">
        <w:rPr>
          <w:rFonts w:ascii="Arial" w:hAnsi="Arial"/>
          <w:bCs/>
          <w:color w:val="442D97" w:themeColor="accent1" w:themeTint="BF"/>
          <w:sz w:val="28"/>
          <w:szCs w:val="28"/>
          <w:lang w:eastAsia="zh-CN"/>
        </w:rPr>
        <w:t>Context</w:t>
      </w:r>
    </w:p>
    <w:p w14:paraId="09EAAFAA" w14:textId="77777777" w:rsidR="00852927" w:rsidRPr="009E4E7D" w:rsidRDefault="00852927" w:rsidP="001A46E9">
      <w:pPr>
        <w:spacing w:before="160"/>
        <w:rPr>
          <w:rFonts w:ascii="Arial" w:hAnsi="Arial"/>
          <w:i/>
          <w:color w:val="auto"/>
          <w:szCs w:val="22"/>
        </w:rPr>
      </w:pPr>
      <w:r w:rsidRPr="009E4E7D">
        <w:rPr>
          <w:rFonts w:ascii="Arial" w:hAnsi="Arial"/>
          <w:i/>
          <w:color w:val="auto"/>
          <w:szCs w:val="22"/>
        </w:rPr>
        <w:t>The Group</w:t>
      </w:r>
    </w:p>
    <w:p w14:paraId="505DC9C1" w14:textId="77777777" w:rsidR="009E4E7D" w:rsidRDefault="009E4E7D" w:rsidP="001A46E9">
      <w:pPr>
        <w:rPr>
          <w:rFonts w:cs="Calibri"/>
          <w:color w:val="auto"/>
        </w:rPr>
      </w:pPr>
      <w:r w:rsidRPr="009E4E7D">
        <w:rPr>
          <w:rFonts w:cs="Calibri"/>
          <w:color w:val="auto"/>
        </w:rPr>
        <w:t xml:space="preserve">Agriculture Victoria works with industry and community stakeholders to support the agriculture, food and fibre sector to become more globally competitive, innovative and resilient. </w:t>
      </w:r>
    </w:p>
    <w:p w14:paraId="35F2161F" w14:textId="77777777" w:rsidR="001A46E9" w:rsidRPr="009E4E7D" w:rsidRDefault="001A46E9" w:rsidP="001A46E9">
      <w:pPr>
        <w:rPr>
          <w:rFonts w:cs="Calibri"/>
          <w:color w:val="auto"/>
        </w:rPr>
      </w:pPr>
    </w:p>
    <w:p w14:paraId="68272CA7" w14:textId="77777777" w:rsidR="009E4E7D" w:rsidRDefault="009E4E7D" w:rsidP="001A46E9">
      <w:pPr>
        <w:rPr>
          <w:rFonts w:cs="Calibri"/>
          <w:color w:val="auto"/>
        </w:rPr>
      </w:pPr>
      <w:r w:rsidRPr="009E4E7D">
        <w:rPr>
          <w:rFonts w:cs="Calibri"/>
          <w:color w:val="auto"/>
        </w:rPr>
        <w:t xml:space="preserve">Agriculture Victoria consists of Agriculture Victoria Research, Biosecurity and Agriculture Services, Agriculture Policy, Animal Welfare Victoria and Agriculture Regulatory Policy and Agriculture Victoria Business and Finance Services.  </w:t>
      </w:r>
    </w:p>
    <w:p w14:paraId="1E828BD7" w14:textId="77777777" w:rsidR="009E4E7D" w:rsidRDefault="009E4E7D" w:rsidP="001A46E9">
      <w:pPr>
        <w:rPr>
          <w:rFonts w:cs="Calibri"/>
          <w:color w:val="auto"/>
        </w:rPr>
      </w:pPr>
    </w:p>
    <w:p w14:paraId="4BD41AFE" w14:textId="41E8E413" w:rsidR="009E4E7D" w:rsidRPr="009E4E7D" w:rsidRDefault="009E4E7D" w:rsidP="001A46E9">
      <w:pPr>
        <w:rPr>
          <w:rFonts w:cs="Calibri"/>
          <w:color w:val="auto"/>
        </w:rPr>
      </w:pPr>
      <w:r w:rsidRPr="009E4E7D">
        <w:rPr>
          <w:rFonts w:cs="Calibri"/>
          <w:color w:val="auto"/>
        </w:rPr>
        <w:t>Across these areas Agriculture Victoria delivers:</w:t>
      </w:r>
    </w:p>
    <w:p w14:paraId="7DF69E07" w14:textId="77777777"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Policy and program development for agriculture, food safety, food security, biosecurity, agriculture and veterinary chemicals</w:t>
      </w:r>
    </w:p>
    <w:p w14:paraId="79197A16" w14:textId="77777777"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Domestic animal and animal welfare research, policy, education and compliance</w:t>
      </w:r>
    </w:p>
    <w:p w14:paraId="616D8E75" w14:textId="77777777"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Emergency preparedness, response and recovery</w:t>
      </w:r>
    </w:p>
    <w:p w14:paraId="42FF1112" w14:textId="77777777"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Research in science and technology leading to innovative farming systems, products and services</w:t>
      </w:r>
    </w:p>
    <w:p w14:paraId="4E3EAEF6" w14:textId="77777777"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Facilitation of development projects</w:t>
      </w:r>
    </w:p>
    <w:p w14:paraId="55CB01E3" w14:textId="77777777"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Community and industry engagement, education, practice change and enforcement services</w:t>
      </w:r>
    </w:p>
    <w:p w14:paraId="6814383B" w14:textId="77777777"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Regulation and oversight of statutory regulators</w:t>
      </w:r>
    </w:p>
    <w:p w14:paraId="6ABE164F" w14:textId="77777777"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Assistance to drive export activity, market access and investment attraction.</w:t>
      </w:r>
    </w:p>
    <w:p w14:paraId="787CD0C5" w14:textId="77777777" w:rsidR="009E4E7D" w:rsidRDefault="009E4E7D" w:rsidP="001A46E9">
      <w:pPr>
        <w:spacing w:before="60" w:line="240" w:lineRule="auto"/>
        <w:ind w:left="357"/>
        <w:rPr>
          <w:rFonts w:ascii="Arial" w:hAnsi="Arial"/>
          <w:i/>
          <w:color w:val="000000"/>
          <w:szCs w:val="22"/>
        </w:rPr>
      </w:pPr>
    </w:p>
    <w:p w14:paraId="7953A19E" w14:textId="1DB9B5B6" w:rsidR="00852927" w:rsidRDefault="00852927" w:rsidP="001A46E9">
      <w:pPr>
        <w:spacing w:before="160"/>
        <w:rPr>
          <w:rFonts w:ascii="Arial" w:hAnsi="Arial"/>
          <w:i/>
          <w:color w:val="000000"/>
          <w:szCs w:val="22"/>
        </w:rPr>
      </w:pPr>
      <w:r w:rsidRPr="001B1027">
        <w:rPr>
          <w:rFonts w:ascii="Arial" w:hAnsi="Arial"/>
          <w:i/>
          <w:color w:val="000000"/>
          <w:szCs w:val="22"/>
        </w:rPr>
        <w:t>The Branch</w:t>
      </w:r>
    </w:p>
    <w:p w14:paraId="03592D79" w14:textId="77777777" w:rsidR="009E4E7D" w:rsidRDefault="009E4E7D" w:rsidP="001A46E9">
      <w:pPr>
        <w:rPr>
          <w:rFonts w:cs="Calibri"/>
          <w:color w:val="auto"/>
        </w:rPr>
      </w:pPr>
      <w:r w:rsidRPr="009E4E7D">
        <w:rPr>
          <w:rFonts w:cs="Calibri"/>
          <w:color w:val="auto"/>
        </w:rPr>
        <w:t xml:space="preserve">The Biosecurity and Agriculture Services (BAS) branch designs and delivers services, provides technical advice and influences policy to support the agriculture sector to achieve sustainable growth while managing risks and minimising adverse impacts to the economy, environment and public health and safety. </w:t>
      </w:r>
    </w:p>
    <w:p w14:paraId="14E6D615" w14:textId="77777777" w:rsidR="009E4E7D" w:rsidRDefault="009E4E7D" w:rsidP="001A46E9">
      <w:pPr>
        <w:rPr>
          <w:rFonts w:cs="Calibri"/>
          <w:color w:val="auto"/>
        </w:rPr>
      </w:pPr>
    </w:p>
    <w:p w14:paraId="0412C385" w14:textId="0F3239FA" w:rsidR="009E4E7D" w:rsidRPr="009E4E7D" w:rsidRDefault="009E4E7D" w:rsidP="001A46E9">
      <w:pPr>
        <w:rPr>
          <w:rFonts w:cs="Calibri"/>
          <w:color w:val="auto"/>
        </w:rPr>
      </w:pPr>
      <w:r w:rsidRPr="009E4E7D">
        <w:rPr>
          <w:rFonts w:cs="Calibri"/>
          <w:color w:val="auto"/>
        </w:rPr>
        <w:t xml:space="preserve">Key services include:  </w:t>
      </w:r>
    </w:p>
    <w:p w14:paraId="5EE37EDC" w14:textId="5C290D6A"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Maintaining and improving access to domestic and international markets for Victorian products</w:t>
      </w:r>
    </w:p>
    <w:p w14:paraId="5886AAF1" w14:textId="4961F65B"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 xml:space="preserve">Preparing for, responding to and facilitating recovery from biosecurity and natural disaster emergencies  </w:t>
      </w:r>
    </w:p>
    <w:p w14:paraId="4158C468" w14:textId="3D3DBE4F" w:rsidR="009E4E7D" w:rsidRPr="009E4E7D" w:rsidRDefault="009E4E7D" w:rsidP="001A46E9">
      <w:pPr>
        <w:numPr>
          <w:ilvl w:val="0"/>
          <w:numId w:val="17"/>
        </w:numPr>
        <w:spacing w:before="60" w:line="240" w:lineRule="auto"/>
        <w:ind w:left="357" w:hanging="357"/>
        <w:rPr>
          <w:rFonts w:cs="Calibri"/>
          <w:color w:val="auto"/>
        </w:rPr>
      </w:pPr>
      <w:r w:rsidRPr="009E4E7D">
        <w:rPr>
          <w:rFonts w:cs="Calibri"/>
          <w:color w:val="auto"/>
        </w:rPr>
        <w:t>Ensuring early detection and preventing the introduction and spread of plant and animal pests/diseases and invasive specie</w:t>
      </w:r>
      <w:r w:rsidR="009F016C">
        <w:rPr>
          <w:rFonts w:cs="Calibri"/>
          <w:color w:val="auto"/>
        </w:rPr>
        <w:t>s</w:t>
      </w:r>
    </w:p>
    <w:p w14:paraId="05738FFE" w14:textId="073C3D5D" w:rsidR="009E4E7D" w:rsidRDefault="009E4E7D" w:rsidP="001A46E9">
      <w:pPr>
        <w:numPr>
          <w:ilvl w:val="0"/>
          <w:numId w:val="17"/>
        </w:numPr>
        <w:spacing w:before="60" w:line="240" w:lineRule="auto"/>
        <w:ind w:left="357" w:hanging="357"/>
        <w:rPr>
          <w:rFonts w:cs="Calibri"/>
          <w:color w:val="auto"/>
        </w:rPr>
      </w:pPr>
      <w:r w:rsidRPr="009E4E7D">
        <w:rPr>
          <w:rFonts w:cs="Calibri"/>
          <w:color w:val="auto"/>
        </w:rPr>
        <w:t>Ensuring compliance with responsibilities associated with animal welfare, chemical use, invasive species, plant and animal pest and diseases</w:t>
      </w:r>
    </w:p>
    <w:p w14:paraId="79BE77EE" w14:textId="77777777" w:rsidR="009E4E7D" w:rsidRPr="009E4E7D" w:rsidRDefault="009E4E7D" w:rsidP="001A46E9">
      <w:pPr>
        <w:spacing w:before="60" w:line="240" w:lineRule="auto"/>
        <w:ind w:left="357"/>
        <w:rPr>
          <w:rFonts w:cs="Calibri"/>
          <w:color w:val="auto"/>
        </w:rPr>
      </w:pPr>
    </w:p>
    <w:p w14:paraId="7BD71953" w14:textId="520E177A" w:rsidR="00E76804" w:rsidRPr="00FE057C" w:rsidRDefault="009E4E7D" w:rsidP="001A46E9">
      <w:pPr>
        <w:rPr>
          <w:rFonts w:cs="Calibri"/>
          <w:color w:val="auto"/>
        </w:rPr>
      </w:pPr>
      <w:r w:rsidRPr="009E4E7D">
        <w:rPr>
          <w:rFonts w:cs="Calibri"/>
          <w:color w:val="auto"/>
        </w:rPr>
        <w:t>Designing and delivering targeted information, products and services that support the adoption of technology, innovation and new knowledge across the irrigation, livestock, dairy, grains and horticulture sectors.</w:t>
      </w:r>
      <w:r w:rsidR="00FE057C">
        <w:rPr>
          <w:rFonts w:cs="Calibri"/>
          <w:color w:val="auto"/>
        </w:rPr>
        <w:br/>
      </w:r>
    </w:p>
    <w:p w14:paraId="05F370AE" w14:textId="77777777" w:rsidR="00E76804" w:rsidRPr="003A2C02" w:rsidRDefault="00E76804" w:rsidP="001A46E9">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Accountabilities</w:t>
      </w:r>
    </w:p>
    <w:p w14:paraId="0405BD9D" w14:textId="77777777" w:rsidR="001F2D45" w:rsidRDefault="007E341F" w:rsidP="002F46F3">
      <w:pPr>
        <w:pStyle w:val="normalnumbered"/>
        <w:numPr>
          <w:ilvl w:val="0"/>
          <w:numId w:val="25"/>
        </w:numPr>
        <w:tabs>
          <w:tab w:val="clear" w:pos="1134"/>
          <w:tab w:val="left" w:pos="720"/>
        </w:tabs>
        <w:spacing w:after="0" w:line="276" w:lineRule="auto"/>
        <w:ind w:left="709" w:hanging="709"/>
        <w:rPr>
          <w:rFonts w:asciiTheme="majorHAnsi" w:hAnsiTheme="majorHAnsi" w:cstheme="majorHAnsi"/>
          <w:color w:val="auto"/>
          <w:lang w:eastAsia="en-US"/>
        </w:rPr>
      </w:pPr>
      <w:r w:rsidRPr="001F2D45">
        <w:rPr>
          <w:rFonts w:asciiTheme="majorHAnsi" w:hAnsiTheme="majorHAnsi" w:cstheme="majorHAnsi"/>
          <w:color w:val="auto"/>
          <w:lang w:eastAsia="en-US"/>
        </w:rPr>
        <w:t xml:space="preserve">Establish and maintain effective productive network relationships with key clients, including </w:t>
      </w:r>
      <w:r w:rsidRPr="001F2D45">
        <w:rPr>
          <w:rFonts w:asciiTheme="majorHAnsi" w:hAnsiTheme="majorHAnsi" w:cstheme="majorHAnsi"/>
        </w:rPr>
        <w:t>relevant industry and regional natural resource management investors, stakeholders, and collaborators</w:t>
      </w:r>
      <w:r w:rsidRPr="001F2D45">
        <w:rPr>
          <w:rFonts w:asciiTheme="majorHAnsi" w:hAnsiTheme="majorHAnsi" w:cstheme="majorHAnsi"/>
          <w:color w:val="auto"/>
          <w:lang w:eastAsia="en-US"/>
        </w:rPr>
        <w:t xml:space="preserve"> to support project development, delivery, evaluation, and intelligence to ensure effective outcomes for dairy industry programs and across Agriculture Services</w:t>
      </w:r>
    </w:p>
    <w:p w14:paraId="3D78F6A6" w14:textId="77777777" w:rsidR="001F2D45" w:rsidRDefault="001F2D45" w:rsidP="001F2D45">
      <w:pPr>
        <w:pStyle w:val="normalnumbered"/>
        <w:numPr>
          <w:ilvl w:val="0"/>
          <w:numId w:val="0"/>
        </w:numPr>
        <w:tabs>
          <w:tab w:val="clear" w:pos="1134"/>
          <w:tab w:val="left" w:pos="720"/>
        </w:tabs>
        <w:spacing w:after="0" w:line="276" w:lineRule="auto"/>
        <w:rPr>
          <w:rFonts w:asciiTheme="majorHAnsi" w:hAnsiTheme="majorHAnsi" w:cstheme="majorHAnsi"/>
          <w:color w:val="auto"/>
          <w:lang w:eastAsia="en-US"/>
        </w:rPr>
      </w:pPr>
    </w:p>
    <w:p w14:paraId="4A61B9A8" w14:textId="6B47D310" w:rsidR="007E341F" w:rsidRPr="001F2D45" w:rsidRDefault="007E341F" w:rsidP="002F46F3">
      <w:pPr>
        <w:pStyle w:val="normalnumbered"/>
        <w:numPr>
          <w:ilvl w:val="0"/>
          <w:numId w:val="25"/>
        </w:numPr>
        <w:tabs>
          <w:tab w:val="clear" w:pos="1134"/>
          <w:tab w:val="left" w:pos="720"/>
        </w:tabs>
        <w:spacing w:after="0" w:line="276" w:lineRule="auto"/>
        <w:ind w:left="709" w:hanging="709"/>
        <w:rPr>
          <w:rFonts w:asciiTheme="majorHAnsi" w:hAnsiTheme="majorHAnsi" w:cstheme="majorHAnsi"/>
          <w:color w:val="auto"/>
          <w:lang w:eastAsia="en-US"/>
        </w:rPr>
      </w:pPr>
      <w:r w:rsidRPr="001F2D45">
        <w:rPr>
          <w:rFonts w:asciiTheme="majorHAnsi" w:hAnsiTheme="majorHAnsi" w:cstheme="majorHAnsi"/>
          <w:color w:val="auto"/>
          <w:lang w:eastAsia="en-US"/>
        </w:rPr>
        <w:t xml:space="preserve">Contribute to the design, delivery of dairy services to farm businesses and industry service providers in priority areas aligned to Victorian government and Agriculture Victoria strategy that addresses needs and gaps in industry risk and resilience </w:t>
      </w:r>
    </w:p>
    <w:p w14:paraId="221C4A7C" w14:textId="77777777" w:rsidR="007E341F" w:rsidRPr="00D3743D" w:rsidRDefault="007E341F" w:rsidP="00D25F94">
      <w:pPr>
        <w:tabs>
          <w:tab w:val="left" w:pos="720"/>
        </w:tabs>
        <w:spacing w:line="276" w:lineRule="auto"/>
        <w:rPr>
          <w:rFonts w:asciiTheme="majorHAnsi" w:hAnsiTheme="majorHAnsi" w:cstheme="majorHAnsi"/>
          <w:color w:val="auto"/>
          <w:lang w:eastAsia="en-US"/>
        </w:rPr>
      </w:pPr>
    </w:p>
    <w:p w14:paraId="2F96FD09" w14:textId="7D32CF3B" w:rsidR="00587D04" w:rsidRDefault="007E341F" w:rsidP="00D25F94">
      <w:pPr>
        <w:pStyle w:val="normalnumbered"/>
        <w:numPr>
          <w:ilvl w:val="0"/>
          <w:numId w:val="25"/>
        </w:numPr>
        <w:tabs>
          <w:tab w:val="clear" w:pos="1134"/>
        </w:tabs>
        <w:spacing w:after="0"/>
        <w:ind w:left="709" w:hanging="709"/>
        <w:rPr>
          <w:rFonts w:asciiTheme="majorHAnsi" w:hAnsiTheme="majorHAnsi" w:cstheme="majorHAnsi"/>
        </w:rPr>
      </w:pPr>
      <w:r w:rsidRPr="00587D04">
        <w:rPr>
          <w:rFonts w:asciiTheme="majorHAnsi" w:hAnsiTheme="majorHAnsi" w:cstheme="majorHAnsi"/>
        </w:rPr>
        <w:t>Provide sound project management support to deliver on the Victorian Government Agriculture Services and Dairy program</w:t>
      </w:r>
      <w:r w:rsidR="00587D04" w:rsidRPr="00587D04">
        <w:rPr>
          <w:rFonts w:asciiTheme="majorHAnsi" w:hAnsiTheme="majorHAnsi" w:cstheme="majorHAnsi"/>
        </w:rPr>
        <w:t>.</w:t>
      </w:r>
    </w:p>
    <w:p w14:paraId="048FA578" w14:textId="77777777" w:rsidR="006F143A" w:rsidRDefault="006F143A" w:rsidP="00D25F94">
      <w:pPr>
        <w:pStyle w:val="ListParagraph"/>
        <w:rPr>
          <w:rFonts w:asciiTheme="majorHAnsi" w:hAnsiTheme="majorHAnsi" w:cstheme="majorHAnsi"/>
        </w:rPr>
      </w:pPr>
    </w:p>
    <w:p w14:paraId="4D92673E" w14:textId="4855B556" w:rsidR="006F143A" w:rsidRDefault="006F143A" w:rsidP="00D25F94">
      <w:pPr>
        <w:pStyle w:val="normalnumbered"/>
        <w:numPr>
          <w:ilvl w:val="0"/>
          <w:numId w:val="25"/>
        </w:numPr>
        <w:tabs>
          <w:tab w:val="clear" w:pos="1134"/>
        </w:tabs>
        <w:spacing w:after="0"/>
        <w:ind w:left="709" w:hanging="709"/>
        <w:rPr>
          <w:rFonts w:asciiTheme="majorHAnsi" w:hAnsiTheme="majorHAnsi" w:cstheme="majorHAnsi"/>
        </w:rPr>
      </w:pPr>
      <w:r>
        <w:rPr>
          <w:rFonts w:asciiTheme="majorHAnsi" w:hAnsiTheme="majorHAnsi" w:cstheme="majorHAnsi"/>
        </w:rPr>
        <w:t>Contribute to the delivery of Agriculture Recovery and emergency response activities as required.</w:t>
      </w:r>
    </w:p>
    <w:p w14:paraId="38FC855E" w14:textId="77777777" w:rsidR="006F143A" w:rsidRDefault="006F143A" w:rsidP="00D25F94">
      <w:pPr>
        <w:pStyle w:val="ListParagraph"/>
        <w:rPr>
          <w:rFonts w:asciiTheme="majorHAnsi" w:hAnsiTheme="majorHAnsi" w:cstheme="majorHAnsi"/>
        </w:rPr>
      </w:pPr>
    </w:p>
    <w:p w14:paraId="631BB506" w14:textId="0401162C" w:rsidR="006F143A" w:rsidRDefault="006F143A" w:rsidP="00D25F94">
      <w:pPr>
        <w:pStyle w:val="normalnumbered"/>
        <w:numPr>
          <w:ilvl w:val="0"/>
          <w:numId w:val="25"/>
        </w:numPr>
        <w:tabs>
          <w:tab w:val="clear" w:pos="1134"/>
        </w:tabs>
        <w:spacing w:after="0"/>
        <w:ind w:left="709" w:hanging="709"/>
        <w:rPr>
          <w:rFonts w:asciiTheme="majorHAnsi" w:hAnsiTheme="majorHAnsi" w:cstheme="majorHAnsi"/>
        </w:rPr>
      </w:pPr>
      <w:r>
        <w:rPr>
          <w:rFonts w:asciiTheme="majorHAnsi" w:hAnsiTheme="majorHAnsi" w:cstheme="majorHAnsi"/>
        </w:rPr>
        <w:t>Provide Intelligence, written reports, and briefings on issues of relevance to Dairy industry and programs and stakeholders to Agriculture Services Leadership Team.</w:t>
      </w:r>
    </w:p>
    <w:p w14:paraId="6537D9AA" w14:textId="77777777" w:rsidR="006F143A" w:rsidRDefault="006F143A" w:rsidP="00D25F94">
      <w:pPr>
        <w:pStyle w:val="ListParagraph"/>
        <w:rPr>
          <w:rFonts w:asciiTheme="majorHAnsi" w:hAnsiTheme="majorHAnsi" w:cstheme="majorHAnsi"/>
        </w:rPr>
      </w:pPr>
    </w:p>
    <w:p w14:paraId="3377EFE8" w14:textId="19E03D1C" w:rsidR="007E341F" w:rsidRPr="00103788" w:rsidRDefault="006F143A" w:rsidP="00D25F94">
      <w:pPr>
        <w:pStyle w:val="normalnumbered"/>
        <w:numPr>
          <w:ilvl w:val="0"/>
          <w:numId w:val="25"/>
        </w:numPr>
        <w:tabs>
          <w:tab w:val="clear" w:pos="1134"/>
        </w:tabs>
        <w:spacing w:after="0"/>
        <w:ind w:left="709" w:hanging="709"/>
        <w:rPr>
          <w:rFonts w:asciiTheme="majorHAnsi" w:hAnsiTheme="majorHAnsi" w:cstheme="majorHAnsi"/>
          <w:color w:val="auto"/>
          <w:lang w:eastAsia="en-US"/>
        </w:rPr>
      </w:pPr>
      <w:r>
        <w:rPr>
          <w:rFonts w:asciiTheme="majorHAnsi" w:hAnsiTheme="majorHAnsi" w:cstheme="majorHAnsi"/>
        </w:rPr>
        <w:t>Develop and maintain scientific and technical knowledge relevant to Agriculture Victoria’s service offer relating to Victorian dairy farming systems.</w:t>
      </w:r>
      <w:r w:rsidR="007E341F" w:rsidRPr="00103788">
        <w:rPr>
          <w:rFonts w:asciiTheme="majorHAnsi" w:hAnsiTheme="majorHAnsi" w:cstheme="majorHAnsi"/>
          <w:color w:val="auto"/>
          <w:lang w:eastAsia="en-US"/>
        </w:rPr>
        <w:t xml:space="preserve"> </w:t>
      </w:r>
    </w:p>
    <w:p w14:paraId="6CF7F371" w14:textId="4CC1BB9D" w:rsidR="00E76804" w:rsidRPr="003A2C02" w:rsidRDefault="00E76804" w:rsidP="001A46E9">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Key Selection Criteria</w:t>
      </w:r>
    </w:p>
    <w:p w14:paraId="7DB06080" w14:textId="327C23CE" w:rsidR="007D72A3" w:rsidRDefault="00852927" w:rsidP="001F2D45">
      <w:pPr>
        <w:spacing w:after="120"/>
        <w:rPr>
          <w:rFonts w:asciiTheme="majorHAnsi" w:hAnsiTheme="majorHAnsi" w:cstheme="majorHAnsi"/>
        </w:rPr>
      </w:pPr>
      <w:r w:rsidRPr="00DF3D76">
        <w:rPr>
          <w:rFonts w:ascii="Arial" w:hAnsi="Arial"/>
          <w:color w:val="auto"/>
          <w:szCs w:val="22"/>
        </w:rPr>
        <w:t>The key selection criteria specified below outline the capabilities required for the position.</w:t>
      </w:r>
      <w:bookmarkStart w:id="1" w:name="_Hlk11927879"/>
    </w:p>
    <w:p w14:paraId="30AC9AAE" w14:textId="0CB45869" w:rsidR="00D3743D" w:rsidRPr="00D3743D" w:rsidRDefault="00D3743D" w:rsidP="001A46E9">
      <w:pPr>
        <w:pStyle w:val="normalnumbered"/>
        <w:numPr>
          <w:ilvl w:val="0"/>
          <w:numId w:val="19"/>
        </w:numPr>
        <w:tabs>
          <w:tab w:val="clear" w:pos="1134"/>
          <w:tab w:val="left" w:pos="709"/>
        </w:tabs>
        <w:rPr>
          <w:rFonts w:asciiTheme="majorHAnsi" w:hAnsiTheme="majorHAnsi" w:cstheme="majorHAnsi"/>
        </w:rPr>
      </w:pPr>
      <w:r w:rsidRPr="00D3743D">
        <w:rPr>
          <w:rFonts w:asciiTheme="majorHAnsi" w:hAnsiTheme="majorHAnsi" w:cstheme="majorHAnsi"/>
        </w:rPr>
        <w:t xml:space="preserve">Solid working knowledge of dairy farm systems and other livestock systems with a sound understanding of the challenges and factors influencing the implementation of emergency animal diseases and farm business planning. </w:t>
      </w:r>
    </w:p>
    <w:p w14:paraId="3897107D" w14:textId="77777777" w:rsidR="00D3743D" w:rsidRPr="00D3743D" w:rsidRDefault="00D3743D" w:rsidP="001A46E9">
      <w:pPr>
        <w:pStyle w:val="normalnumbered"/>
        <w:numPr>
          <w:ilvl w:val="0"/>
          <w:numId w:val="19"/>
        </w:numPr>
        <w:tabs>
          <w:tab w:val="clear" w:pos="1134"/>
          <w:tab w:val="left" w:pos="709"/>
        </w:tabs>
        <w:rPr>
          <w:rFonts w:asciiTheme="majorHAnsi" w:hAnsiTheme="majorHAnsi" w:cstheme="majorHAnsi"/>
        </w:rPr>
      </w:pPr>
      <w:r w:rsidRPr="00D3743D">
        <w:rPr>
          <w:rFonts w:asciiTheme="majorHAnsi" w:hAnsiTheme="majorHAnsi" w:cstheme="majorHAnsi"/>
        </w:rPr>
        <w:t>Demonstrated experience in development and delivery of practice change projects and activities with a key focus on farm business resilience in the context of a changing climate utilising extension principles and practices (including adult learning and group facilitation methods) to achieve beneficial impact for industry.</w:t>
      </w:r>
    </w:p>
    <w:p w14:paraId="3BB63E2F" w14:textId="2988EB2A" w:rsidR="00D3743D" w:rsidRPr="00D3743D" w:rsidRDefault="009168D0" w:rsidP="001A46E9">
      <w:pPr>
        <w:pStyle w:val="normalnumbered"/>
        <w:numPr>
          <w:ilvl w:val="0"/>
          <w:numId w:val="19"/>
        </w:numPr>
        <w:tabs>
          <w:tab w:val="clear" w:pos="1134"/>
          <w:tab w:val="left" w:pos="709"/>
        </w:tabs>
        <w:rPr>
          <w:rFonts w:asciiTheme="majorHAnsi" w:hAnsiTheme="majorHAnsi" w:cstheme="majorHAnsi"/>
        </w:rPr>
      </w:pPr>
      <w:r>
        <w:rPr>
          <w:rFonts w:asciiTheme="majorHAnsi" w:hAnsiTheme="majorHAnsi" w:cstheme="majorHAnsi"/>
        </w:rPr>
        <w:t>A high level of communication and presentation skills, both written and oral, and demonstrated capacity to effectively relate to, and build rapport with, a wide range of internal and external clients.</w:t>
      </w:r>
    </w:p>
    <w:p w14:paraId="13F65201" w14:textId="77777777" w:rsidR="00D3743D" w:rsidRDefault="00D3743D" w:rsidP="001A46E9">
      <w:pPr>
        <w:pStyle w:val="normalnumbered"/>
        <w:numPr>
          <w:ilvl w:val="0"/>
          <w:numId w:val="19"/>
        </w:numPr>
        <w:tabs>
          <w:tab w:val="clear" w:pos="1134"/>
          <w:tab w:val="left" w:pos="709"/>
        </w:tabs>
        <w:rPr>
          <w:rFonts w:asciiTheme="majorHAnsi" w:hAnsiTheme="majorHAnsi" w:cstheme="majorHAnsi"/>
        </w:rPr>
      </w:pPr>
      <w:r w:rsidRPr="00D3743D">
        <w:rPr>
          <w:rFonts w:asciiTheme="majorHAnsi" w:hAnsiTheme="majorHAnsi" w:cstheme="majorHAnsi"/>
        </w:rPr>
        <w:t>Demonstrated experience and ability to work effectively as a member of a multi-disciplinary team in pursuit of team goals, develop and promote cooperative working relationships with internal and external stakeholders to ensure efficient service delivery through teamwork using well-developed inter-personal skills.</w:t>
      </w:r>
    </w:p>
    <w:p w14:paraId="2181C887" w14:textId="67A8704D" w:rsidR="00E76804" w:rsidRPr="009C4EBB" w:rsidRDefault="00163A1D" w:rsidP="001A46E9">
      <w:pPr>
        <w:pStyle w:val="normalnumbered"/>
        <w:numPr>
          <w:ilvl w:val="0"/>
          <w:numId w:val="19"/>
        </w:numPr>
        <w:tabs>
          <w:tab w:val="clear" w:pos="1134"/>
          <w:tab w:val="left" w:pos="709"/>
        </w:tabs>
        <w:rPr>
          <w:rFonts w:asciiTheme="majorHAnsi" w:hAnsiTheme="majorHAnsi" w:cstheme="majorHAnsi"/>
        </w:rPr>
      </w:pPr>
      <w:r>
        <w:rPr>
          <w:rFonts w:asciiTheme="majorHAnsi" w:hAnsiTheme="majorHAnsi" w:cstheme="majorHAnsi"/>
        </w:rPr>
        <w:t xml:space="preserve">Sound project </w:t>
      </w:r>
      <w:r w:rsidR="0023682A">
        <w:rPr>
          <w:rFonts w:asciiTheme="majorHAnsi" w:hAnsiTheme="majorHAnsi" w:cstheme="majorHAnsi"/>
        </w:rPr>
        <w:t xml:space="preserve">management, </w:t>
      </w:r>
      <w:r>
        <w:rPr>
          <w:rFonts w:asciiTheme="majorHAnsi" w:hAnsiTheme="majorHAnsi" w:cstheme="majorHAnsi"/>
        </w:rPr>
        <w:t xml:space="preserve">planning, coordination and evaluation skills, and the ability to work across a wide range of </w:t>
      </w:r>
      <w:r w:rsidR="00334B7B">
        <w:rPr>
          <w:rFonts w:asciiTheme="majorHAnsi" w:hAnsiTheme="majorHAnsi" w:cstheme="majorHAnsi"/>
        </w:rPr>
        <w:t>disciplines, including demonstrated skills and experience in computer and software database management systems.</w:t>
      </w:r>
      <w:bookmarkEnd w:id="1"/>
    </w:p>
    <w:p w14:paraId="0AF6A582" w14:textId="77777777" w:rsidR="00E76804" w:rsidRPr="003A2C02" w:rsidRDefault="00E76804" w:rsidP="001A46E9">
      <w:pPr>
        <w:pStyle w:val="DTPLIheadinggreen"/>
        <w:spacing w:before="120"/>
        <w:ind w:right="0"/>
        <w:rPr>
          <w:rFonts w:ascii="Arial" w:hAnsi="Arial"/>
          <w:bCs/>
          <w:color w:val="442D97" w:themeColor="accent1" w:themeTint="BF"/>
          <w:sz w:val="28"/>
          <w:szCs w:val="28"/>
          <w:lang w:eastAsia="zh-CN"/>
        </w:rPr>
      </w:pPr>
      <w:bookmarkStart w:id="2" w:name="_Hlk102550785"/>
      <w:r w:rsidRPr="003A2C02">
        <w:rPr>
          <w:rFonts w:ascii="Arial" w:hAnsi="Arial"/>
          <w:bCs/>
          <w:color w:val="442D97" w:themeColor="accent1" w:themeTint="BF"/>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E76804" w:rsidRPr="006E2410" w14:paraId="11D3BCC1" w14:textId="77777777" w:rsidTr="00643CC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33382420" w14:textId="77777777" w:rsidR="00E76804" w:rsidRPr="009F016C" w:rsidRDefault="00E76804" w:rsidP="001A46E9">
            <w:pPr>
              <w:ind w:left="0"/>
              <w:rPr>
                <w:rFonts w:cstheme="minorHAnsi"/>
                <w:color w:val="auto"/>
                <w:sz w:val="20"/>
              </w:rPr>
            </w:pPr>
            <w:r w:rsidRPr="009F016C">
              <w:rPr>
                <w:rFonts w:cstheme="minorHAnsi"/>
                <w:color w:val="auto"/>
                <w:sz w:val="20"/>
              </w:rPr>
              <w:t>Financial Delegation Value</w:t>
            </w:r>
          </w:p>
        </w:tc>
        <w:tc>
          <w:tcPr>
            <w:tcW w:w="6803" w:type="dxa"/>
            <w:shd w:val="clear" w:color="auto" w:fill="auto"/>
          </w:tcPr>
          <w:p w14:paraId="0BCEA670" w14:textId="6FBB3066" w:rsidR="00E76804" w:rsidRPr="009F016C" w:rsidRDefault="00E76804" w:rsidP="001A46E9">
            <w:pPr>
              <w:cnfStyle w:val="100000000000" w:firstRow="1" w:lastRow="0" w:firstColumn="0" w:lastColumn="0" w:oddVBand="0" w:evenVBand="0" w:oddHBand="0" w:evenHBand="0" w:firstRowFirstColumn="0" w:firstRowLastColumn="0" w:lastRowFirstColumn="0" w:lastRowLastColumn="0"/>
              <w:rPr>
                <w:rFonts w:cstheme="minorHAnsi"/>
                <w:color w:val="auto"/>
                <w:sz w:val="20"/>
              </w:rPr>
            </w:pPr>
            <w:r w:rsidRPr="009F016C">
              <w:rPr>
                <w:rFonts w:cstheme="minorHAnsi"/>
                <w:color w:val="auto"/>
                <w:sz w:val="20"/>
              </w:rPr>
              <w:t>$</w:t>
            </w:r>
            <w:r w:rsidR="00852927" w:rsidRPr="009F016C">
              <w:rPr>
                <w:rFonts w:cstheme="minorHAnsi"/>
                <w:color w:val="auto"/>
                <w:sz w:val="20"/>
              </w:rPr>
              <w:t>0</w:t>
            </w:r>
            <w:r w:rsidRPr="009F016C">
              <w:rPr>
                <w:rFonts w:cstheme="minorHAnsi"/>
                <w:color w:val="auto"/>
                <w:sz w:val="20"/>
              </w:rPr>
              <w:t xml:space="preserve"> A declaration of Private Interests will be required for positions with financial delegations of &gt;$20,000</w:t>
            </w:r>
          </w:p>
        </w:tc>
      </w:tr>
      <w:tr w:rsidR="00E76804" w:rsidRPr="001B1027" w14:paraId="127215BC" w14:textId="77777777" w:rsidTr="00643CC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793F6C" w14:textId="6A356E74" w:rsidR="00E76804" w:rsidRPr="009F016C" w:rsidRDefault="00E76804" w:rsidP="001A46E9">
            <w:pPr>
              <w:pStyle w:val="ListParagraph"/>
              <w:spacing w:line="240" w:lineRule="auto"/>
              <w:ind w:left="0"/>
              <w:outlineLvl w:val="1"/>
              <w:rPr>
                <w:rFonts w:cstheme="minorHAnsi"/>
                <w:color w:val="auto"/>
                <w:sz w:val="20"/>
              </w:rPr>
            </w:pPr>
            <w:r w:rsidRPr="009F016C">
              <w:rPr>
                <w:rFonts w:cstheme="minorHAnsi"/>
                <w:color w:val="auto"/>
                <w:sz w:val="20"/>
              </w:rPr>
              <w:t>The occupational health and safety    requirements of this position may include, but are not limited to:</w:t>
            </w:r>
          </w:p>
        </w:tc>
        <w:tc>
          <w:tcPr>
            <w:tcW w:w="6803" w:type="dxa"/>
            <w:shd w:val="clear" w:color="auto" w:fill="auto"/>
          </w:tcPr>
          <w:p w14:paraId="0C5CC0F1" w14:textId="77777777" w:rsidR="00E76804" w:rsidRDefault="00E76804" w:rsidP="001A46E9">
            <w:pPr>
              <w:pStyle w:val="ListParagraph"/>
              <w:numPr>
                <w:ilvl w:val="0"/>
                <w:numId w:val="1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9F016C">
              <w:rPr>
                <w:rFonts w:cstheme="minorHAnsi"/>
                <w:color w:val="auto"/>
                <w:sz w:val="20"/>
              </w:rPr>
              <w:t>Sedentary desk work</w:t>
            </w:r>
          </w:p>
          <w:p w14:paraId="161F2587" w14:textId="3E520B77" w:rsidR="00943E95" w:rsidRDefault="00943E95" w:rsidP="001A46E9">
            <w:pPr>
              <w:pStyle w:val="ListParagraph"/>
              <w:numPr>
                <w:ilvl w:val="0"/>
                <w:numId w:val="1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Pr>
                <w:rFonts w:cstheme="minorHAnsi"/>
                <w:color w:val="auto"/>
                <w:sz w:val="20"/>
              </w:rPr>
              <w:t>Manual handling</w:t>
            </w:r>
          </w:p>
          <w:p w14:paraId="4C769938" w14:textId="1D9644EB" w:rsidR="005745BC" w:rsidRDefault="005E3B90" w:rsidP="001A46E9">
            <w:pPr>
              <w:pStyle w:val="ListParagraph"/>
              <w:numPr>
                <w:ilvl w:val="0"/>
                <w:numId w:val="1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Pr>
                <w:rFonts w:cstheme="minorHAnsi"/>
                <w:color w:val="auto"/>
                <w:sz w:val="20"/>
              </w:rPr>
              <w:t>Driving, t</w:t>
            </w:r>
            <w:r w:rsidR="005745BC">
              <w:rPr>
                <w:rFonts w:cstheme="minorHAnsi"/>
                <w:color w:val="auto"/>
                <w:sz w:val="20"/>
              </w:rPr>
              <w:t>his position has a requirement to travel</w:t>
            </w:r>
          </w:p>
          <w:p w14:paraId="2D551CD4" w14:textId="2939C591" w:rsidR="00943E95" w:rsidRPr="009F016C" w:rsidRDefault="00943E95" w:rsidP="001A46E9">
            <w:pPr>
              <w:pStyle w:val="ListParagraph"/>
              <w:numPr>
                <w:ilvl w:val="0"/>
                <w:numId w:val="1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Pr>
                <w:rFonts w:cstheme="minorHAnsi"/>
                <w:color w:val="auto"/>
                <w:sz w:val="20"/>
              </w:rPr>
              <w:t>This position may occasionally require out of hours work involving evenings or weekends, including occasional overnight travel</w:t>
            </w:r>
          </w:p>
          <w:p w14:paraId="22A44183" w14:textId="7B3C9C55" w:rsidR="00E76804" w:rsidRPr="009F016C" w:rsidRDefault="00E76804" w:rsidP="001A46E9">
            <w:pPr>
              <w:pStyle w:val="ListParagraph"/>
              <w:spacing w:line="240" w:lineRule="auto"/>
              <w:ind w:left="714"/>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p>
        </w:tc>
      </w:tr>
      <w:tr w:rsidR="00E76804" w:rsidRPr="001B1027" w14:paraId="2F96A0E2" w14:textId="77777777" w:rsidTr="00643CC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B88A4A" w14:textId="77777777" w:rsidR="00E76804" w:rsidRPr="009F016C" w:rsidRDefault="00E76804" w:rsidP="001A46E9">
            <w:pPr>
              <w:ind w:left="0"/>
              <w:rPr>
                <w:rFonts w:cstheme="minorHAnsi"/>
                <w:color w:val="auto"/>
                <w:sz w:val="20"/>
              </w:rPr>
            </w:pPr>
            <w:r w:rsidRPr="009F016C">
              <w:rPr>
                <w:rFonts w:cstheme="minorHAnsi"/>
                <w:color w:val="auto"/>
                <w:sz w:val="20"/>
              </w:rPr>
              <w:t xml:space="preserve">DEECA will conduct relevant checks about applicants and the information provided within an application. Checks will include but are not limited to: </w:t>
            </w:r>
          </w:p>
          <w:p w14:paraId="6B9E0D2D" w14:textId="77777777" w:rsidR="00E76804" w:rsidRPr="009F016C" w:rsidRDefault="00E76804" w:rsidP="001A46E9">
            <w:pPr>
              <w:rPr>
                <w:rFonts w:cstheme="minorHAnsi"/>
                <w:color w:val="auto"/>
                <w:sz w:val="20"/>
              </w:rPr>
            </w:pPr>
          </w:p>
        </w:tc>
        <w:tc>
          <w:tcPr>
            <w:tcW w:w="6803" w:type="dxa"/>
            <w:shd w:val="clear" w:color="auto" w:fill="auto"/>
          </w:tcPr>
          <w:p w14:paraId="296C5E73" w14:textId="77777777" w:rsidR="00E76804" w:rsidRPr="009F016C" w:rsidRDefault="00E76804" w:rsidP="001A46E9">
            <w:pPr>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9F016C">
              <w:rPr>
                <w:rFonts w:cstheme="minorHAnsi"/>
                <w:color w:val="auto"/>
                <w:sz w:val="20"/>
              </w:rPr>
              <w:t xml:space="preserve">A Declaration and Consent form consenting to DEECA contacting current and previous employer(s) to substantiate employment history, past conduct and performance is required. </w:t>
            </w:r>
          </w:p>
          <w:p w14:paraId="3D703938" w14:textId="77777777" w:rsidR="00E76804" w:rsidRPr="009F016C" w:rsidRDefault="00E76804" w:rsidP="001A46E9">
            <w:pPr>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9F016C">
              <w:rPr>
                <w:rFonts w:cstheme="minorHAnsi"/>
                <w:color w:val="auto"/>
                <w:sz w:val="20"/>
              </w:rPr>
              <w:t>A satisfactory National Police Check will be required (for all non-DEECA employees).</w:t>
            </w:r>
          </w:p>
          <w:p w14:paraId="59A1CF32" w14:textId="5ABD147C" w:rsidR="00E76804" w:rsidRPr="009F016C" w:rsidRDefault="00E76804" w:rsidP="001A46E9">
            <w:pPr>
              <w:cnfStyle w:val="000000010000" w:firstRow="0" w:lastRow="0" w:firstColumn="0" w:lastColumn="0" w:oddVBand="0" w:evenVBand="0" w:oddHBand="0" w:evenHBand="1" w:firstRowFirstColumn="0" w:firstRowLastColumn="0" w:lastRowFirstColumn="0" w:lastRowLastColumn="0"/>
              <w:rPr>
                <w:color w:val="auto"/>
                <w:sz w:val="20"/>
              </w:rPr>
            </w:pPr>
            <w:r w:rsidRPr="009F016C">
              <w:rPr>
                <w:color w:val="auto"/>
                <w:sz w:val="20"/>
              </w:rPr>
              <w:t>Under the DEECA COVID-19 Vaccination Requirements Policy, it is a requirement that all employees have an up-to-date vaccination status (3 doses) against COVID-19 to undertake work outside of their ordinary place of residence (unless a medical exemption applies). Inability to provide this may impact your subsequent employment to the department.</w:t>
            </w:r>
          </w:p>
        </w:tc>
      </w:tr>
      <w:bookmarkEnd w:id="2"/>
      <w:tr w:rsidR="00E76804" w:rsidRPr="007F1CFE" w14:paraId="09A79873" w14:textId="77777777" w:rsidTr="00643CC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6D146" w14:textId="77777777" w:rsidR="00E76804" w:rsidRPr="009F016C" w:rsidRDefault="00E76804" w:rsidP="001A46E9">
            <w:pPr>
              <w:spacing w:before="120" w:after="120"/>
              <w:ind w:left="0"/>
              <w:rPr>
                <w:rFonts w:ascii="Arial" w:hAnsi="Arial"/>
                <w:color w:val="auto"/>
                <w:sz w:val="20"/>
              </w:rPr>
            </w:pPr>
            <w:r w:rsidRPr="009F016C">
              <w:rPr>
                <w:rFonts w:ascii="Arial" w:hAnsi="Arial"/>
                <w:color w:val="auto"/>
                <w:sz w:val="20"/>
              </w:rPr>
              <w:lastRenderedPageBreak/>
              <w:t xml:space="preserve">  Employment terms and conditions</w:t>
            </w:r>
          </w:p>
          <w:p w14:paraId="5AB735BB" w14:textId="77777777" w:rsidR="00E76804" w:rsidRPr="009F016C" w:rsidRDefault="00E76804" w:rsidP="001A46E9">
            <w:pPr>
              <w:spacing w:before="120" w:after="120"/>
              <w:rPr>
                <w:rFonts w:ascii="Arial" w:hAnsi="Arial"/>
                <w:color w:val="auto"/>
                <w:sz w:val="20"/>
              </w:rPr>
            </w:pPr>
          </w:p>
        </w:tc>
        <w:tc>
          <w:tcPr>
            <w:tcW w:w="6803" w:type="dxa"/>
            <w:shd w:val="clear" w:color="auto" w:fill="auto"/>
          </w:tcPr>
          <w:p w14:paraId="419535D4" w14:textId="77777777" w:rsidR="00E76804" w:rsidRPr="009F016C" w:rsidRDefault="00E76804" w:rsidP="001A46E9">
            <w:pPr>
              <w:pStyle w:val="ListParagraph"/>
              <w:spacing w:line="240" w:lineRule="auto"/>
              <w:ind w:left="139"/>
              <w:contextualSpacing w:val="0"/>
              <w:outlineLvl w:val="1"/>
              <w:cnfStyle w:val="000000000000" w:firstRow="0" w:lastRow="0" w:firstColumn="0" w:lastColumn="0" w:oddVBand="0" w:evenVBand="0" w:oddHBand="0" w:evenHBand="0" w:firstRowFirstColumn="0" w:firstRowLastColumn="0" w:lastRowFirstColumn="0" w:lastRowLastColumn="0"/>
              <w:rPr>
                <w:rFonts w:cstheme="minorHAnsi"/>
                <w:i/>
                <w:iCs/>
                <w:color w:val="auto"/>
                <w:sz w:val="20"/>
              </w:rPr>
            </w:pPr>
            <w:r w:rsidRPr="009F016C">
              <w:rPr>
                <w:rFonts w:cstheme="minorHAnsi"/>
                <w:color w:val="auto"/>
                <w:sz w:val="20"/>
              </w:rPr>
              <w:t xml:space="preserve">Are governed by the </w:t>
            </w:r>
            <w:r w:rsidRPr="009F016C">
              <w:rPr>
                <w:rFonts w:cstheme="minorHAnsi"/>
                <w:i/>
                <w:iCs/>
                <w:color w:val="auto"/>
                <w:sz w:val="20"/>
              </w:rPr>
              <w:t>Victorian Public Service Enterprise Agreement 2020</w:t>
            </w:r>
            <w:r w:rsidRPr="009F016C">
              <w:rPr>
                <w:rFonts w:cstheme="minorHAnsi"/>
                <w:color w:val="auto"/>
                <w:sz w:val="20"/>
              </w:rPr>
              <w:t xml:space="preserve"> and the </w:t>
            </w:r>
            <w:r w:rsidRPr="009F016C">
              <w:rPr>
                <w:rFonts w:cstheme="minorHAnsi"/>
                <w:i/>
                <w:iCs/>
                <w:color w:val="auto"/>
                <w:sz w:val="20"/>
              </w:rPr>
              <w:t>Public Administration Act</w:t>
            </w:r>
            <w:r w:rsidRPr="009F016C">
              <w:rPr>
                <w:rFonts w:cstheme="minorHAnsi"/>
                <w:color w:val="auto"/>
                <w:sz w:val="20"/>
              </w:rPr>
              <w:t xml:space="preserve"> </w:t>
            </w:r>
            <w:r w:rsidRPr="009F016C">
              <w:rPr>
                <w:rFonts w:cstheme="minorHAnsi"/>
                <w:i/>
                <w:iCs/>
                <w:color w:val="auto"/>
                <w:sz w:val="20"/>
              </w:rPr>
              <w:t>2004.</w:t>
            </w:r>
          </w:p>
          <w:p w14:paraId="143ED944" w14:textId="2D0AD3E8" w:rsidR="00E76804" w:rsidRPr="009F016C" w:rsidRDefault="00E76804" w:rsidP="001A46E9">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9F016C">
              <w:rPr>
                <w:rFonts w:cstheme="minorHAnsi"/>
                <w:color w:val="auto"/>
                <w:sz w:val="20"/>
              </w:rPr>
              <w:t>Recipients of Victorian Public Service (VPS) voluntary departure packages should note that re-employment restrictions apply</w:t>
            </w:r>
            <w:r w:rsidR="009F016C" w:rsidRPr="009F016C">
              <w:rPr>
                <w:rFonts w:cstheme="minorHAnsi"/>
                <w:color w:val="auto"/>
                <w:sz w:val="20"/>
              </w:rPr>
              <w:t>.</w:t>
            </w:r>
          </w:p>
          <w:p w14:paraId="4A21B19C" w14:textId="13702AD3" w:rsidR="00E76804" w:rsidRPr="009F016C" w:rsidRDefault="00E76804" w:rsidP="001A46E9">
            <w:pPr>
              <w:tabs>
                <w:tab w:val="left" w:pos="360"/>
                <w:tab w:val="left" w:pos="720"/>
              </w:tabs>
              <w:autoSpaceDE w:val="0"/>
              <w:autoSpaceDN w:val="0"/>
              <w:adjustRightInd w:val="0"/>
              <w:spacing w:before="120" w:after="120" w:line="240" w:lineRule="auto"/>
              <w:ind w:left="0"/>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9F016C">
              <w:rPr>
                <w:rFonts w:cstheme="minorHAnsi"/>
                <w:color w:val="auto"/>
                <w:sz w:val="20"/>
              </w:rPr>
              <w:t xml:space="preserve">  Non-</w:t>
            </w:r>
            <w:smartTag w:uri="urn:schemas-microsoft-com:office:smarttags" w:element="stockticker">
              <w:r w:rsidRPr="009F016C">
                <w:rPr>
                  <w:rFonts w:cstheme="minorHAnsi"/>
                  <w:color w:val="auto"/>
                  <w:sz w:val="20"/>
                </w:rPr>
                <w:t>VPS</w:t>
              </w:r>
            </w:smartTag>
            <w:r w:rsidRPr="009F016C">
              <w:rPr>
                <w:rFonts w:cstheme="minorHAnsi"/>
                <w:color w:val="auto"/>
                <w:sz w:val="20"/>
              </w:rPr>
              <w:t xml:space="preserve"> applicants will be subject to a probation period of six months</w:t>
            </w:r>
            <w:r w:rsidR="009F016C" w:rsidRPr="009F016C">
              <w:rPr>
                <w:rFonts w:cstheme="minorHAnsi"/>
                <w:color w:val="auto"/>
                <w:sz w:val="20"/>
              </w:rPr>
              <w:t>.</w:t>
            </w:r>
          </w:p>
        </w:tc>
      </w:tr>
      <w:tr w:rsidR="00E76804" w:rsidRPr="007F1CFE" w14:paraId="26A90710" w14:textId="77777777" w:rsidTr="00643CC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902108" w14:textId="77777777" w:rsidR="00E76804" w:rsidRPr="009F016C" w:rsidRDefault="00E76804" w:rsidP="001A46E9">
            <w:pPr>
              <w:spacing w:before="120" w:after="120"/>
              <w:rPr>
                <w:rFonts w:ascii="Arial" w:hAnsi="Arial"/>
                <w:color w:val="auto"/>
                <w:sz w:val="20"/>
              </w:rPr>
            </w:pPr>
            <w:r w:rsidRPr="009F016C">
              <w:rPr>
                <w:rFonts w:ascii="Arial" w:hAnsi="Arial"/>
                <w:color w:val="auto"/>
                <w:sz w:val="20"/>
              </w:rPr>
              <w:t xml:space="preserve">Privacy </w:t>
            </w:r>
          </w:p>
        </w:tc>
        <w:tc>
          <w:tcPr>
            <w:tcW w:w="6803" w:type="dxa"/>
            <w:shd w:val="clear" w:color="auto" w:fill="auto"/>
          </w:tcPr>
          <w:p w14:paraId="1D502506" w14:textId="77777777" w:rsidR="00E76804" w:rsidRPr="009F016C" w:rsidRDefault="00E76804" w:rsidP="001A46E9">
            <w:pPr>
              <w:tabs>
                <w:tab w:val="left" w:pos="360"/>
                <w:tab w:val="left" w:pos="720"/>
              </w:tabs>
              <w:autoSpaceDE w:val="0"/>
              <w:autoSpaceDN w:val="0"/>
              <w:adjustRightInd w:val="0"/>
              <w:spacing w:line="240" w:lineRule="auto"/>
              <w:ind w:left="136"/>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F016C">
              <w:rPr>
                <w:rFonts w:cstheme="minorHAnsi"/>
                <w:color w:val="auto"/>
                <w:sz w:val="20"/>
              </w:rPr>
              <w:t>The department affirms that the collection and handling of applications         and personal information will be consistent with the requirements of the Privacy and Data Protection Act 2014.</w:t>
            </w:r>
          </w:p>
        </w:tc>
      </w:tr>
    </w:tbl>
    <w:p w14:paraId="3D80A6E9" w14:textId="77777777" w:rsidR="00E76804" w:rsidRPr="003A2C02" w:rsidRDefault="00E76804" w:rsidP="001A46E9">
      <w:pPr>
        <w:pStyle w:val="DTPLIheadinggreen"/>
        <w:spacing w:before="36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About the Department</w:t>
      </w:r>
    </w:p>
    <w:p w14:paraId="0B901808" w14:textId="35E0A0D3" w:rsidR="00E76804" w:rsidRPr="005D3CA7" w:rsidRDefault="00E76804" w:rsidP="001A46E9">
      <w:pPr>
        <w:rPr>
          <w:color w:val="auto"/>
        </w:rPr>
      </w:pPr>
      <w:r w:rsidRPr="005D3CA7">
        <w:rPr>
          <w:color w:val="auto"/>
        </w:rPr>
        <w:t xml:space="preserve">DEECA employs more than 4,800 staff in 91 locations across the state and is a key manager of Victoria’s public estate. We directly manage $8 billion of assets, mostly comprising various categories of public land and a further  $1.8 billion of other assets, including roads and tracks, office buildings, depots, recreational facilities, firefighting and road maintenance equipment, crossings, water bores and mobile plant. </w:t>
      </w:r>
    </w:p>
    <w:p w14:paraId="05869FFD" w14:textId="0025A078" w:rsidR="003A2C02" w:rsidRPr="005D3CA7" w:rsidRDefault="003A2C02" w:rsidP="001A46E9">
      <w:pPr>
        <w:rPr>
          <w:color w:val="auto"/>
        </w:rPr>
      </w:pPr>
    </w:p>
    <w:p w14:paraId="12189EF9" w14:textId="77777777" w:rsidR="003A2C02" w:rsidRPr="005D3CA7" w:rsidRDefault="003A2C02" w:rsidP="001A46E9">
      <w:pPr>
        <w:rPr>
          <w:color w:val="auto"/>
        </w:rPr>
      </w:pPr>
      <w:r w:rsidRPr="005D3CA7">
        <w:rPr>
          <w:color w:val="auto"/>
        </w:rPr>
        <w:t xml:space="preserve">Our challenge is to improve Victoria’s liveability while protecting our natural environment, infrastructure and heritage for future generations. DEECA brings together Victoria’s climate change, biodiversity protection, </w:t>
      </w:r>
    </w:p>
    <w:p w14:paraId="5597624B" w14:textId="77777777" w:rsidR="003A2C02" w:rsidRPr="005D3CA7" w:rsidRDefault="003A2C02" w:rsidP="001A46E9">
      <w:pPr>
        <w:rPr>
          <w:color w:val="auto"/>
        </w:rPr>
      </w:pPr>
    </w:p>
    <w:p w14:paraId="1AA173FA" w14:textId="45BD194C" w:rsidR="003A2C02" w:rsidRPr="005D3CA7" w:rsidRDefault="003A2C02" w:rsidP="001A46E9">
      <w:pPr>
        <w:rPr>
          <w:color w:val="auto"/>
        </w:rPr>
      </w:pPr>
      <w:r w:rsidRPr="005D3CA7">
        <w:rPr>
          <w:color w:val="auto"/>
        </w:rPr>
        <w:t>resources, water, energy, land management, agriculture, forest and fire management functions. We take an integrated approach to creating thriving environments and communities and supporting Victoria’s economic recovery from the impact of COVID-19.</w:t>
      </w:r>
    </w:p>
    <w:p w14:paraId="3EEB0D05" w14:textId="6F2187B4" w:rsidR="003A2C02" w:rsidRPr="00BB050E" w:rsidRDefault="003A2C02" w:rsidP="001A46E9">
      <w:pPr>
        <w:spacing w:before="160"/>
        <w:rPr>
          <w:rFonts w:cstheme="minorHAnsi"/>
          <w:color w:val="000000"/>
          <w:sz w:val="12"/>
          <w:szCs w:val="14"/>
        </w:rPr>
      </w:pPr>
      <w:r w:rsidRPr="005D3CA7">
        <w:rPr>
          <w:color w:val="auto"/>
        </w:rPr>
        <w:t xml:space="preserve">For further information about the department, please visit our website </w:t>
      </w:r>
      <w:hyperlink r:id="rId16" w:history="1">
        <w:r w:rsidRPr="005D3CA7">
          <w:rPr>
            <w:rStyle w:val="Hyperlink"/>
          </w:rPr>
          <w:t>www.deeca.vic.gov.au</w:t>
        </w:r>
      </w:hyperlink>
      <w:r w:rsidR="00EA3806">
        <w:rPr>
          <w:rStyle w:val="Hyperlink"/>
        </w:rPr>
        <w:br/>
      </w:r>
    </w:p>
    <w:p w14:paraId="15EA2918" w14:textId="77777777" w:rsidR="003A2C02" w:rsidRPr="003A2C02" w:rsidRDefault="003A2C02" w:rsidP="001A46E9">
      <w:pPr>
        <w:pStyle w:val="DTPLIheadinggreen"/>
        <w:spacing w:before="120" w:line="276" w:lineRule="auto"/>
        <w:ind w:right="0"/>
        <w:rPr>
          <w:rFonts w:asciiTheme="majorHAnsi" w:eastAsiaTheme="majorEastAsia" w:hAnsiTheme="majorHAnsi" w:cstheme="majorBidi"/>
          <w:iCs/>
          <w:color w:val="442D97" w:themeColor="accent1" w:themeTint="BF"/>
          <w:spacing w:val="-2"/>
          <w:sz w:val="28"/>
          <w:szCs w:val="24"/>
        </w:rPr>
      </w:pPr>
      <w:r w:rsidRPr="003A2C02">
        <w:rPr>
          <w:rFonts w:asciiTheme="majorHAnsi" w:eastAsiaTheme="majorEastAsia" w:hAnsiTheme="majorHAnsi" w:cstheme="majorBidi"/>
          <w:iCs/>
          <w:color w:val="442D97" w:themeColor="accent1" w:themeTint="BF"/>
          <w:spacing w:val="-2"/>
          <w:sz w:val="28"/>
          <w:szCs w:val="24"/>
        </w:rPr>
        <w:t>Our values</w:t>
      </w:r>
    </w:p>
    <w:p w14:paraId="09302847" w14:textId="507CEEDF" w:rsidR="003A2C02" w:rsidRPr="00BB050E" w:rsidRDefault="003A2C02" w:rsidP="001A46E9">
      <w:pPr>
        <w:spacing w:line="276" w:lineRule="auto"/>
        <w:rPr>
          <w:rFonts w:ascii="Arial" w:hAnsi="Arial"/>
          <w:color w:val="000000"/>
          <w:sz w:val="14"/>
          <w:szCs w:val="16"/>
        </w:rPr>
      </w:pPr>
      <w:r w:rsidRPr="005D3CA7">
        <w:rPr>
          <w:rFonts w:ascii="Arial" w:hAnsi="Arial"/>
          <w:color w:val="auto"/>
          <w:szCs w:val="22"/>
        </w:rPr>
        <w:t xml:space="preserve">Our values are the foundation of our culture and guide how we work together, with our ministers, stakeholders, partners and the community. The departments values are </w:t>
      </w:r>
      <w:r w:rsidRPr="005D3CA7">
        <w:rPr>
          <w:rFonts w:ascii="Arial" w:hAnsi="Arial"/>
          <w:b/>
          <w:color w:val="auto"/>
          <w:szCs w:val="22"/>
        </w:rPr>
        <w:t>Teamwork</w:t>
      </w:r>
      <w:r w:rsidRPr="005D3CA7">
        <w:rPr>
          <w:rFonts w:ascii="Arial" w:hAnsi="Arial"/>
          <w:color w:val="auto"/>
          <w:szCs w:val="22"/>
        </w:rPr>
        <w:t xml:space="preserve">, </w:t>
      </w:r>
      <w:r w:rsidRPr="005D3CA7">
        <w:rPr>
          <w:rFonts w:ascii="Arial" w:hAnsi="Arial"/>
          <w:b/>
          <w:color w:val="auto"/>
          <w:szCs w:val="22"/>
        </w:rPr>
        <w:t>Service Excellence</w:t>
      </w:r>
      <w:r w:rsidRPr="005D3CA7">
        <w:rPr>
          <w:rFonts w:ascii="Arial" w:hAnsi="Arial"/>
          <w:color w:val="auto"/>
          <w:szCs w:val="22"/>
        </w:rPr>
        <w:t xml:space="preserve">, </w:t>
      </w:r>
      <w:r w:rsidRPr="005D3CA7">
        <w:rPr>
          <w:rFonts w:ascii="Arial" w:hAnsi="Arial"/>
          <w:b/>
          <w:color w:val="auto"/>
          <w:szCs w:val="22"/>
        </w:rPr>
        <w:t>Ownership</w:t>
      </w:r>
      <w:r w:rsidRPr="005D3CA7">
        <w:rPr>
          <w:rFonts w:ascii="Arial" w:hAnsi="Arial"/>
          <w:color w:val="auto"/>
          <w:szCs w:val="22"/>
        </w:rPr>
        <w:t xml:space="preserve"> and </w:t>
      </w:r>
      <w:r w:rsidRPr="005D3CA7">
        <w:rPr>
          <w:rFonts w:ascii="Arial" w:hAnsi="Arial"/>
          <w:b/>
          <w:color w:val="auto"/>
          <w:szCs w:val="22"/>
        </w:rPr>
        <w:t>Wellbeing &amp; Safety</w:t>
      </w:r>
      <w:r w:rsidRPr="005D3CA7">
        <w:rPr>
          <w:rFonts w:ascii="Arial" w:hAnsi="Arial"/>
          <w:color w:val="auto"/>
          <w:szCs w:val="22"/>
        </w:rPr>
        <w:t xml:space="preserve">. </w:t>
      </w:r>
      <w:r w:rsidR="00FE057C">
        <w:rPr>
          <w:rFonts w:ascii="Arial" w:hAnsi="Arial"/>
          <w:color w:val="auto"/>
          <w:szCs w:val="22"/>
        </w:rPr>
        <w:br/>
      </w:r>
    </w:p>
    <w:p w14:paraId="1785DBC0" w14:textId="77777777" w:rsidR="003A2C02" w:rsidRPr="003A2C02" w:rsidRDefault="003A2C02" w:rsidP="001A46E9">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Emergency Response and Health and Safety Requirements</w:t>
      </w:r>
    </w:p>
    <w:p w14:paraId="6CCF24F2" w14:textId="24503DB8" w:rsidR="009F016C" w:rsidRPr="00BB050E" w:rsidRDefault="003A2C02" w:rsidP="001A46E9">
      <w:pPr>
        <w:pStyle w:val="ListParagraph"/>
        <w:spacing w:after="240" w:line="240" w:lineRule="auto"/>
        <w:ind w:left="0"/>
        <w:outlineLvl w:val="1"/>
        <w:rPr>
          <w:rFonts w:ascii="Arial" w:hAnsi="Arial"/>
          <w:sz w:val="6"/>
          <w:szCs w:val="6"/>
        </w:rPr>
      </w:pPr>
      <w:r w:rsidRPr="005D3CA7">
        <w:rPr>
          <w:rFonts w:ascii="Arial" w:hAnsi="Arial"/>
          <w:color w:val="auto"/>
        </w:rPr>
        <w:t>The department</w:t>
      </w:r>
      <w:r w:rsidRPr="005D3CA7">
        <w:rPr>
          <w:rFonts w:ascii="Arial" w:hAnsi="Arial"/>
          <w:b/>
          <w:color w:val="auto"/>
        </w:rPr>
        <w:t xml:space="preserve"> </w:t>
      </w:r>
      <w:r w:rsidRPr="005D3CA7">
        <w:rPr>
          <w:rFonts w:ascii="Arial" w:hAnsi="Arial"/>
          <w:color w:val="auto"/>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r w:rsidR="00BB050E">
        <w:rPr>
          <w:rFonts w:ascii="Arial" w:hAnsi="Arial"/>
          <w:color w:val="auto"/>
        </w:rPr>
        <w:br/>
      </w:r>
    </w:p>
    <w:p w14:paraId="52545A30" w14:textId="77777777" w:rsidR="003A2C02" w:rsidRPr="003A2C02" w:rsidRDefault="003A2C02" w:rsidP="001A46E9">
      <w:pPr>
        <w:pStyle w:val="DTPLIheadinggreen"/>
        <w:spacing w:before="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A Diverse, Inclusive and Flexible Workplace </w:t>
      </w:r>
    </w:p>
    <w:p w14:paraId="0914C66C" w14:textId="77777777" w:rsidR="003A2C02" w:rsidRPr="005D3CA7" w:rsidRDefault="003A2C02" w:rsidP="001A46E9">
      <w:pPr>
        <w:spacing w:after="100" w:afterAutospacing="1" w:line="240" w:lineRule="auto"/>
        <w:rPr>
          <w:rFonts w:ascii="Arial" w:hAnsi="Arial"/>
          <w:bCs/>
          <w:color w:val="auto"/>
          <w:szCs w:val="22"/>
        </w:rPr>
      </w:pPr>
      <w:r w:rsidRPr="005D3CA7">
        <w:rPr>
          <w:rFonts w:ascii="Arial" w:hAnsi="Arial"/>
          <w:color w:val="auto"/>
          <w:szCs w:val="22"/>
        </w:rPr>
        <w:t xml:space="preserve">DEECA welcomes applicants from a diverse range of backgrounds </w:t>
      </w:r>
      <w:r w:rsidRPr="005D3CA7">
        <w:rPr>
          <w:rFonts w:ascii="Arial" w:eastAsia="Calibri" w:hAnsi="Arial"/>
          <w:color w:val="auto"/>
          <w:szCs w:val="22"/>
        </w:rPr>
        <w:t xml:space="preserve">and we focus on the essential requirements of the job and being consistent and fair in our treatment of all applicants. </w:t>
      </w:r>
      <w:r w:rsidRPr="005D3CA7">
        <w:rPr>
          <w:rFonts w:ascii="Arial" w:hAnsi="Arial"/>
          <w:bCs/>
          <w:color w:val="auto"/>
          <w:szCs w:val="22"/>
        </w:rPr>
        <w:t>Our diversity and inclusion outcome pillars:</w:t>
      </w:r>
    </w:p>
    <w:p w14:paraId="64E0BC9D" w14:textId="77777777" w:rsidR="00DF3D76" w:rsidRPr="005D3CA7" w:rsidRDefault="003A2C02" w:rsidP="001A46E9">
      <w:pPr>
        <w:pStyle w:val="ListParagraph"/>
        <w:numPr>
          <w:ilvl w:val="1"/>
          <w:numId w:val="16"/>
        </w:numPr>
        <w:spacing w:before="100" w:beforeAutospacing="1" w:after="100" w:afterAutospacing="1" w:line="240" w:lineRule="auto"/>
        <w:rPr>
          <w:rFonts w:ascii="Arial" w:hAnsi="Arial"/>
          <w:color w:val="auto"/>
          <w:szCs w:val="22"/>
        </w:rPr>
      </w:pPr>
      <w:r w:rsidRPr="005D3CA7">
        <w:rPr>
          <w:rFonts w:ascii="Arial" w:hAnsi="Arial"/>
          <w:color w:val="auto"/>
          <w:szCs w:val="22"/>
        </w:rPr>
        <w:t>We are connected to liveable, inclusive, sustainable communities</w:t>
      </w:r>
    </w:p>
    <w:p w14:paraId="68B70AB5" w14:textId="77777777" w:rsidR="00DF3D76" w:rsidRPr="005D3CA7" w:rsidRDefault="003A2C02" w:rsidP="001A46E9">
      <w:pPr>
        <w:pStyle w:val="ListParagraph"/>
        <w:numPr>
          <w:ilvl w:val="1"/>
          <w:numId w:val="16"/>
        </w:numPr>
        <w:spacing w:before="100" w:beforeAutospacing="1" w:after="100" w:afterAutospacing="1" w:line="240" w:lineRule="auto"/>
        <w:rPr>
          <w:rFonts w:ascii="Arial" w:hAnsi="Arial"/>
          <w:color w:val="auto"/>
          <w:szCs w:val="22"/>
        </w:rPr>
      </w:pPr>
      <w:r w:rsidRPr="005D3CA7">
        <w:rPr>
          <w:rFonts w:ascii="Arial" w:hAnsi="Arial"/>
          <w:color w:val="auto"/>
          <w:szCs w:val="22"/>
        </w:rPr>
        <w:t xml:space="preserve">We are diverse </w:t>
      </w:r>
    </w:p>
    <w:p w14:paraId="77F36383" w14:textId="77777777" w:rsidR="00DF3D76" w:rsidRPr="005D3CA7" w:rsidRDefault="003A2C02" w:rsidP="001A46E9">
      <w:pPr>
        <w:pStyle w:val="ListParagraph"/>
        <w:numPr>
          <w:ilvl w:val="1"/>
          <w:numId w:val="16"/>
        </w:numPr>
        <w:spacing w:before="100" w:beforeAutospacing="1" w:after="100" w:afterAutospacing="1" w:line="240" w:lineRule="auto"/>
        <w:rPr>
          <w:rFonts w:ascii="Arial" w:hAnsi="Arial"/>
          <w:color w:val="auto"/>
          <w:szCs w:val="22"/>
        </w:rPr>
      </w:pPr>
      <w:r w:rsidRPr="005D3CA7">
        <w:rPr>
          <w:rFonts w:ascii="Arial" w:hAnsi="Arial"/>
          <w:color w:val="auto"/>
          <w:szCs w:val="22"/>
        </w:rPr>
        <w:t xml:space="preserve">We are inclusive and flexible </w:t>
      </w:r>
    </w:p>
    <w:p w14:paraId="7D0CCEAF" w14:textId="73755965" w:rsidR="003A2C02" w:rsidRPr="005D3CA7" w:rsidRDefault="003A2C02" w:rsidP="001A46E9">
      <w:pPr>
        <w:pStyle w:val="ListParagraph"/>
        <w:numPr>
          <w:ilvl w:val="1"/>
          <w:numId w:val="16"/>
        </w:numPr>
        <w:spacing w:before="100" w:beforeAutospacing="1" w:after="100" w:afterAutospacing="1" w:line="240" w:lineRule="auto"/>
        <w:rPr>
          <w:rFonts w:ascii="Arial" w:hAnsi="Arial"/>
          <w:color w:val="auto"/>
          <w:szCs w:val="22"/>
        </w:rPr>
      </w:pPr>
      <w:r w:rsidRPr="005D3CA7">
        <w:rPr>
          <w:rFonts w:ascii="Arial" w:hAnsi="Arial"/>
          <w:color w:val="auto"/>
          <w:szCs w:val="22"/>
        </w:rPr>
        <w:t>We are safe and respectful</w:t>
      </w:r>
    </w:p>
    <w:p w14:paraId="6F620B47" w14:textId="77777777" w:rsidR="003A2C02" w:rsidRPr="005D3CA7" w:rsidRDefault="003A2C02" w:rsidP="001A46E9">
      <w:pPr>
        <w:rPr>
          <w:rFonts w:ascii="Arial" w:hAnsi="Arial"/>
          <w:color w:val="auto"/>
          <w:szCs w:val="22"/>
        </w:rPr>
      </w:pPr>
      <w:r w:rsidRPr="005D3CA7">
        <w:rPr>
          <w:rFonts w:ascii="Arial" w:eastAsia="Calibri" w:hAnsi="Arial"/>
          <w:color w:val="auto"/>
          <w:szCs w:val="22"/>
        </w:rPr>
        <w:t xml:space="preserve">DEECA </w:t>
      </w:r>
      <w:r w:rsidRPr="005D3CA7">
        <w:rPr>
          <w:rFonts w:ascii="Arial" w:hAnsi="Arial"/>
          <w:color w:val="auto"/>
          <w:szCs w:val="22"/>
        </w:rPr>
        <w:t>can provide reasonable adjustments for people with a disability. If you need assistance to fully participate in the application or interview process, please use the contact listed under ‘Position Details’.</w:t>
      </w:r>
    </w:p>
    <w:p w14:paraId="1F579ECD" w14:textId="77777777" w:rsidR="003A2C02" w:rsidRPr="005D3CA7" w:rsidRDefault="003A2C02" w:rsidP="001A46E9">
      <w:pPr>
        <w:spacing w:before="120" w:after="120"/>
        <w:rPr>
          <w:b/>
          <w:bCs/>
          <w:color w:val="auto"/>
        </w:rPr>
      </w:pPr>
      <w:r w:rsidRPr="005D3CA7">
        <w:rPr>
          <w:b/>
          <w:bCs/>
          <w:color w:val="auto"/>
        </w:rPr>
        <w:t>Aboriginal Cultural Safety</w:t>
      </w:r>
    </w:p>
    <w:p w14:paraId="7F73E99F" w14:textId="77777777" w:rsidR="003A2C02" w:rsidRPr="005D3CA7" w:rsidRDefault="003A2C02" w:rsidP="001A46E9">
      <w:pPr>
        <w:rPr>
          <w:color w:val="auto"/>
        </w:rPr>
      </w:pPr>
      <w:r w:rsidRPr="005D3CA7">
        <w:rPr>
          <w:color w:val="auto"/>
        </w:rPr>
        <w:t xml:space="preserve">Cultural safety of Traditional Owners and Aboriginal Victorians, as an underpinning principle of self-determination, is embedded in everything we do.  Under the Aboriginal Cultural Safety Framework DEECA is committed to </w:t>
      </w:r>
      <w:r w:rsidRPr="005D3CA7">
        <w:rPr>
          <w:color w:val="auto"/>
        </w:rPr>
        <w:lastRenderedPageBreak/>
        <w:t xml:space="preserve">creating a culturally safe workplace, where there is space for culture to live and for spiritual and belief systems to exist. For further information, please contact </w:t>
      </w:r>
      <w:hyperlink r:id="rId17" w:history="1">
        <w:r w:rsidRPr="005D3CA7">
          <w:rPr>
            <w:rStyle w:val="Hyperlink"/>
          </w:rPr>
          <w:t>self.determination@deeca.vic.gov.au</w:t>
        </w:r>
      </w:hyperlink>
      <w:r w:rsidRPr="005D3CA7">
        <w:rPr>
          <w:color w:val="auto"/>
        </w:rPr>
        <w:t>.</w:t>
      </w:r>
    </w:p>
    <w:p w14:paraId="1CD68016" w14:textId="77777777" w:rsidR="003A2C02" w:rsidRPr="005D3CA7" w:rsidRDefault="003A2C02" w:rsidP="001A46E9">
      <w:pPr>
        <w:spacing w:before="120" w:after="120"/>
        <w:rPr>
          <w:rFonts w:ascii="Arial" w:hAnsi="Arial"/>
          <w:b/>
          <w:color w:val="auto"/>
          <w:szCs w:val="22"/>
        </w:rPr>
      </w:pPr>
      <w:r w:rsidRPr="005D3CA7">
        <w:rPr>
          <w:rFonts w:ascii="Arial" w:hAnsi="Arial"/>
          <w:b/>
          <w:color w:val="auto"/>
          <w:szCs w:val="22"/>
        </w:rPr>
        <w:t>Balancing your Life / Hybrid Working</w:t>
      </w:r>
    </w:p>
    <w:p w14:paraId="6BFC8144" w14:textId="7A5B36F2" w:rsidR="003A2C02" w:rsidRPr="00BB050E" w:rsidRDefault="003A2C02" w:rsidP="001A46E9">
      <w:pPr>
        <w:spacing w:before="120" w:after="120"/>
        <w:rPr>
          <w:rFonts w:ascii="Arial" w:eastAsia="Calibri" w:hAnsi="Arial"/>
          <w:color w:val="auto"/>
          <w:sz w:val="2"/>
          <w:szCs w:val="2"/>
        </w:rPr>
      </w:pPr>
      <w:r w:rsidRPr="005D3CA7">
        <w:rPr>
          <w:rFonts w:ascii="Arial" w:eastAsia="Calibri" w:hAnsi="Arial"/>
          <w:color w:val="auto"/>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2A82AE09" w14:textId="77777777" w:rsidR="00FE057C" w:rsidRPr="00FE057C" w:rsidRDefault="003A2C02" w:rsidP="001A46E9">
      <w:pPr>
        <w:pStyle w:val="BodyTextIndent"/>
        <w:spacing w:before="120"/>
        <w:ind w:left="0"/>
        <w:rPr>
          <w:rFonts w:ascii="Arial" w:hAnsi="Arial" w:cs="Arial"/>
          <w:sz w:val="24"/>
        </w:rPr>
      </w:pPr>
      <w:r w:rsidRPr="00FE057C">
        <w:rPr>
          <w:rFonts w:ascii="Arial" w:hAnsi="Arial" w:cs="Arial"/>
          <w:sz w:val="24"/>
        </w:rPr>
        <w:t xml:space="preserve">To receive this information in an accessible format (such as large print or audio) please call the </w:t>
      </w:r>
    </w:p>
    <w:p w14:paraId="50F7ED29" w14:textId="55E78BD0" w:rsidR="003A2C02" w:rsidRPr="00BB050E" w:rsidRDefault="003A2C02" w:rsidP="001A46E9">
      <w:pPr>
        <w:pStyle w:val="BodyTextIndent"/>
        <w:spacing w:before="120"/>
        <w:ind w:left="0"/>
        <w:rPr>
          <w:rFonts w:ascii="Arial" w:eastAsiaTheme="majorEastAsia" w:hAnsi="Arial" w:cs="Arial"/>
          <w:sz w:val="24"/>
          <w:szCs w:val="28"/>
          <w:u w:val="single"/>
        </w:rPr>
      </w:pPr>
      <w:r w:rsidRPr="00FE057C">
        <w:rPr>
          <w:rFonts w:ascii="Arial" w:hAnsi="Arial" w:cs="Arial"/>
          <w:sz w:val="24"/>
        </w:rPr>
        <w:t>Customer Service Centre: 136 186, TTY: 133 677, or email</w:t>
      </w:r>
      <w:r w:rsidRPr="00FE057C">
        <w:rPr>
          <w:rFonts w:ascii="Arial" w:hAnsi="Arial" w:cs="Arial"/>
          <w:sz w:val="28"/>
          <w:szCs w:val="28"/>
        </w:rPr>
        <w:t xml:space="preserve"> </w:t>
      </w:r>
      <w:hyperlink r:id="rId18" w:history="1">
        <w:r w:rsidRPr="00FE057C">
          <w:rPr>
            <w:rStyle w:val="Hyperlink"/>
            <w:rFonts w:ascii="Arial" w:eastAsiaTheme="majorEastAsia" w:hAnsi="Arial" w:cs="Arial"/>
            <w:sz w:val="24"/>
            <w:szCs w:val="28"/>
          </w:rPr>
          <w:t>customer.service@deeca.vic.gov.au</w:t>
        </w:r>
      </w:hyperlink>
      <w:bookmarkEnd w:id="0"/>
    </w:p>
    <w:sectPr w:rsidR="003A2C02" w:rsidRPr="00BB050E" w:rsidSect="00245BC1">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2211" w:right="851" w:bottom="1134" w:left="851" w:header="284" w:footer="283" w:gutter="0"/>
      <w:pgNumType w:start="1"/>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68586" w14:textId="77777777" w:rsidR="00CA4DBA" w:rsidRDefault="00CA4DBA">
      <w:r>
        <w:separator/>
      </w:r>
    </w:p>
    <w:p w14:paraId="3DED497C" w14:textId="77777777" w:rsidR="00CA4DBA" w:rsidRDefault="00CA4DBA"/>
    <w:p w14:paraId="5328F1C9" w14:textId="77777777" w:rsidR="00CA4DBA" w:rsidRDefault="00CA4DBA"/>
  </w:endnote>
  <w:endnote w:type="continuationSeparator" w:id="0">
    <w:p w14:paraId="32B40C2B" w14:textId="77777777" w:rsidR="00CA4DBA" w:rsidRDefault="00CA4DBA">
      <w:r>
        <w:continuationSeparator/>
      </w:r>
    </w:p>
    <w:p w14:paraId="4043915B" w14:textId="77777777" w:rsidR="00CA4DBA" w:rsidRDefault="00CA4DBA"/>
    <w:p w14:paraId="7B2C31B0" w14:textId="77777777" w:rsidR="00CA4DBA" w:rsidRDefault="00CA4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E79E" w14:textId="36354DE4" w:rsidR="00947066" w:rsidRPr="00A51F73" w:rsidRDefault="0027198A" w:rsidP="00A51F73">
    <w:pPr>
      <w:pStyle w:val="Footer"/>
      <w:ind w:left="284" w:hanging="284"/>
    </w:pPr>
    <w:sdt>
      <w:sdtPr>
        <w:id w:val="-166099846"/>
        <w:docPartObj>
          <w:docPartGallery w:val="Page Numbers (Bottom of Page)"/>
          <w:docPartUnique/>
        </w:docPartObj>
      </w:sdtPr>
      <w:sdtEndPr>
        <w:rPr>
          <w:noProof/>
        </w:rPr>
      </w:sdtEndPr>
      <w:sdtContent>
        <w:r w:rsidR="00A51F73" w:rsidRPr="00A51F73">
          <w:rPr>
            <w:b/>
            <w:bCs/>
          </w:rPr>
          <w:fldChar w:fldCharType="begin"/>
        </w:r>
        <w:r w:rsidR="00A51F73" w:rsidRPr="00A51F73">
          <w:rPr>
            <w:b/>
            <w:bCs/>
          </w:rPr>
          <w:instrText xml:space="preserve"> PAGE   \* MERGEFORMAT </w:instrText>
        </w:r>
        <w:r w:rsidR="00A51F73" w:rsidRPr="00A51F73">
          <w:rPr>
            <w:b/>
            <w:bCs/>
          </w:rPr>
          <w:fldChar w:fldCharType="separate"/>
        </w:r>
        <w:r w:rsidR="00A51F73" w:rsidRPr="00A51F73">
          <w:rPr>
            <w:b/>
            <w:bCs/>
          </w:rPr>
          <w:t>2</w:t>
        </w:r>
        <w:r w:rsidR="00A51F73" w:rsidRPr="00A51F73">
          <w:rPr>
            <w:b/>
            <w:bCs/>
            <w:noProof/>
          </w:rPr>
          <w:fldChar w:fldCharType="end"/>
        </w:r>
      </w:sdtContent>
    </w:sdt>
    <w:r w:rsidR="00A51F73" w:rsidRPr="00A51F73">
      <w:rPr>
        <w:noProof/>
      </w:rPr>
      <w:tab/>
    </w:r>
    <w:r w:rsidR="00A51F73" w:rsidRPr="00A51F73">
      <w:rPr>
        <w:b/>
        <w:bCs/>
        <w:color w:val="201547" w:themeColor="text2"/>
      </w:rPr>
      <w:t>Title</w:t>
    </w:r>
    <w:r w:rsidR="00A51F73" w:rsidRPr="00A51F73">
      <w:rPr>
        <w:color w:val="201547" w:themeColor="text2"/>
      </w:rPr>
      <w:t xml:space="preserve"> Subtitle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1B61" w14:textId="471E3952" w:rsidR="00947066" w:rsidRDefault="00BD0E0F" w:rsidP="00296569">
    <w:pPr>
      <w:pStyle w:val="xWeb"/>
      <w:spacing w:after="960"/>
    </w:pPr>
    <w:r>
      <w:rPr>
        <w:noProof/>
        <w:sz w:val="18"/>
      </w:rPr>
      <mc:AlternateContent>
        <mc:Choice Requires="wps">
          <w:drawing>
            <wp:anchor distT="0" distB="0" distL="114300" distR="114300" simplePos="1" relativeHeight="251687424" behindDoc="0" locked="0" layoutInCell="0" allowOverlap="1" wp14:anchorId="6D89E464" wp14:editId="5E14C209">
              <wp:simplePos x="0" y="10250488"/>
              <wp:positionH relativeFrom="page">
                <wp:posOffset>0</wp:posOffset>
              </wp:positionH>
              <wp:positionV relativeFrom="page">
                <wp:posOffset>10250170</wp:posOffset>
              </wp:positionV>
              <wp:extent cx="7560945" cy="252095"/>
              <wp:effectExtent l="0" t="0" r="0" b="14605"/>
              <wp:wrapNone/>
              <wp:docPr id="35" name="MSIPCMed0e493695efb7ca0558ef9d"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BEE992" w14:textId="3F0F7012" w:rsidR="00BD0E0F" w:rsidRPr="00BD0E0F" w:rsidRDefault="00BD0E0F" w:rsidP="00BD0E0F">
                          <w:pPr>
                            <w:jc w:val="center"/>
                            <w:rPr>
                              <w:rFonts w:ascii="Arial" w:hAnsi="Arial"/>
                              <w:color w:val="000000"/>
                              <w:sz w:val="24"/>
                            </w:rPr>
                          </w:pPr>
                          <w:r w:rsidRPr="00BD0E0F">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D89E464" id="_x0000_t202" coordsize="21600,21600" o:spt="202" path="m,l,21600r21600,l21600,xe">
              <v:stroke joinstyle="miter"/>
              <v:path gradientshapeok="t" o:connecttype="rect"/>
            </v:shapetype>
            <v:shape id="MSIPCMed0e493695efb7ca0558ef9d" o:spid="_x0000_s1027" type="#_x0000_t202" alt="{&quot;HashCode&quot;:376260202,&quot;Height&quot;:842.0,&quot;Width&quot;:595.0,&quot;Placement&quot;:&quot;Footer&quot;,&quot;Index&quot;:&quot;Primary&quot;,&quot;Section&quot;:1,&quot;Top&quot;:0.0,&quot;Left&quot;:0.0}" style="position:absolute;margin-left:0;margin-top:807.1pt;width:595.35pt;height:19.85pt;z-index:25168742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Bc/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" o:allowincell="f" filled="f" stroked="f" strokeweight=".5pt">
              <v:textbox inset=",0,,0">
                <w:txbxContent>
                  <w:p w14:paraId="05BEE992" w14:textId="3F0F7012" w:rsidR="00BD0E0F" w:rsidRPr="00BD0E0F" w:rsidRDefault="00BD0E0F" w:rsidP="00BD0E0F">
                    <w:pPr>
                      <w:jc w:val="center"/>
                      <w:rPr>
                        <w:rFonts w:ascii="Arial" w:hAnsi="Arial"/>
                        <w:color w:val="000000"/>
                        <w:sz w:val="24"/>
                      </w:rPr>
                    </w:pPr>
                    <w:r w:rsidRPr="00BD0E0F">
                      <w:rPr>
                        <w:rFonts w:ascii="Arial" w:hAnsi="Arial"/>
                        <w:color w:val="000000"/>
                        <w:sz w:val="24"/>
                      </w:rPr>
                      <w:t>OFFICIAL</w:t>
                    </w:r>
                  </w:p>
                </w:txbxContent>
              </v:textbox>
              <w10:wrap anchorx="page" anchory="page"/>
            </v:shape>
          </w:pict>
        </mc:Fallback>
      </mc:AlternateContent>
    </w:r>
    <w:r w:rsidR="00BB71F4">
      <w:rPr>
        <w:noProof/>
        <w:sz w:val="18"/>
      </w:rPr>
      <w:t>--</w:t>
    </w:r>
    <w:r w:rsidR="00890D78">
      <w:rPr>
        <w:noProof/>
        <w:sz w:val="18"/>
      </w:rPr>
      <w:drawing>
        <wp:inline distT="0" distB="0" distL="0" distR="0" wp14:anchorId="7762A05E" wp14:editId="1DAF281E">
          <wp:extent cx="2494800" cy="1065600"/>
          <wp:effectExtent l="0" t="0" r="0" b="0"/>
          <wp:docPr id="11" name="Victoria"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D867" w14:textId="05D9E77D" w:rsidR="00B40C2E" w:rsidRDefault="0027198A" w:rsidP="0078038D">
    <w:pPr>
      <w:pStyle w:val="Footer"/>
      <w:rPr>
        <w:b/>
        <w:bCs/>
        <w:color w:val="201547" w:themeColor="text2"/>
        <w:sz w:val="24"/>
        <w:szCs w:val="32"/>
      </w:rPr>
    </w:pPr>
    <w:r>
      <w:rPr>
        <w:b/>
        <w:bCs/>
        <w:noProof/>
        <w:color w:val="201547" w:themeColor="text2"/>
        <w:sz w:val="24"/>
        <w:szCs w:val="32"/>
      </w:rPr>
      <mc:AlternateContent>
        <mc:Choice Requires="wps">
          <w:drawing>
            <wp:anchor distT="0" distB="0" distL="114300" distR="114300" simplePos="0" relativeHeight="251707904" behindDoc="0" locked="0" layoutInCell="0" allowOverlap="1" wp14:anchorId="1392474F" wp14:editId="5AD8E204">
              <wp:simplePos x="0" y="0"/>
              <wp:positionH relativeFrom="page">
                <wp:posOffset>0</wp:posOffset>
              </wp:positionH>
              <wp:positionV relativeFrom="page">
                <wp:posOffset>10250170</wp:posOffset>
              </wp:positionV>
              <wp:extent cx="7560945" cy="252095"/>
              <wp:effectExtent l="0" t="0" r="0" b="14605"/>
              <wp:wrapNone/>
              <wp:docPr id="23" name="MSIPCM28394c22a3c466326a44b54b"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6DA2D3" w14:textId="0C887940" w:rsidR="0027198A" w:rsidRPr="0027198A" w:rsidRDefault="0027198A" w:rsidP="0027198A">
                          <w:pPr>
                            <w:jc w:val="center"/>
                            <w:rPr>
                              <w:rFonts w:ascii="Arial" w:hAnsi="Arial"/>
                              <w:color w:val="000000"/>
                              <w:sz w:val="24"/>
                            </w:rPr>
                          </w:pPr>
                          <w:r w:rsidRPr="0027198A">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392474F" id="_x0000_t202" coordsize="21600,21600" o:spt="202" path="m,l,21600r21600,l21600,xe">
              <v:stroke joinstyle="miter"/>
              <v:path gradientshapeok="t" o:connecttype="rect"/>
            </v:shapetype>
            <v:shape id="MSIPCM28394c22a3c466326a44b54b" o:spid="_x0000_s1030" type="#_x0000_t202" alt="{&quot;HashCode&quot;:376260202,&quot;Height&quot;:842.0,&quot;Width&quot;:595.0,&quot;Placement&quot;:&quot;Footer&quot;,&quot;Index&quot;:&quot;FirstPage&quot;,&quot;Section&quot;:1,&quot;Top&quot;:0.0,&quot;Left&quot;:0.0}" style="position:absolute;margin-left:0;margin-top:807.1pt;width:595.35pt;height:19.85pt;z-index:25170790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UlGQIAACw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j0mwyI7qE64n4Oeem/5RuEQ&#10;D8yHZ+aQa1wJ9Rue8JAasBmcLUpqcL/+5o/5SAFGKWlROyX1Pw/MCUr0d4PkLMbTaRRbuqDh3np3&#10;g9ccmjtAWY7xhViezJgb9GBKB80rynsdu2GIGY49S7obzLvQKxmfBxfrdUpCWVkWHszW8lg6whmh&#10;felembNn/AMy9wiDuljxjoY+tydifQggVeIoAtyjecYdJZlYPj+fqPm395R1feSr3wA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1bW1JRkCAAAsBAAADgAAAAAAAAAAAAAAAAAuAgAAZHJzL2Uyb0RvYy54bWxQSwECLQAU&#10;AAYACAAAACEAvnpmZN8AAAALAQAADwAAAAAAAAAAAAAAAABzBAAAZHJzL2Rvd25yZXYueG1sUEsF&#10;BgAAAAAEAAQA8wAAAH8FAAAAAA==&#10;" o:allowincell="f" filled="f" stroked="f" strokeweight=".5pt">
              <v:fill o:detectmouseclick="t"/>
              <v:textbox inset=",0,,0">
                <w:txbxContent>
                  <w:p w14:paraId="166DA2D3" w14:textId="0C887940" w:rsidR="0027198A" w:rsidRPr="0027198A" w:rsidRDefault="0027198A" w:rsidP="0027198A">
                    <w:pPr>
                      <w:jc w:val="center"/>
                      <w:rPr>
                        <w:rFonts w:ascii="Arial" w:hAnsi="Arial"/>
                        <w:color w:val="000000"/>
                        <w:sz w:val="24"/>
                      </w:rPr>
                    </w:pPr>
                    <w:r w:rsidRPr="0027198A">
                      <w:rPr>
                        <w:rFonts w:ascii="Arial" w:hAnsi="Arial"/>
                        <w:color w:val="000000"/>
                        <w:sz w:val="24"/>
                      </w:rPr>
                      <w:t>OFFICIAL</w:t>
                    </w:r>
                  </w:p>
                </w:txbxContent>
              </v:textbox>
              <w10:wrap anchorx="page" anchory="page"/>
            </v:shape>
          </w:pict>
        </mc:Fallback>
      </mc:AlternateContent>
    </w:r>
    <w:r w:rsidR="0078038D" w:rsidRPr="00C06019">
      <w:rPr>
        <w:b/>
        <w:bCs/>
        <w:noProof/>
        <w:color w:val="201547" w:themeColor="text2"/>
        <w:sz w:val="24"/>
        <w:szCs w:val="32"/>
      </w:rPr>
      <w:drawing>
        <wp:anchor distT="0" distB="0" distL="114300" distR="114300" simplePos="0" relativeHeight="251676160" behindDoc="0" locked="0" layoutInCell="1" allowOverlap="1" wp14:anchorId="48237CBE" wp14:editId="77F1225E">
          <wp:simplePos x="0" y="0"/>
          <wp:positionH relativeFrom="margin">
            <wp:align>left</wp:align>
          </wp:positionH>
          <wp:positionV relativeFrom="bottomMargin">
            <wp:posOffset>565785</wp:posOffset>
          </wp:positionV>
          <wp:extent cx="2833200" cy="1080000"/>
          <wp:effectExtent l="0" t="0" r="5715" b="635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324954">
      <w:rPr>
        <w:b/>
        <w:bCs/>
        <w:noProof/>
        <w:color w:val="201547" w:themeColor="text2"/>
        <w:sz w:val="24"/>
        <w:szCs w:val="32"/>
      </w:rPr>
      <mc:AlternateContent>
        <mc:Choice Requires="wps">
          <w:drawing>
            <wp:anchor distT="0" distB="0" distL="0" distR="0" simplePos="0" relativeHeight="251664896" behindDoc="0" locked="0" layoutInCell="1" allowOverlap="1" wp14:anchorId="75BB7E6E" wp14:editId="21A944AB">
              <wp:simplePos x="541020" y="9944100"/>
              <wp:positionH relativeFrom="page">
                <wp:align>center</wp:align>
              </wp:positionH>
              <wp:positionV relativeFrom="page">
                <wp:align>bottom</wp:align>
              </wp:positionV>
              <wp:extent cx="443865" cy="443865"/>
              <wp:effectExtent l="0" t="0" r="18415" b="0"/>
              <wp:wrapNone/>
              <wp:docPr id="28"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794487" w14:textId="5A46C835" w:rsidR="00324954" w:rsidRPr="003E523B" w:rsidRDefault="00324954" w:rsidP="00324954">
                          <w:pPr>
                            <w:rPr>
                              <w:rFonts w:ascii="Arial" w:eastAsia="Arial" w:hAnsi="Arial"/>
                              <w:noProof/>
                              <w:color w:val="000000"/>
                            </w:rPr>
                          </w:pPr>
                          <w:r w:rsidRPr="003E523B">
                            <w:rPr>
                              <w:rFonts w:ascii="Arial" w:eastAsia="Arial" w:hAnsi="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75BB7E6E" id="Text Box 28" o:spid="_x0000_s1031" type="#_x0000_t202" alt="OFFICIAL" style="position:absolute;margin-left:0;margin-top:0;width:34.95pt;height:34.95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2F794487" w14:textId="5A46C835" w:rsidR="00324954" w:rsidRPr="003E523B" w:rsidRDefault="00324954" w:rsidP="00324954">
                    <w:pPr>
                      <w:rPr>
                        <w:rFonts w:ascii="Arial" w:eastAsia="Arial" w:hAnsi="Arial"/>
                        <w:noProof/>
                        <w:color w:val="000000"/>
                      </w:rPr>
                    </w:pPr>
                    <w:r w:rsidRPr="003E523B">
                      <w:rPr>
                        <w:rFonts w:ascii="Arial" w:eastAsia="Arial" w:hAnsi="Arial"/>
                        <w:noProof/>
                        <w:color w:val="000000"/>
                      </w:rPr>
                      <w:t>OFFICIAL</w:t>
                    </w:r>
                  </w:p>
                </w:txbxContent>
              </v:textbox>
              <w10:wrap anchorx="page" anchory="page"/>
            </v:shape>
          </w:pict>
        </mc:Fallback>
      </mc:AlternateContent>
    </w:r>
    <w:r w:rsidR="0078038D">
      <w:rPr>
        <w:b/>
        <w:bCs/>
        <w:color w:val="201547" w:themeColor="text2"/>
        <w:sz w:val="24"/>
        <w:szCs w:val="32"/>
      </w:rPr>
      <w:tab/>
    </w:r>
    <w:r w:rsidR="0078038D">
      <w:rPr>
        <w:b/>
        <w:bCs/>
        <w:color w:val="201547" w:themeColor="text2"/>
        <w:sz w:val="24"/>
        <w:szCs w:val="32"/>
      </w:rPr>
      <w:tab/>
    </w:r>
    <w:r w:rsidR="0078038D">
      <w:rPr>
        <w:b/>
        <w:bCs/>
        <w:color w:val="201547" w:themeColor="text2"/>
        <w:sz w:val="24"/>
        <w:szCs w:val="32"/>
      </w:rPr>
      <w:tab/>
    </w:r>
    <w:r w:rsidR="0078038D">
      <w:rPr>
        <w:b/>
        <w:bCs/>
        <w:color w:val="201547" w:themeColor="text2"/>
        <w:sz w:val="24"/>
        <w:szCs w:val="32"/>
      </w:rPr>
      <w:tab/>
    </w:r>
    <w:r w:rsidR="0078038D">
      <w:rPr>
        <w:b/>
        <w:bCs/>
        <w:color w:val="201547" w:themeColor="text2"/>
        <w:sz w:val="24"/>
        <w:szCs w:val="32"/>
      </w:rPr>
      <w:tab/>
    </w:r>
    <w:r w:rsidR="0078038D">
      <w:rPr>
        <w:b/>
        <w:bCs/>
        <w:color w:val="201547" w:themeColor="text2"/>
        <w:sz w:val="24"/>
        <w:szCs w:val="32"/>
      </w:rPr>
      <w:tab/>
    </w:r>
    <w:r w:rsidR="0078038D">
      <w:rPr>
        <w:b/>
        <w:bCs/>
        <w:color w:val="201547" w:themeColor="text2"/>
        <w:sz w:val="24"/>
        <w:szCs w:val="32"/>
      </w:rPr>
      <w:tab/>
    </w:r>
    <w:r w:rsidR="0078038D">
      <w:rPr>
        <w:b/>
        <w:bCs/>
        <w:color w:val="201547" w:themeColor="text2"/>
        <w:sz w:val="24"/>
        <w:szCs w:val="32"/>
      </w:rPr>
      <w:tab/>
    </w:r>
    <w:r w:rsidR="0078038D">
      <w:rPr>
        <w:b/>
        <w:bCs/>
        <w:color w:val="201547" w:themeColor="text2"/>
        <w:sz w:val="24"/>
        <w:szCs w:val="32"/>
      </w:rPr>
      <w:tab/>
    </w:r>
  </w:p>
  <w:p w14:paraId="31CD2B05" w14:textId="26F82BB2" w:rsidR="0078038D" w:rsidRDefault="0078038D" w:rsidP="0078038D">
    <w:pPr>
      <w:pStyle w:val="Footer"/>
      <w:jc w:val="right"/>
      <w:rPr>
        <w:b/>
        <w:bCs/>
        <w:color w:val="201547" w:themeColor="text2"/>
        <w:sz w:val="24"/>
        <w:szCs w:val="32"/>
      </w:rPr>
    </w:pPr>
  </w:p>
  <w:p w14:paraId="19B10D14" w14:textId="384F81B2" w:rsidR="0078038D" w:rsidRDefault="0078038D" w:rsidP="0078038D">
    <w:pPr>
      <w:pStyle w:val="Footer"/>
      <w:jc w:val="right"/>
      <w:rPr>
        <w:b/>
        <w:bCs/>
        <w:color w:val="201547" w:themeColor="text2"/>
        <w:sz w:val="24"/>
        <w:szCs w:val="32"/>
      </w:rPr>
    </w:pPr>
  </w:p>
  <w:p w14:paraId="5D2F63CD" w14:textId="029104EA" w:rsidR="0078038D" w:rsidRPr="0078038D" w:rsidRDefault="0078038D" w:rsidP="0078038D">
    <w:pPr>
      <w:pStyle w:val="Footer"/>
      <w:jc w:val="right"/>
      <w:rPr>
        <w:color w:val="201547" w:themeColor="text2"/>
      </w:rPr>
    </w:pPr>
    <w:r>
      <w:rPr>
        <w:color w:val="201547" w:themeColor="text2"/>
      </w:rPr>
      <w:t>January 2023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38" w14:paraId="7E647E81" w14:textId="77777777" w:rsidTr="00D57871">
      <w:trPr>
        <w:trHeight w:val="397"/>
      </w:trPr>
      <w:tc>
        <w:tcPr>
          <w:tcW w:w="340" w:type="dxa"/>
        </w:tcPr>
        <w:p w14:paraId="2941661A" w14:textId="3764656C" w:rsidR="00250538" w:rsidRPr="00CA3DB8" w:rsidRDefault="00E76804" w:rsidP="00250538">
          <w:pPr>
            <w:pStyle w:val="FooterEvenPageNumber"/>
            <w:framePr w:wrap="auto" w:vAnchor="margin" w:hAnchor="text" w:yAlign="inline"/>
            <w:rPr>
              <w:szCs w:val="16"/>
            </w:rPr>
          </w:pPr>
          <w:r w:rsidRPr="00CA3DB8">
            <w:rPr>
              <w:szCs w:val="16"/>
            </w:rPr>
            <w:fldChar w:fldCharType="begin"/>
          </w:r>
          <w:r w:rsidRPr="00CA3DB8">
            <w:rPr>
              <w:szCs w:val="16"/>
            </w:rPr>
            <w:instrText xml:space="preserve"> PAGE   \* MERGEFORMAT </w:instrText>
          </w:r>
          <w:r w:rsidRPr="00CA3DB8">
            <w:rPr>
              <w:szCs w:val="16"/>
            </w:rPr>
            <w:fldChar w:fldCharType="separate"/>
          </w:r>
          <w:r>
            <w:rPr>
              <w:noProof/>
              <w:szCs w:val="16"/>
            </w:rPr>
            <w:t>2</w:t>
          </w:r>
          <w:r w:rsidRPr="00CA3DB8">
            <w:rPr>
              <w:szCs w:val="16"/>
            </w:rPr>
            <w:fldChar w:fldCharType="end"/>
          </w:r>
        </w:p>
      </w:tc>
      <w:tc>
        <w:tcPr>
          <w:tcW w:w="9071" w:type="dxa"/>
        </w:tcPr>
        <w:p w14:paraId="4CF6B9E1" w14:textId="77777777" w:rsidR="00ED6B06" w:rsidRPr="005A5836" w:rsidRDefault="00E76804" w:rsidP="00ED6B06">
          <w:pPr>
            <w:pStyle w:val="zFooterURL"/>
            <w:ind w:left="0" w:firstLine="0"/>
            <w:jc w:val="center"/>
            <w:rPr>
              <w:color w:val="393350" w:themeColor="accent5" w:themeShade="BF"/>
            </w:rPr>
          </w:pPr>
          <w:r>
            <w:rPr>
              <w:rFonts w:asciiTheme="minorHAnsi" w:hAnsiTheme="minorHAnsi" w:cstheme="minorHAnsi"/>
              <w:color w:val="393350" w:themeColor="accent5" w:themeShade="BF"/>
              <w:sz w:val="16"/>
              <w:szCs w:val="16"/>
            </w:rPr>
            <w:t>Version 6.1 – December 2020</w:t>
          </w:r>
        </w:p>
        <w:p w14:paraId="3045BCB0" w14:textId="77777777" w:rsidR="00250538" w:rsidRPr="00CA3DB8" w:rsidRDefault="0027198A" w:rsidP="00CA3DB8">
          <w:pPr>
            <w:jc w:val="right"/>
            <w:rPr>
              <w:sz w:val="16"/>
              <w:szCs w:val="16"/>
            </w:rPr>
          </w:pPr>
        </w:p>
      </w:tc>
    </w:tr>
  </w:tbl>
  <w:p w14:paraId="70562182" w14:textId="6316513A" w:rsidR="00250538" w:rsidRDefault="00E76804" w:rsidP="00250538">
    <w:pPr>
      <w:pStyle w:val="FooterEven"/>
    </w:pPr>
    <w:r w:rsidRPr="00D55628">
      <w:rPr>
        <w:noProof/>
      </w:rPr>
      <mc:AlternateContent>
        <mc:Choice Requires="wps">
          <w:drawing>
            <wp:anchor distT="0" distB="0" distL="114300" distR="114300" simplePos="0" relativeHeight="251704320" behindDoc="1" locked="1" layoutInCell="1" allowOverlap="1" wp14:anchorId="4B302877" wp14:editId="118D2C95">
              <wp:simplePos x="0" y="0"/>
              <wp:positionH relativeFrom="page">
                <wp:align>center</wp:align>
              </wp:positionH>
              <wp:positionV relativeFrom="page">
                <wp:align>center</wp:align>
              </wp:positionV>
              <wp:extent cx="7560000" cy="1796400"/>
              <wp:effectExtent l="0" t="0" r="0" b="0"/>
              <wp:wrapNone/>
              <wp:docPr id="1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2CC4" w14:textId="52E664FF"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302877" id="_x0000_t202" coordsize="21600,21600" o:spt="202" path="m,l,21600r21600,l21600,xe">
              <v:stroke joinstyle="miter"/>
              <v:path gradientshapeok="t" o:connecttype="rect"/>
            </v:shapetype>
            <v:shape id="Text Box 224" o:spid="_x0000_s1035" type="#_x0000_t202" alt="Title: Background Watermark Image" style="position:absolute;margin-left:0;margin-top:0;width:595.3pt;height:141.45pt;z-index:-2516121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1Jz5AEAAKk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8e6kU0NzZH4IMx+IX/TpgP8ydlIXqm4/7EXqDjrP1jS5LpYraK5UrC62iwp&#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EdSc+QBAACpAwAADgAAAAAAAAAAAAAAAAAuAgAAZHJzL2Uyb0RvYy54bWxQSwECLQAU&#10;AAYACAAAACEANMVEztsAAAAGAQAADwAAAAAAAAAAAAAAAAA+BAAAZHJzL2Rvd25yZXYueG1sUEsF&#10;BgAAAAAEAAQA8wAAAEYFAAAAAA==&#10;" filled="f" stroked="f">
              <v:textbox>
                <w:txbxContent>
                  <w:p w14:paraId="44592CC4" w14:textId="52E664FF"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35061CD" w14:textId="77777777" w:rsidR="00A209C4" w:rsidRPr="00250538" w:rsidRDefault="00A209C4" w:rsidP="002505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02923" w14:textId="03DC121F" w:rsidR="00250538" w:rsidRPr="001C6618" w:rsidRDefault="0027198A" w:rsidP="00250538">
    <w:pPr>
      <w:pStyle w:val="Footer"/>
      <w:rPr>
        <w:color w:val="201547" w:themeColor="accent1"/>
      </w:rPr>
    </w:pPr>
    <w:r>
      <w:rPr>
        <w:b/>
        <w:bCs/>
        <w:noProof/>
        <w:color w:val="201547" w:themeColor="text2"/>
        <w:sz w:val="24"/>
        <w:szCs w:val="32"/>
      </w:rPr>
      <mc:AlternateContent>
        <mc:Choice Requires="wps">
          <w:drawing>
            <wp:anchor distT="0" distB="0" distL="114300" distR="114300" simplePos="0" relativeHeight="251750400" behindDoc="0" locked="0" layoutInCell="0" allowOverlap="1" wp14:anchorId="2CAFEE47" wp14:editId="29BCA549">
              <wp:simplePos x="0" y="0"/>
              <wp:positionH relativeFrom="page">
                <wp:posOffset>0</wp:posOffset>
              </wp:positionH>
              <wp:positionV relativeFrom="page">
                <wp:posOffset>10250170</wp:posOffset>
              </wp:positionV>
              <wp:extent cx="7560945" cy="252095"/>
              <wp:effectExtent l="0" t="0" r="0" b="14605"/>
              <wp:wrapNone/>
              <wp:docPr id="25" name="MSIPCM2eda4a9b8cbd1369e4b54296"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6F9097" w14:textId="3E8CF995" w:rsidR="0027198A" w:rsidRPr="0027198A" w:rsidRDefault="0027198A" w:rsidP="0027198A">
                          <w:pPr>
                            <w:jc w:val="center"/>
                            <w:rPr>
                              <w:rFonts w:ascii="Arial" w:hAnsi="Arial"/>
                              <w:color w:val="000000"/>
                              <w:sz w:val="24"/>
                            </w:rPr>
                          </w:pPr>
                          <w:r w:rsidRPr="0027198A">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CAFEE47" id="_x0000_t202" coordsize="21600,21600" o:spt="202" path="m,l,21600r21600,l21600,xe">
              <v:stroke joinstyle="miter"/>
              <v:path gradientshapeok="t" o:connecttype="rect"/>
            </v:shapetype>
            <v:shape id="MSIPCM2eda4a9b8cbd1369e4b54296" o:spid="_x0000_s1036" type="#_x0000_t202" alt="{&quot;HashCode&quot;:376260202,&quot;Height&quot;:842.0,&quot;Width&quot;:595.0,&quot;Placement&quot;:&quot;Footer&quot;,&quot;Index&quot;:&quot;Primary&quot;,&quot;Section&quot;:2,&quot;Top&quot;:0.0,&quot;Left&quot;:0.0}" style="position:absolute;margin-left:0;margin-top:807.1pt;width:595.35pt;height:19.85pt;z-index:2517504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StGQIAACw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wj1uhkV2UJ1wPwc99d7yjcIh&#10;HpgPz8wh17gS6jc84SE1YDM4W5TU4H79zR/zkQKMUtKidkrqfx6YE5To7wbJWYyn0yi2dEHDvfXu&#10;Bq85NHeAshzjC7E8mTE36MGUDppXlPc6dsMQMxx7lnQ3mHehVzI+Dy7W65SEsrIsPJit5bF0hDNC&#10;+9K9MmfP+Adk7hEGdbHiHQ19bk/E+hBAqsRRBLhH84w7SjKxfH4+UfNv7ynr+shXvwE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JTo0rRkCAAAsBAAADgAAAAAAAAAAAAAAAAAuAgAAZHJzL2Uyb0RvYy54bWxQSwECLQAU&#10;AAYACAAAACEAvnpmZN8AAAALAQAADwAAAAAAAAAAAAAAAABzBAAAZHJzL2Rvd25yZXYueG1sUEsF&#10;BgAAAAAEAAQA8wAAAH8FAAAAAA==&#10;" o:allowincell="f" filled="f" stroked="f" strokeweight=".5pt">
              <v:fill o:detectmouseclick="t"/>
              <v:textbox inset=",0,,0">
                <w:txbxContent>
                  <w:p w14:paraId="586F9097" w14:textId="3E8CF995" w:rsidR="0027198A" w:rsidRPr="0027198A" w:rsidRDefault="0027198A" w:rsidP="0027198A">
                    <w:pPr>
                      <w:jc w:val="center"/>
                      <w:rPr>
                        <w:rFonts w:ascii="Arial" w:hAnsi="Arial"/>
                        <w:color w:val="000000"/>
                        <w:sz w:val="24"/>
                      </w:rPr>
                    </w:pPr>
                    <w:r w:rsidRPr="0027198A">
                      <w:rPr>
                        <w:rFonts w:ascii="Arial" w:hAnsi="Arial"/>
                        <w:color w:val="000000"/>
                        <w:sz w:val="24"/>
                      </w:rPr>
                      <w:t>OFFICIAL</w:t>
                    </w:r>
                  </w:p>
                </w:txbxContent>
              </v:textbox>
              <w10:wrap anchorx="page" anchory="page"/>
            </v:shape>
          </w:pict>
        </mc:Fallback>
      </mc:AlternateContent>
    </w:r>
    <w:r w:rsidR="003E523B">
      <w:rPr>
        <w:b/>
        <w:bCs/>
        <w:noProof/>
        <w:color w:val="201547" w:themeColor="text2"/>
        <w:sz w:val="24"/>
        <w:szCs w:val="32"/>
      </w:rPr>
      <mc:AlternateContent>
        <mc:Choice Requires="wps">
          <w:drawing>
            <wp:anchor distT="0" distB="0" distL="0" distR="0" simplePos="0" relativeHeight="251740160" behindDoc="0" locked="0" layoutInCell="1" allowOverlap="1" wp14:anchorId="5F220779" wp14:editId="7B42F34C">
              <wp:simplePos x="0" y="0"/>
              <wp:positionH relativeFrom="margin">
                <wp:align>center</wp:align>
              </wp:positionH>
              <wp:positionV relativeFrom="page">
                <wp:posOffset>10350500</wp:posOffset>
              </wp:positionV>
              <wp:extent cx="443865" cy="443865"/>
              <wp:effectExtent l="0" t="0" r="18415" b="0"/>
              <wp:wrapNone/>
              <wp:docPr id="34"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B14A1E" w14:textId="77777777" w:rsidR="003E523B" w:rsidRPr="003E523B" w:rsidRDefault="003E523B" w:rsidP="003E523B">
                          <w:pPr>
                            <w:rPr>
                              <w:rFonts w:ascii="Arial" w:eastAsia="Arial" w:hAnsi="Arial"/>
                              <w:noProof/>
                              <w:color w:val="000000"/>
                            </w:rPr>
                          </w:pPr>
                          <w:r w:rsidRPr="003E523B">
                            <w:rPr>
                              <w:rFonts w:ascii="Arial" w:eastAsia="Arial" w:hAnsi="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5F220779" id="Text Box 34" o:spid="_x0000_s1037" type="#_x0000_t202" alt="OFFICIAL" style="position:absolute;margin-left:0;margin-top:815pt;width:34.95pt;height:34.95pt;z-index:251740160;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" filled="f" stroked="f">
              <v:textbox style="mso-fit-shape-to-text:t" inset="0,0,0,15pt">
                <w:txbxContent>
                  <w:p w14:paraId="1BB14A1E" w14:textId="77777777" w:rsidR="003E523B" w:rsidRPr="003E523B" w:rsidRDefault="003E523B" w:rsidP="003E523B">
                    <w:pPr>
                      <w:rPr>
                        <w:rFonts w:ascii="Arial" w:eastAsia="Arial" w:hAnsi="Arial"/>
                        <w:noProof/>
                        <w:color w:val="000000"/>
                      </w:rPr>
                    </w:pPr>
                    <w:r w:rsidRPr="003E523B">
                      <w:rPr>
                        <w:rFonts w:ascii="Arial" w:eastAsia="Arial" w:hAnsi="Arial"/>
                        <w:noProof/>
                        <w:color w:val="000000"/>
                      </w:rPr>
                      <w:t>OFFICIAL</w:t>
                    </w:r>
                  </w:p>
                </w:txbxContent>
              </v:textbox>
              <w10:wrap anchorx="margin" anchory="page"/>
            </v:shape>
          </w:pict>
        </mc:Fallback>
      </mc:AlternateContent>
    </w:r>
    <w:r w:rsidR="003A2C02" w:rsidRPr="00C06019">
      <w:rPr>
        <w:b/>
        <w:bCs/>
        <w:noProof/>
        <w:color w:val="201547" w:themeColor="text2"/>
        <w:sz w:val="24"/>
        <w:szCs w:val="32"/>
      </w:rPr>
      <w:drawing>
        <wp:anchor distT="0" distB="0" distL="114300" distR="114300" simplePos="0" relativeHeight="251718656" behindDoc="0" locked="0" layoutInCell="1" allowOverlap="1" wp14:anchorId="210870FD" wp14:editId="0748A1A7">
          <wp:simplePos x="0" y="0"/>
          <wp:positionH relativeFrom="margin">
            <wp:align>left</wp:align>
          </wp:positionH>
          <wp:positionV relativeFrom="bottomMargin">
            <wp:align>top</wp:align>
          </wp:positionV>
          <wp:extent cx="2833200" cy="1080000"/>
          <wp:effectExtent l="0" t="0" r="571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E76804" w:rsidRPr="001C6618">
      <w:rPr>
        <w:noProof/>
        <w:color w:val="201547" w:themeColor="accent1"/>
      </w:rPr>
      <mc:AlternateContent>
        <mc:Choice Requires="wps">
          <w:drawing>
            <wp:anchor distT="0" distB="0" distL="114300" distR="114300" simplePos="0" relativeHeight="251703296" behindDoc="1" locked="1" layoutInCell="1" allowOverlap="1" wp14:anchorId="6F0F82A3" wp14:editId="41139A9B">
              <wp:simplePos x="0" y="0"/>
              <wp:positionH relativeFrom="page">
                <wp:align>center</wp:align>
              </wp:positionH>
              <wp:positionV relativeFrom="page">
                <wp:align>center</wp:align>
              </wp:positionV>
              <wp:extent cx="7560000" cy="1796400"/>
              <wp:effectExtent l="0" t="0" r="0" b="0"/>
              <wp:wrapNone/>
              <wp:docPr id="1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5688" w14:textId="5C1AAA1C"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F82A3" id="_x0000_s1038" type="#_x0000_t202" alt="Title: Background Watermark Image" style="position:absolute;margin-left:0;margin-top:0;width:595.3pt;height:141.45pt;z-index:-2516131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A4aQfuQBAACpAwAADgAAAAAAAAAAAAAAAAAuAgAAZHJzL2Uyb0RvYy54bWxQSwECLQAU&#10;AAYACAAAACEANMVEztsAAAAGAQAADwAAAAAAAAAAAAAAAAA+BAAAZHJzL2Rvd25yZXYueG1sUEsF&#10;BgAAAAAEAAQA8wAAAEYFAAAAAA==&#10;" filled="f" stroked="f">
              <v:textbox>
                <w:txbxContent>
                  <w:p w14:paraId="52025688" w14:textId="5C1AAA1C"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B971203" w14:textId="446A1D32" w:rsidR="00A209C4" w:rsidRPr="0078038D" w:rsidRDefault="00A209C4" w:rsidP="0078038D">
    <w:pPr>
      <w:pStyle w:val="Footer"/>
      <w:tabs>
        <w:tab w:val="right" w:pos="10205"/>
      </w:tabs>
      <w:rPr>
        <w:color w:val="2E1E66" w:themeColor="accent1" w:themeTint="E6"/>
      </w:rPr>
    </w:pPr>
    <w:r w:rsidRPr="0078038D">
      <w:rPr>
        <w:noProof/>
        <w:color w:val="2E1E66" w:themeColor="accent1" w:themeTint="E6"/>
      </w:rPr>
      <mc:AlternateContent>
        <mc:Choice Requires="wps">
          <w:drawing>
            <wp:anchor distT="0" distB="0" distL="114300" distR="114300" simplePos="0" relativeHeight="251702272" behindDoc="1" locked="1" layoutInCell="1" allowOverlap="1" wp14:anchorId="281F0733" wp14:editId="4963EFAA">
              <wp:simplePos x="0" y="0"/>
              <wp:positionH relativeFrom="page">
                <wp:align>center</wp:align>
              </wp:positionH>
              <wp:positionV relativeFrom="page">
                <wp:align>center</wp:align>
              </wp:positionV>
              <wp:extent cx="7560000" cy="1796400"/>
              <wp:effectExtent l="0" t="0" r="0" b="0"/>
              <wp:wrapNone/>
              <wp:docPr id="15"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BF60" w14:textId="52DEE811"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0733" id="_x0000_s1039" type="#_x0000_t202" alt="Title: Background Watermark Image" style="position:absolute;margin-left:0;margin-top:0;width:595.3pt;height:141.45pt;z-index:-2516142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2E57BF60" w14:textId="52DEE811"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r w:rsidR="0078038D" w:rsidRPr="0078038D">
      <w:rPr>
        <w:color w:val="2E1E66" w:themeColor="accent1" w:themeTint="E6"/>
      </w:rPr>
      <w:tab/>
    </w:r>
    <w:r w:rsidR="0078038D" w:rsidRPr="0078038D">
      <w:rPr>
        <w:color w:val="1A1A1A" w:themeColor="text1" w:themeShade="80"/>
      </w:rPr>
      <w:t>January 2023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6385" w14:textId="4E4F32BC" w:rsidR="00A209C4" w:rsidRDefault="00BD0E0F" w:rsidP="00250538">
    <w:pPr>
      <w:pStyle w:val="Footer"/>
      <w:spacing w:before="1080"/>
    </w:pPr>
    <w:r>
      <w:rPr>
        <w:noProof/>
      </w:rPr>
      <mc:AlternateContent>
        <mc:Choice Requires="wps">
          <w:drawing>
            <wp:anchor distT="0" distB="0" distL="114300" distR="114300" simplePos="1" relativeHeight="251744256" behindDoc="0" locked="0" layoutInCell="0" allowOverlap="1" wp14:anchorId="4F5A3920" wp14:editId="34E5C69B">
              <wp:simplePos x="0" y="10250488"/>
              <wp:positionH relativeFrom="page">
                <wp:posOffset>0</wp:posOffset>
              </wp:positionH>
              <wp:positionV relativeFrom="page">
                <wp:posOffset>10250170</wp:posOffset>
              </wp:positionV>
              <wp:extent cx="7560945" cy="252095"/>
              <wp:effectExtent l="0" t="0" r="0" b="14605"/>
              <wp:wrapNone/>
              <wp:docPr id="38" name="MSIPCMe16743a1a7350bc2c2164f30"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4CD23D" w14:textId="3267BD19" w:rsidR="00BD0E0F" w:rsidRPr="00BD0E0F" w:rsidRDefault="00BD0E0F" w:rsidP="00BD0E0F">
                          <w:pPr>
                            <w:jc w:val="center"/>
                            <w:rPr>
                              <w:rFonts w:ascii="Arial" w:hAnsi="Arial"/>
                              <w:color w:val="000000"/>
                              <w:sz w:val="24"/>
                            </w:rPr>
                          </w:pPr>
                          <w:r w:rsidRPr="00BD0E0F">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F5A3920" id="_x0000_t202" coordsize="21600,21600" o:spt="202" path="m,l,21600r21600,l21600,xe">
              <v:stroke joinstyle="miter"/>
              <v:path gradientshapeok="t" o:connecttype="rect"/>
            </v:shapetype>
            <v:shape id="MSIPCMe16743a1a7350bc2c2164f30" o:spid="_x0000_s1041" type="#_x0000_t202" alt="{&quot;HashCode&quot;:376260202,&quot;Height&quot;:842.0,&quot;Width&quot;:595.0,&quot;Placement&quot;:&quot;Footer&quot;,&quot;Index&quot;:&quot;FirstPage&quot;,&quot;Section&quot;:2,&quot;Top&quot;:0.0,&quot;Left&quot;:0.0}" style="position:absolute;margin-left:0;margin-top:807.1pt;width:595.35pt;height:19.85pt;z-index:2517442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0ZnGA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6XRbZQHXE/Bz313vKVwiHW&#10;zIcn5pBrXAn1Gx7xkBqwGZwsSmpwf/7nj/lIAUYpaVE7JfW/98wJSvRPg+TMhuNxFFu6oOFee7dn&#10;r9k3d4CyHOILsTyZMTfosykdNC8o72XshiFmOPYs6fZs3oVeyfg8uFguUxLKyrKwNhvLY+kIZ4T2&#10;uXthzp7wD8jcA5zVxYo3NPS5PRHLfQCpEkcR4B7NE+4oycTy6flEzb++p6zrI1/8BQ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CEI0ZnGAIAACwEAAAOAAAAAAAAAAAAAAAAAC4CAABkcnMvZTJvRG9jLnhtbFBLAQItABQA&#10;BgAIAAAAIQC+emZk3wAAAAsBAAAPAAAAAAAAAAAAAAAAAHIEAABkcnMvZG93bnJldi54bWxQSwUG&#10;AAAAAAQABADzAAAAfgUAAAAA&#10;" o:allowincell="f" filled="f" stroked="f" strokeweight=".5pt">
              <v:textbox inset=",0,,0">
                <w:txbxContent>
                  <w:p w14:paraId="034CD23D" w14:textId="3267BD19" w:rsidR="00BD0E0F" w:rsidRPr="00BD0E0F" w:rsidRDefault="00BD0E0F" w:rsidP="00BD0E0F">
                    <w:pPr>
                      <w:jc w:val="center"/>
                      <w:rPr>
                        <w:rFonts w:ascii="Arial" w:hAnsi="Arial"/>
                        <w:color w:val="000000"/>
                        <w:sz w:val="24"/>
                      </w:rPr>
                    </w:pPr>
                    <w:r w:rsidRPr="00BD0E0F">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61C5A" w14:textId="77777777" w:rsidR="00CA4DBA" w:rsidRPr="008F5280" w:rsidRDefault="00CA4DBA" w:rsidP="008F5280">
      <w:pPr>
        <w:pStyle w:val="FootnoteSeparator"/>
      </w:pPr>
    </w:p>
    <w:p w14:paraId="075A6F48" w14:textId="77777777" w:rsidR="00CA4DBA" w:rsidRDefault="00CA4DBA"/>
  </w:footnote>
  <w:footnote w:type="continuationSeparator" w:id="0">
    <w:p w14:paraId="4ACAE18A" w14:textId="77777777" w:rsidR="00CA4DBA" w:rsidRDefault="00CA4DBA" w:rsidP="008F5280">
      <w:pPr>
        <w:pStyle w:val="FootnoteSeparator"/>
      </w:pPr>
    </w:p>
    <w:p w14:paraId="643B4C2A" w14:textId="77777777" w:rsidR="00CA4DBA" w:rsidRDefault="00CA4DBA"/>
    <w:p w14:paraId="51E5C9B6" w14:textId="77777777" w:rsidR="00CA4DBA" w:rsidRDefault="00CA4DBA"/>
  </w:footnote>
  <w:footnote w:type="continuationNotice" w:id="1">
    <w:p w14:paraId="5B112FED" w14:textId="77777777" w:rsidR="00CA4DBA" w:rsidRDefault="00CA4DBA" w:rsidP="00D55628"/>
    <w:p w14:paraId="3D689068" w14:textId="77777777" w:rsidR="00CA4DBA" w:rsidRDefault="00CA4DBA"/>
    <w:p w14:paraId="6F78C28A" w14:textId="77777777" w:rsidR="00CA4DBA" w:rsidRDefault="00CA4D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37CB" w14:textId="348BE235" w:rsidR="00A20CFE" w:rsidRDefault="00BD0E0F" w:rsidP="00501F49">
    <w:pPr>
      <w:pStyle w:val="Header"/>
      <w:spacing w:before="240"/>
      <w:jc w:val="right"/>
    </w:pPr>
    <w:r>
      <w:rPr>
        <w:noProof/>
      </w:rPr>
      <mc:AlternateContent>
        <mc:Choice Requires="wps">
          <w:drawing>
            <wp:anchor distT="0" distB="0" distL="114300" distR="114300" simplePos="1" relativeHeight="251698688" behindDoc="0" locked="0" layoutInCell="0" allowOverlap="1" wp14:anchorId="7571D1E9" wp14:editId="7F88A662">
              <wp:simplePos x="0" y="190500"/>
              <wp:positionH relativeFrom="page">
                <wp:posOffset>0</wp:posOffset>
              </wp:positionH>
              <wp:positionV relativeFrom="page">
                <wp:posOffset>190500</wp:posOffset>
              </wp:positionV>
              <wp:extent cx="7560945" cy="252095"/>
              <wp:effectExtent l="0" t="0" r="0" b="14605"/>
              <wp:wrapNone/>
              <wp:docPr id="39" name="MSIPCMd4354ec1bf81be6080770326"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E240DC" w14:textId="17EBBC8C" w:rsidR="00BD0E0F" w:rsidRPr="00BD0E0F" w:rsidRDefault="00BD0E0F" w:rsidP="00BD0E0F">
                          <w:pPr>
                            <w:jc w:val="center"/>
                            <w:rPr>
                              <w:rFonts w:ascii="Arial" w:hAnsi="Arial"/>
                              <w:color w:val="000000"/>
                              <w:sz w:val="24"/>
                            </w:rPr>
                          </w:pPr>
                          <w:r w:rsidRPr="00BD0E0F">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571D1E9" id="_x0000_t202" coordsize="21600,21600" o:spt="202" path="m,l,21600r21600,l21600,xe">
              <v:stroke joinstyle="miter"/>
              <v:path gradientshapeok="t" o:connecttype="rect"/>
            </v:shapetype>
            <v:shape id="MSIPCMd4354ec1bf81be6080770326" o:spid="_x0000_s1026" type="#_x0000_t202" alt="{&quot;HashCode&quot;:352122633,&quot;Height&quot;:842.0,&quot;Width&quot;:595.0,&quot;Placement&quot;:&quot;Header&quot;,&quot;Index&quot;:&quot;Primary&quot;,&quot;Section&quot;:1,&quot;Top&quot;:0.0,&quot;Left&quot;:0.0}" style="position:absolute;left:0;text-align:left;margin-left:0;margin-top:15pt;width:595.35pt;height:19.85pt;z-index:2516986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40E240DC" w14:textId="17EBBC8C" w:rsidR="00BD0E0F" w:rsidRPr="00BD0E0F" w:rsidRDefault="00BD0E0F" w:rsidP="00BD0E0F">
                    <w:pPr>
                      <w:jc w:val="center"/>
                      <w:rPr>
                        <w:rFonts w:ascii="Arial" w:hAnsi="Arial"/>
                        <w:color w:val="000000"/>
                        <w:sz w:val="24"/>
                      </w:rPr>
                    </w:pPr>
                    <w:r w:rsidRPr="00BD0E0F">
                      <w:rPr>
                        <w:rFonts w:ascii="Arial" w:hAnsi="Arial"/>
                        <w:color w:val="000000"/>
                        <w:sz w:val="24"/>
                      </w:rPr>
                      <w:t>OFFICIAL</w:t>
                    </w:r>
                  </w:p>
                </w:txbxContent>
              </v:textbox>
              <w10:wrap anchorx="page" anchory="page"/>
            </v:shape>
          </w:pict>
        </mc:Fallback>
      </mc:AlternateContent>
    </w:r>
  </w:p>
  <w:p w14:paraId="78421D25" w14:textId="3B54AD92" w:rsidR="00501F49" w:rsidRPr="00A20CFE" w:rsidRDefault="00956EAC" w:rsidP="00501F49">
    <w:pPr>
      <w:pStyle w:val="Header"/>
      <w:spacing w:before="240"/>
      <w:jc w:val="right"/>
      <w:rPr>
        <w:color w:val="FFFFFF" w:themeColor="background1"/>
      </w:rPr>
    </w:pPr>
    <w:r w:rsidRPr="00A20CFE">
      <w:rPr>
        <w:noProof/>
        <w:color w:val="FFFFFF" w:themeColor="background1"/>
      </w:rPr>
      <mc:AlternateContent>
        <mc:Choice Requires="wps">
          <w:drawing>
            <wp:anchor distT="0" distB="0" distL="114300" distR="114300" simplePos="0" relativeHeight="251631104" behindDoc="1" locked="0" layoutInCell="1" allowOverlap="1" wp14:anchorId="4E78DBED" wp14:editId="6B2C3839">
              <wp:simplePos x="0" y="0"/>
              <wp:positionH relativeFrom="page">
                <wp:posOffset>981075</wp:posOffset>
              </wp:positionH>
              <wp:positionV relativeFrom="page">
                <wp:posOffset>285750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66D1CB"/>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DB0983" id="TriangleRight" o:spid="_x0000_s1026" style="position:absolute;margin-left:77.25pt;margin-top:22.5pt;width:68.05pt;height:70.85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" path="m1339,1419l669,,,1419r1339,xe" fillcolor="#66d1cb" stroked="f">
              <v:path arrowok="t" o:connecttype="custom" o:connectlocs="864000,900000;431677,0;0,900000;864000,9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42368" behindDoc="1" locked="0" layoutInCell="1" allowOverlap="1" wp14:anchorId="6932A05C" wp14:editId="4E27AF5B">
              <wp:simplePos x="0" y="0"/>
              <wp:positionH relativeFrom="page">
                <wp:posOffset>542925</wp:posOffset>
              </wp:positionH>
              <wp:positionV relativeFrom="page">
                <wp:posOffset>295275</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36D85F" id="TriangleLeft" o:spid="_x0000_s1026" style="position:absolute;margin-left:42.75pt;margin-top:23.25pt;width:68.05pt;height:70.8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" path="m,l665,1419,1334,,,xe" fillcolor="#797391" stroked="f">
              <v:path arrowok="t" o:connecttype="custom" o:connectlocs="0,0;430705,900000;8640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19840" behindDoc="1" locked="0" layoutInCell="1" allowOverlap="1" wp14:anchorId="6565099D" wp14:editId="58B4627A">
              <wp:simplePos x="0" y="0"/>
              <wp:positionH relativeFrom="margin">
                <wp:align>left</wp:align>
              </wp:positionH>
              <wp:positionV relativeFrom="page">
                <wp:posOffset>295275</wp:posOffset>
              </wp:positionV>
              <wp:extent cx="6696000" cy="900000"/>
              <wp:effectExtent l="0" t="0" r="0" b="0"/>
              <wp:wrapNone/>
              <wp:docPr id="18"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801EF84" id="Rectangle" o:spid="_x0000_s1026" style="position:absolute;margin-left:0;margin-top:23.25pt;width:527.25pt;height:70.85pt;z-index:-2516966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" fillcolor="#201547" stroked="f">
              <w10:wrap anchorx="margin" anchory="page"/>
            </v:rect>
          </w:pict>
        </mc:Fallback>
      </mc:AlternateContent>
    </w:r>
    <w:r w:rsidR="00A20CFE" w:rsidRPr="00A20CFE">
      <w:rPr>
        <w:color w:val="FFFFFF" w:themeColor="background1"/>
      </w:rPr>
      <w:t>Position</w:t>
    </w:r>
    <w:r w:rsidR="00A20CFE">
      <w:rPr>
        <w:color w:val="FFFFFF" w:themeColor="background1"/>
      </w:rPr>
      <w:t xml:space="preserve"> Description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39A" w14:textId="1FA3F5DD" w:rsidR="00C440F7" w:rsidRDefault="0027198A">
    <w:pPr>
      <w:pStyle w:val="Header"/>
    </w:pPr>
    <w:r>
      <w:rPr>
        <w:noProof/>
      </w:rPr>
      <mc:AlternateContent>
        <mc:Choice Requires="wps">
          <w:drawing>
            <wp:anchor distT="0" distB="0" distL="114300" distR="114300" simplePos="0" relativeHeight="251717120" behindDoc="0" locked="0" layoutInCell="0" allowOverlap="1" wp14:anchorId="701BF00E" wp14:editId="43DB451B">
              <wp:simplePos x="0" y="0"/>
              <wp:positionH relativeFrom="page">
                <wp:posOffset>0</wp:posOffset>
              </wp:positionH>
              <wp:positionV relativeFrom="page">
                <wp:posOffset>190500</wp:posOffset>
              </wp:positionV>
              <wp:extent cx="7560945" cy="252095"/>
              <wp:effectExtent l="0" t="0" r="0" b="14605"/>
              <wp:wrapNone/>
              <wp:docPr id="26" name="MSIPCM951d4b91bfb01c00125236ff"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AB10A3" w14:textId="0CBD59F1" w:rsidR="0027198A" w:rsidRPr="0027198A" w:rsidRDefault="0027198A" w:rsidP="0027198A">
                          <w:pPr>
                            <w:jc w:val="center"/>
                            <w:rPr>
                              <w:rFonts w:ascii="Arial" w:hAnsi="Arial"/>
                              <w:color w:val="000000"/>
                              <w:sz w:val="24"/>
                            </w:rPr>
                          </w:pPr>
                          <w:r w:rsidRPr="0027198A">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01BF00E" id="_x0000_t202" coordsize="21600,21600" o:spt="202" path="m,l,21600r21600,l21600,xe">
              <v:stroke joinstyle="miter"/>
              <v:path gradientshapeok="t" o:connecttype="rect"/>
            </v:shapetype>
            <v:shape id="MSIPCM951d4b91bfb01c00125236ff" o:spid="_x0000_s1028" type="#_x0000_t202" alt="{&quot;HashCode&quot;:352122633,&quot;Height&quot;:842.0,&quot;Width&quot;:595.0,&quot;Placement&quot;:&quot;Header&quot;,&quot;Index&quot;:&quot;FirstPage&quot;,&quot;Section&quot;:1,&quot;Top&quot;:0.0,&quot;Left&quot;:0.0}" style="position:absolute;margin-left:0;margin-top:15pt;width:595.35pt;height:19.85pt;z-index:251717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bZGQIAACw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" o:allowincell="f" filled="f" stroked="f" strokeweight=".5pt">
              <v:fill o:detectmouseclick="t"/>
              <v:textbox inset=",0,,0">
                <w:txbxContent>
                  <w:p w14:paraId="27AB10A3" w14:textId="0CBD59F1" w:rsidR="0027198A" w:rsidRPr="0027198A" w:rsidRDefault="0027198A" w:rsidP="0027198A">
                    <w:pPr>
                      <w:jc w:val="center"/>
                      <w:rPr>
                        <w:rFonts w:ascii="Arial" w:hAnsi="Arial"/>
                        <w:color w:val="000000"/>
                        <w:sz w:val="24"/>
                      </w:rPr>
                    </w:pPr>
                    <w:r w:rsidRPr="0027198A">
                      <w:rPr>
                        <w:rFonts w:ascii="Arial" w:hAnsi="Arial"/>
                        <w:color w:val="000000"/>
                        <w:sz w:val="24"/>
                      </w:rPr>
                      <w:t>OFFICIAL</w:t>
                    </w:r>
                  </w:p>
                </w:txbxContent>
              </v:textbox>
              <w10:wrap anchorx="page" anchory="page"/>
            </v:shape>
          </w:pict>
        </mc:Fallback>
      </mc:AlternateContent>
    </w:r>
    <w:r w:rsidR="00324954">
      <w:rPr>
        <w:noProof/>
      </w:rPr>
      <mc:AlternateContent>
        <mc:Choice Requires="wps">
          <w:drawing>
            <wp:anchor distT="0" distB="0" distL="0" distR="0" simplePos="0" relativeHeight="251653632" behindDoc="0" locked="0" layoutInCell="1" allowOverlap="1" wp14:anchorId="405A9A7E" wp14:editId="03976B77">
              <wp:simplePos x="0" y="0"/>
              <wp:positionH relativeFrom="margin">
                <wp:align>center</wp:align>
              </wp:positionH>
              <wp:positionV relativeFrom="page">
                <wp:posOffset>-60960</wp:posOffset>
              </wp:positionV>
              <wp:extent cx="443865" cy="333375"/>
              <wp:effectExtent l="0" t="0" r="18415" b="9525"/>
              <wp:wrapNone/>
              <wp:docPr id="16"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333375"/>
                      </a:xfrm>
                      <a:prstGeom prst="rect">
                        <a:avLst/>
                      </a:prstGeom>
                      <a:noFill/>
                      <a:ln>
                        <a:noFill/>
                      </a:ln>
                    </wps:spPr>
                    <wps:txbx>
                      <w:txbxContent>
                        <w:p w14:paraId="1298E354" w14:textId="0E55CA70" w:rsidR="00324954" w:rsidRPr="0078038D" w:rsidRDefault="00324954" w:rsidP="00324954">
                          <w:pPr>
                            <w:rPr>
                              <w:rFonts w:ascii="Arial" w:eastAsia="Arial" w:hAnsi="Arial"/>
                              <w:noProof/>
                              <w:color w:val="1A1A1A" w:themeColor="text1" w:themeShade="80"/>
                            </w:rPr>
                          </w:pPr>
                          <w:r w:rsidRPr="0078038D">
                            <w:rPr>
                              <w:rFonts w:ascii="Arial" w:eastAsia="Arial" w:hAnsi="Arial"/>
                              <w:noProof/>
                              <w:color w:val="1A1A1A" w:themeColor="text1" w:themeShade="80"/>
                            </w:rPr>
                            <w:t>OFFICIAL</w:t>
                          </w:r>
                        </w:p>
                      </w:txbxContent>
                    </wps:txbx>
                    <wps:bodyPr rot="0" spcFirstLastPara="0" vertOverflow="overflow" horzOverflow="overflow" vert="horz" wrap="none" lIns="0" tIns="190500" rIns="0" bIns="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 w14:anchorId="405A9A7E" id="Text Box 16" o:spid="_x0000_s1029" type="#_x0000_t202" alt="OFFICIAL" style="position:absolute;margin-left:0;margin-top:-4.8pt;width:34.95pt;height:26.25pt;z-index:251653632;visibility:visible;mso-wrap-style:none;mso-height-percent:0;mso-wrap-distance-left:0;mso-wrap-distance-top:0;mso-wrap-distance-right:0;mso-wrap-distance-bottom:0;mso-position-horizontal:center;mso-position-horizontal-relative:margin;mso-position-vertical:absolute;mso-position-vertical-relative:page;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" filled="f" stroked="f">
              <v:textbox inset="0,15pt,0,0">
                <w:txbxContent>
                  <w:p w14:paraId="1298E354" w14:textId="0E55CA70" w:rsidR="00324954" w:rsidRPr="0078038D" w:rsidRDefault="00324954" w:rsidP="00324954">
                    <w:pPr>
                      <w:rPr>
                        <w:rFonts w:ascii="Arial" w:eastAsia="Arial" w:hAnsi="Arial"/>
                        <w:noProof/>
                        <w:color w:val="1A1A1A" w:themeColor="text1" w:themeShade="80"/>
                      </w:rPr>
                    </w:pPr>
                    <w:r w:rsidRPr="0078038D">
                      <w:rPr>
                        <w:rFonts w:ascii="Arial" w:eastAsia="Arial" w:hAnsi="Arial"/>
                        <w:noProof/>
                        <w:color w:val="1A1A1A" w:themeColor="text1" w:themeShade="80"/>
                      </w:rPr>
                      <w:t>OFFICIAL</w:t>
                    </w:r>
                  </w:p>
                </w:txbxContent>
              </v:textbox>
              <w10:wrap anchorx="margin" anchory="page"/>
            </v:shape>
          </w:pict>
        </mc:Fallback>
      </mc:AlternateContent>
    </w:r>
    <w:r w:rsidR="00C06019">
      <w:rPr>
        <w:noProof/>
      </w:rPr>
      <mc:AlternateContent>
        <mc:Choice Requires="wpg">
          <w:drawing>
            <wp:anchor distT="0" distB="0" distL="114300" distR="114300" simplePos="0" relativeHeight="251608576" behindDoc="0" locked="0" layoutInCell="1" allowOverlap="1" wp14:anchorId="4CE07EB9" wp14:editId="5B6A5C57">
              <wp:simplePos x="0" y="0"/>
              <wp:positionH relativeFrom="column">
                <wp:posOffset>-279400</wp:posOffset>
              </wp:positionH>
              <wp:positionV relativeFrom="paragraph">
                <wp:posOffset>-88900</wp:posOffset>
              </wp:positionV>
              <wp:extent cx="7019925" cy="1811614"/>
              <wp:effectExtent l="0" t="0" r="3175" b="5080"/>
              <wp:wrapNone/>
              <wp:docPr id="8" name="Group 8"/>
              <wp:cNvGraphicFramePr/>
              <a:graphic xmlns:a="http://schemas.openxmlformats.org/drawingml/2006/main">
                <a:graphicData uri="http://schemas.microsoft.com/office/word/2010/wordprocessingGroup">
                  <wpg:wgp>
                    <wpg:cNvGrpSpPr/>
                    <wpg:grpSpPr>
                      <a:xfrm>
                        <a:off x="0" y="0"/>
                        <a:ext cx="7019925" cy="1811614"/>
                        <a:chOff x="0" y="0"/>
                        <a:chExt cx="7019925" cy="1811614"/>
                      </a:xfrm>
                    </wpg:grpSpPr>
                    <wps:wsp>
                      <wps:cNvPr id="4" name="Rectangle"/>
                      <wps:cNvSpPr>
                        <a:spLocks noChangeArrowheads="1"/>
                      </wps:cNvSpPr>
                      <wps:spPr bwMode="auto">
                        <a:xfrm>
                          <a:off x="0" y="0"/>
                          <a:ext cx="7019925" cy="899795"/>
                        </a:xfrm>
                        <a:prstGeom prst="rect">
                          <a:avLst/>
                        </a:prstGeom>
                        <a:solidFill>
                          <a:schemeClr val="accent1"/>
                        </a:solidFill>
                        <a:ln>
                          <a:noFill/>
                        </a:ln>
                      </wps:spPr>
                      <wps:bodyPr rot="0" vert="horz" wrap="square" lIns="91440" tIns="45720" rIns="91440" bIns="45720" anchor="t" anchorCtr="0" upright="1">
                        <a:noAutofit/>
                      </wps:bodyPr>
                    </wps:wsp>
                    <wps:wsp>
                      <wps:cNvPr id="5" name="TriangleLeft"/>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wps:wsp>
                      <wps:cNvPr id="6" name="TriangleRight"/>
                      <wps:cNvSpPr>
                        <a:spLocks/>
                      </wps:cNvSpPr>
                      <wps:spPr bwMode="auto">
                        <a:xfrm>
                          <a:off x="43075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pic:pic xmlns:pic="http://schemas.openxmlformats.org/drawingml/2006/picture">
                      <pic:nvPicPr>
                        <pic:cNvPr id="7" name="Picture 7" descr="A picture containing text, flag&#10;&#10;Description automatically generated"/>
                        <pic:cNvPicPr>
                          <a:picLocks noChangeAspect="1"/>
                        </pic:cNvPicPr>
                      </pic:nvPicPr>
                      <pic:blipFill>
                        <a:blip r:embed="rId1" cstate="hqprint">
                          <a:extLst>
                            <a:ext uri="{28A0092B-C50C-407E-A947-70E740481C1C}">
                              <a14:useLocalDpi xmlns:a14="http://schemas.microsoft.com/office/drawing/2010/main"/>
                            </a:ext>
                          </a:extLst>
                        </a:blip>
                        <a:stretch>
                          <a:fillRect/>
                        </a:stretch>
                      </pic:blipFill>
                      <pic:spPr>
                        <a:xfrm>
                          <a:off x="430252" y="899794"/>
                          <a:ext cx="864000" cy="911820"/>
                        </a:xfrm>
                        <a:prstGeom prst="rect">
                          <a:avLst/>
                        </a:prstGeom>
                      </pic:spPr>
                    </pic:pic>
                  </wpg:wgp>
                </a:graphicData>
              </a:graphic>
              <wp14:sizeRelV relativeFrom="margin">
                <wp14:pctHeight>0</wp14:pctHeight>
              </wp14:sizeRelV>
            </wp:anchor>
          </w:drawing>
        </mc:Choice>
        <mc:Fallback>
          <w:pict>
            <v:group w14:anchorId="6D2C3705" id="Group 8" o:spid="_x0000_s1026" style="position:absolute;margin-left:-22pt;margin-top:-7pt;width:552.75pt;height:142.65pt;z-index:251608576;mso-height-relative:margin" coordsize="70199,1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">
              <v:rect id="Rectangle" o:spid="_x0000_s1027" style="position:absolute;width:70199;height:8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" fillcolor="#201547 [3204]" stroked="f"/>
              <v:shape id="TriangleLeft" o:spid="_x0000_s1028" style="position:absolute;width:8636;height:8997;visibility:visible;mso-wrap-style:square;v-text-anchor:top" coordsize="1334,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" path="m,l665,1419,1334,,,xe" fillcolor="#00b2a9 [3207]" stroked="f">
                <v:path arrowok="t" o:connecttype="custom" o:connectlocs="0,0;430505,899795;863600,0;0,0" o:connectangles="0,0,0,0"/>
              </v:shape>
              <v:shape id="TriangleRight" o:spid="_x0000_s1029" style="position:absolute;left:4307;width:8636;height:8997;visibility:visible;mso-wrap-style:square;v-text-anchor:top" coordsize="1339,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" path="m1339,1419l669,,,1419r1339,xe" fillcolor="#99e0dd [3206]" stroked="f">
                <v:path arrowok="t" o:connecttype="custom" o:connectlocs="863600,899795;431478,0;0,899795;863600,89979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text, flag&#10;&#10;Description automatically generated" style="position:absolute;left:4302;top:8997;width:8640;height: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">
                <v:imagedata r:id="rId2" o:title="A picture containing text, flag&#10;&#10;Description automatically generated"/>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A27E" w14:textId="70EAC649" w:rsidR="003A2C02" w:rsidRDefault="003A2C02"/>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1719D62D" w14:textId="77777777" w:rsidTr="00920652">
      <w:trPr>
        <w:trHeight w:hRule="exact" w:val="1418"/>
      </w:trPr>
      <w:tc>
        <w:tcPr>
          <w:tcW w:w="7761" w:type="dxa"/>
          <w:vAlign w:val="center"/>
        </w:tcPr>
        <w:p w14:paraId="1F4437B5" w14:textId="77777777" w:rsidR="00A209C4" w:rsidRPr="003A2C02" w:rsidRDefault="003A2C02" w:rsidP="003A2C02">
          <w:pPr>
            <w:pStyle w:val="Header"/>
            <w:jc w:val="right"/>
            <w:rPr>
              <w:color w:val="FFFFFF" w:themeColor="background1"/>
            </w:rPr>
          </w:pPr>
          <w:r>
            <w:rPr>
              <w:color w:val="FFFFFF" w:themeColor="background1"/>
            </w:rPr>
            <w:t>Position Description</w:t>
          </w:r>
        </w:p>
      </w:tc>
    </w:tr>
  </w:tbl>
  <w:p w14:paraId="553A3165"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707392" behindDoc="1" locked="0" layoutInCell="1" allowOverlap="1" wp14:anchorId="50E31D5D" wp14:editId="33EA52ED">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083B9C" id="TriangleRight" o:spid="_x0000_s1026" style="position:absolute;margin-left:56.7pt;margin-top:22.7pt;width:68.05pt;height:70.8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k0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" path="m1339,1419l669,,,1419r1339,xe" fillcolor="#66d1cb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706368" behindDoc="1" locked="0" layoutInCell="1" allowOverlap="1" wp14:anchorId="3F7C1548" wp14:editId="16493410">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C9131D" id="TriangleLeft" o:spid="_x0000_s1026" style="position:absolute;margin-left:22.7pt;margin-top:22.7pt;width:68.05pt;height:70.8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705344" behindDoc="1" locked="0" layoutInCell="1" allowOverlap="1" wp14:anchorId="115F198A" wp14:editId="086380CD">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EFB0D4D" id="Rectangle" o:spid="_x0000_s1026" style="position:absolute;margin-left:22.7pt;margin-top:22.7pt;width:552.75pt;height:70.8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201547 [3204]" stroked="f">
              <w10:wrap anchorx="page" anchory="page"/>
            </v:rect>
          </w:pict>
        </mc:Fallback>
      </mc:AlternateContent>
    </w:r>
  </w:p>
  <w:p w14:paraId="3485E09C" w14:textId="77777777" w:rsidR="00A209C4" w:rsidRDefault="00A209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7C176" w14:textId="14A663E5" w:rsidR="00245BC1" w:rsidRPr="00975ED3" w:rsidRDefault="0027198A" w:rsidP="00245BC1">
    <w:r>
      <w:rPr>
        <w:noProof/>
      </w:rPr>
      <mc:AlternateContent>
        <mc:Choice Requires="wps">
          <w:drawing>
            <wp:anchor distT="0" distB="0" distL="114300" distR="114300" simplePos="0" relativeHeight="251752448" behindDoc="0" locked="0" layoutInCell="0" allowOverlap="1" wp14:anchorId="4E53100C" wp14:editId="46D968D1">
              <wp:simplePos x="0" y="0"/>
              <wp:positionH relativeFrom="page">
                <wp:posOffset>0</wp:posOffset>
              </wp:positionH>
              <wp:positionV relativeFrom="page">
                <wp:posOffset>190500</wp:posOffset>
              </wp:positionV>
              <wp:extent cx="7560945" cy="252095"/>
              <wp:effectExtent l="0" t="0" r="0" b="14605"/>
              <wp:wrapNone/>
              <wp:docPr id="29" name="MSIPCM343842fe8ac58e6154e560d1" descr="{&quot;HashCode&quot;:352122633,&quot;Height&quot;:842.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6FF518" w14:textId="12A666A6" w:rsidR="0027198A" w:rsidRPr="0027198A" w:rsidRDefault="0027198A" w:rsidP="0027198A">
                          <w:pPr>
                            <w:jc w:val="center"/>
                            <w:rPr>
                              <w:rFonts w:ascii="Arial" w:hAnsi="Arial"/>
                              <w:color w:val="000000"/>
                              <w:sz w:val="24"/>
                            </w:rPr>
                          </w:pPr>
                          <w:r w:rsidRPr="0027198A">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E53100C" id="_x0000_t202" coordsize="21600,21600" o:spt="202" path="m,l,21600r21600,l21600,xe">
              <v:stroke joinstyle="miter"/>
              <v:path gradientshapeok="t" o:connecttype="rect"/>
            </v:shapetype>
            <v:shape id="MSIPCM343842fe8ac58e6154e560d1" o:spid="_x0000_s1032" type="#_x0000_t202" alt="{&quot;HashCode&quot;:352122633,&quot;Height&quot;:842.0,&quot;Width&quot;:595.0,&quot;Placement&quot;:&quot;Header&quot;,&quot;Index&quot;:&quot;Primary&quot;,&quot;Section&quot;:2,&quot;Top&quot;:0.0,&quot;Left&quot;:0.0}" style="position:absolute;margin-left:0;margin-top:15pt;width:595.35pt;height:19.85pt;z-index:2517524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vdRFw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" o:allowincell="f" filled="f" stroked="f" strokeweight=".5pt">
              <v:fill o:detectmouseclick="t"/>
              <v:textbox inset=",0,,0">
                <w:txbxContent>
                  <w:p w14:paraId="256FF518" w14:textId="12A666A6" w:rsidR="0027198A" w:rsidRPr="0027198A" w:rsidRDefault="0027198A" w:rsidP="0027198A">
                    <w:pPr>
                      <w:jc w:val="center"/>
                      <w:rPr>
                        <w:rFonts w:ascii="Arial" w:hAnsi="Arial"/>
                        <w:color w:val="000000"/>
                        <w:sz w:val="24"/>
                      </w:rPr>
                    </w:pPr>
                    <w:r w:rsidRPr="0027198A">
                      <w:rPr>
                        <w:rFonts w:ascii="Arial" w:hAnsi="Arial"/>
                        <w:color w:val="000000"/>
                        <w:sz w:val="24"/>
                      </w:rPr>
                      <w:t>OFFICIAL</w:t>
                    </w:r>
                  </w:p>
                </w:txbxContent>
              </v:textbox>
              <w10:wrap anchorx="page" anchory="page"/>
            </v:shape>
          </w:pict>
        </mc:Fallback>
      </mc:AlternateContent>
    </w:r>
    <w:r w:rsidR="0078038D">
      <w:rPr>
        <w:noProof/>
      </w:rPr>
      <mc:AlternateContent>
        <mc:Choice Requires="wps">
          <w:drawing>
            <wp:anchor distT="0" distB="0" distL="0" distR="0" simplePos="0" relativeHeight="251724800" behindDoc="0" locked="0" layoutInCell="1" allowOverlap="1" wp14:anchorId="71494656" wp14:editId="3FCEAC8C">
              <wp:simplePos x="0" y="0"/>
              <wp:positionH relativeFrom="margin">
                <wp:align>center</wp:align>
              </wp:positionH>
              <wp:positionV relativeFrom="page">
                <wp:posOffset>-59690</wp:posOffset>
              </wp:positionV>
              <wp:extent cx="443865" cy="443865"/>
              <wp:effectExtent l="0" t="0" r="18415" b="0"/>
              <wp:wrapNone/>
              <wp:docPr id="27"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7E2DCC" w14:textId="31AF9A3E" w:rsidR="00324954" w:rsidRPr="003E523B" w:rsidRDefault="00324954" w:rsidP="00324954">
                          <w:pPr>
                            <w:rPr>
                              <w:rFonts w:ascii="Arial" w:eastAsia="Arial" w:hAnsi="Arial"/>
                              <w:noProof/>
                              <w:color w:val="000000"/>
                            </w:rPr>
                          </w:pPr>
                          <w:r w:rsidRPr="003E523B">
                            <w:rPr>
                              <w:rFonts w:ascii="Arial" w:eastAsia="Arial" w:hAnsi="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1494656" id="Text Box 27" o:spid="_x0000_s1033" type="#_x0000_t202" alt="OFFICIAL" style="position:absolute;margin-left:0;margin-top:-4.7pt;width:34.95pt;height:34.95pt;z-index:251724800;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" filled="f" stroked="f">
              <v:textbox style="mso-fit-shape-to-text:t" inset="0,15pt,0,0">
                <w:txbxContent>
                  <w:p w14:paraId="067E2DCC" w14:textId="31AF9A3E" w:rsidR="00324954" w:rsidRPr="003E523B" w:rsidRDefault="00324954" w:rsidP="00324954">
                    <w:pPr>
                      <w:rPr>
                        <w:rFonts w:ascii="Arial" w:eastAsia="Arial" w:hAnsi="Arial"/>
                        <w:noProof/>
                        <w:color w:val="000000"/>
                      </w:rPr>
                    </w:pPr>
                    <w:r w:rsidRPr="003E523B">
                      <w:rPr>
                        <w:rFonts w:ascii="Arial" w:eastAsia="Arial" w:hAnsi="Arial"/>
                        <w:noProof/>
                        <w:color w:val="000000"/>
                      </w:rPr>
                      <w:t>OFFICIAL</w:t>
                    </w:r>
                  </w:p>
                </w:txbxContent>
              </v:textbox>
              <w10:wrap anchorx="margin" anchory="page"/>
            </v:shape>
          </w:pict>
        </mc:Fallback>
      </mc:AlternateContent>
    </w:r>
  </w:p>
  <w:p w14:paraId="6285C10E" w14:textId="23AF5797" w:rsidR="00245BC1" w:rsidRDefault="00245BC1" w:rsidP="00245BC1">
    <w:r>
      <w:rPr>
        <w:noProof/>
      </w:rPr>
      <mc:AlternateContent>
        <mc:Choice Requires="wps">
          <w:drawing>
            <wp:anchor distT="0" distB="0" distL="114300" distR="114300" simplePos="0" relativeHeight="251735040" behindDoc="0" locked="0" layoutInCell="1" allowOverlap="1" wp14:anchorId="266AB3C7" wp14:editId="667F947C">
              <wp:simplePos x="0" y="0"/>
              <wp:positionH relativeFrom="column">
                <wp:posOffset>-255092</wp:posOffset>
              </wp:positionH>
              <wp:positionV relativeFrom="paragraph">
                <wp:posOffset>-47447</wp:posOffset>
              </wp:positionV>
              <wp:extent cx="863600" cy="899500"/>
              <wp:effectExtent l="0" t="0" r="0" b="0"/>
              <wp:wrapNone/>
              <wp:docPr id="21"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8995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a:graphicData>
              </a:graphic>
            </wp:anchor>
          </w:drawing>
        </mc:Choice>
        <mc:Fallback>
          <w:pict>
            <v:shape w14:anchorId="580D5D5A" id="TriangleLeft" o:spid="_x0000_s1026" style="position:absolute;margin-left:-20.1pt;margin-top:-3.75pt;width:68pt;height:70.85pt;z-index:251735040;visibility:visible;mso-wrap-style:square;mso-wrap-distance-left:9pt;mso-wrap-distance-top:0;mso-wrap-distance-right:9pt;mso-wrap-distance-bottom:0;mso-position-horizontal:absolute;mso-position-horizontal-relative:text;mso-position-vertical:absolute;mso-position-vertical-relative:text;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" path="m,l665,1419,1334,,,xe" fillcolor="#00b2a9 [3207]" stroked="f">
              <v:path arrowok="t" o:connecttype="custom" o:connectlocs="0,0;430505,899500;863600,0;0,0" o:connectangles="0,0,0,0"/>
            </v:shape>
          </w:pict>
        </mc:Fallback>
      </mc:AlternateContent>
    </w:r>
    <w:r>
      <w:rPr>
        <w:noProof/>
      </w:rPr>
      <mc:AlternateContent>
        <mc:Choice Requires="wps">
          <w:drawing>
            <wp:anchor distT="0" distB="0" distL="114300" distR="114300" simplePos="0" relativeHeight="251736064" behindDoc="0" locked="0" layoutInCell="1" allowOverlap="1" wp14:anchorId="477045EB" wp14:editId="39371F4A">
              <wp:simplePos x="0" y="0"/>
              <wp:positionH relativeFrom="column">
                <wp:posOffset>176073</wp:posOffset>
              </wp:positionH>
              <wp:positionV relativeFrom="paragraph">
                <wp:posOffset>-47447</wp:posOffset>
              </wp:positionV>
              <wp:extent cx="863600" cy="899500"/>
              <wp:effectExtent l="0" t="0" r="0" b="0"/>
              <wp:wrapNone/>
              <wp:docPr id="22"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8995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anchor>
          </w:drawing>
        </mc:Choice>
        <mc:Fallback>
          <w:pict>
            <v:shape w14:anchorId="3AF5ECD8" id="TriangleRight" o:spid="_x0000_s1026" style="position:absolute;margin-left:13.85pt;margin-top:-3.75pt;width:68pt;height:70.85pt;z-index:251736064;visibility:visible;mso-wrap-style:square;mso-wrap-distance-left:9pt;mso-wrap-distance-top:0;mso-wrap-distance-right:9pt;mso-wrap-distance-bottom:0;mso-position-horizontal:absolute;mso-position-horizontal-relative:text;mso-position-vertical:absolute;mso-position-vertical-relative:text;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" path="m1339,1419l669,,,1419r1339,xe" fillcolor="#99e0dd [3206]" stroked="f">
              <v:path arrowok="t" o:connecttype="custom" o:connectlocs="863600,899500;431478,0;0,899500;863600,899500" o:connectangles="0,0,0,0"/>
            </v:shape>
          </w:pict>
        </mc:Fallback>
      </mc:AlternateContent>
    </w:r>
    <w:r w:rsidRPr="00806AB6">
      <w:rPr>
        <w:noProof/>
      </w:rPr>
      <mc:AlternateContent>
        <mc:Choice Requires="wps">
          <w:drawing>
            <wp:anchor distT="0" distB="0" distL="114300" distR="114300" simplePos="0" relativeHeight="251732992" behindDoc="1" locked="0" layoutInCell="1" allowOverlap="1" wp14:anchorId="404C1339" wp14:editId="22040337">
              <wp:simplePos x="0" y="0"/>
              <wp:positionH relativeFrom="page">
                <wp:posOffset>288290</wp:posOffset>
              </wp:positionH>
              <wp:positionV relativeFrom="page">
                <wp:posOffset>288290</wp:posOffset>
              </wp:positionV>
              <wp:extent cx="7020000" cy="900000"/>
              <wp:effectExtent l="0" t="0" r="9525" b="0"/>
              <wp:wrapNone/>
              <wp:docPr id="10"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txbx>
                      <w:txbxContent>
                        <w:p w14:paraId="4A57B693" w14:textId="16904290" w:rsidR="0078038D" w:rsidRPr="0078038D" w:rsidRDefault="0078038D" w:rsidP="0078038D">
                          <w:pPr>
                            <w:jc w:val="both"/>
                            <w:rPr>
                              <w:color w:val="FFFFFF" w:themeColor="background1"/>
                            </w:rPr>
                          </w:pPr>
                          <w:r w:rsidRPr="0078038D">
                            <w:rPr>
                              <w:color w:val="FFFFFF" w:themeColor="background1"/>
                            </w:rPr>
                            <w:t>dff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04C1339" id="Rectangle" o:spid="_x0000_s1034" style="position:absolute;margin-left:22.7pt;margin-top:22.7pt;width:552.75pt;height:70.85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" fillcolor="#201547 [3204]" stroked="f">
              <v:textbox>
                <w:txbxContent>
                  <w:p w14:paraId="4A57B693" w14:textId="16904290" w:rsidR="0078038D" w:rsidRPr="0078038D" w:rsidRDefault="0078038D" w:rsidP="0078038D">
                    <w:pPr>
                      <w:jc w:val="both"/>
                      <w:rPr>
                        <w:color w:val="FFFFFF" w:themeColor="background1"/>
                      </w:rPr>
                    </w:pPr>
                    <w:r w:rsidRPr="0078038D">
                      <w:rPr>
                        <w:color w:val="FFFFFF" w:themeColor="background1"/>
                      </w:rPr>
                      <w:t>dff</w:t>
                    </w:r>
                  </w:p>
                </w:txbxContent>
              </v:textbox>
              <w10:wrap anchorx="page" anchory="page"/>
            </v:rect>
          </w:pict>
        </mc:Fallback>
      </mc:AlternateContent>
    </w:r>
  </w:p>
  <w:p w14:paraId="12BE60C2" w14:textId="77777777" w:rsidR="0078038D" w:rsidRDefault="0078038D" w:rsidP="0078038D">
    <w:pPr>
      <w:pStyle w:val="Header"/>
      <w:jc w:val="right"/>
      <w:rPr>
        <w:color w:val="FFFFFF" w:themeColor="background1"/>
      </w:rPr>
    </w:pPr>
  </w:p>
  <w:p w14:paraId="4CCC9DAA" w14:textId="4AF777DE" w:rsidR="00324954" w:rsidRPr="0078038D" w:rsidRDefault="0078038D" w:rsidP="0078038D">
    <w:pPr>
      <w:pStyle w:val="Header"/>
      <w:jc w:val="right"/>
      <w:rPr>
        <w:rFonts w:asciiTheme="majorHAnsi" w:hAnsiTheme="majorHAnsi" w:cstheme="majorHAnsi"/>
        <w:color w:val="FFFFFF" w:themeColor="background1"/>
        <w:sz w:val="32"/>
        <w:szCs w:val="32"/>
      </w:rPr>
    </w:pPr>
    <w:r w:rsidRPr="0078038D">
      <w:rPr>
        <w:rFonts w:asciiTheme="majorHAnsi" w:hAnsiTheme="majorHAnsi" w:cstheme="majorHAnsi"/>
        <w:color w:val="FFFFFF" w:themeColor="background1"/>
        <w:sz w:val="32"/>
        <w:szCs w:val="32"/>
      </w:rPr>
      <w:t>Position Description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91F06" w14:textId="53CFF259" w:rsidR="00324954" w:rsidRDefault="00BD0E0F">
    <w:pPr>
      <w:pStyle w:val="Header"/>
    </w:pPr>
    <w:r>
      <w:rPr>
        <w:noProof/>
      </w:rPr>
      <mc:AlternateContent>
        <mc:Choice Requires="wps">
          <w:drawing>
            <wp:anchor distT="0" distB="0" distL="114300" distR="114300" simplePos="1" relativeHeight="251748352" behindDoc="0" locked="0" layoutInCell="0" allowOverlap="1" wp14:anchorId="6B9130A6" wp14:editId="3684EACC">
              <wp:simplePos x="0" y="190500"/>
              <wp:positionH relativeFrom="page">
                <wp:posOffset>0</wp:posOffset>
              </wp:positionH>
              <wp:positionV relativeFrom="page">
                <wp:posOffset>190500</wp:posOffset>
              </wp:positionV>
              <wp:extent cx="7560945" cy="252095"/>
              <wp:effectExtent l="0" t="0" r="0" b="14605"/>
              <wp:wrapNone/>
              <wp:docPr id="42" name="MSIPCMabc141ec818b40a758f6e7b8" descr="{&quot;HashCode&quot;:352122633,&quot;Height&quot;:842.0,&quot;Width&quot;:595.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6CACC6" w14:textId="041934A2" w:rsidR="00BD0E0F" w:rsidRPr="00BD0E0F" w:rsidRDefault="00BD0E0F" w:rsidP="00BD0E0F">
                          <w:pPr>
                            <w:jc w:val="center"/>
                            <w:rPr>
                              <w:rFonts w:ascii="Arial" w:hAnsi="Arial"/>
                              <w:color w:val="000000"/>
                              <w:sz w:val="24"/>
                            </w:rPr>
                          </w:pPr>
                          <w:r w:rsidRPr="00BD0E0F">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B9130A6" id="_x0000_t202" coordsize="21600,21600" o:spt="202" path="m,l,21600r21600,l21600,xe">
              <v:stroke joinstyle="miter"/>
              <v:path gradientshapeok="t" o:connecttype="rect"/>
            </v:shapetype>
            <v:shape id="MSIPCMabc141ec818b40a758f6e7b8" o:spid="_x0000_s1040" type="#_x0000_t202" alt="{&quot;HashCode&quot;:352122633,&quot;Height&quot;:842.0,&quot;Width&quot;:595.0,&quot;Placement&quot;:&quot;Header&quot;,&quot;Index&quot;:&quot;FirstPage&quot;,&quot;Section&quot;:2,&quot;Top&quot;:0.0,&quot;Left&quot;:0.0}" style="position:absolute;margin-left:0;margin-top:15pt;width:595.35pt;height:19.85pt;z-index:2517483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OOWFw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" o:allowincell="f" filled="f" stroked="f" strokeweight=".5pt">
              <v:textbox inset=",0,,0">
                <w:txbxContent>
                  <w:p w14:paraId="086CACC6" w14:textId="041934A2" w:rsidR="00BD0E0F" w:rsidRPr="00BD0E0F" w:rsidRDefault="00BD0E0F" w:rsidP="00BD0E0F">
                    <w:pPr>
                      <w:jc w:val="center"/>
                      <w:rPr>
                        <w:rFonts w:ascii="Arial" w:hAnsi="Arial"/>
                        <w:color w:val="000000"/>
                        <w:sz w:val="24"/>
                      </w:rPr>
                    </w:pPr>
                    <w:r w:rsidRPr="00BD0E0F">
                      <w:rPr>
                        <w:rFonts w:ascii="Arial" w:hAnsi="Arial"/>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9E49290"/>
    <w:lvl w:ilvl="0">
      <w:start w:val="1"/>
      <w:numFmt w:val="decimal"/>
      <w:lvlText w:val="%1."/>
      <w:lvlJc w:val="left"/>
      <w:pPr>
        <w:tabs>
          <w:tab w:val="num" w:pos="720"/>
        </w:tabs>
        <w:ind w:left="720" w:hanging="360"/>
      </w:pPr>
    </w:lvl>
  </w:abstractNum>
  <w:abstractNum w:abstractNumId="1" w15:restartNumberingAfterBreak="0">
    <w:nsid w:val="03D3738F"/>
    <w:multiLevelType w:val="hybridMultilevel"/>
    <w:tmpl w:val="EEA02F62"/>
    <w:lvl w:ilvl="0" w:tplc="312EFC6E">
      <w:start w:val="1"/>
      <w:numFmt w:val="decimal"/>
      <w:lvlText w:val="%1."/>
      <w:lvlJc w:val="left"/>
      <w:pPr>
        <w:ind w:left="720" w:hanging="360"/>
      </w:pPr>
    </w:lvl>
    <w:lvl w:ilvl="1" w:tplc="D208004E">
      <w:start w:val="1"/>
      <w:numFmt w:val="lowerLetter"/>
      <w:lvlText w:val="%2."/>
      <w:lvlJc w:val="left"/>
      <w:pPr>
        <w:ind w:left="1440" w:hanging="360"/>
      </w:pPr>
    </w:lvl>
    <w:lvl w:ilvl="2" w:tplc="FB6032EE">
      <w:start w:val="1"/>
      <w:numFmt w:val="lowerRoman"/>
      <w:lvlText w:val="%3."/>
      <w:lvlJc w:val="right"/>
      <w:pPr>
        <w:ind w:left="2160" w:hanging="180"/>
      </w:pPr>
    </w:lvl>
    <w:lvl w:ilvl="3" w:tplc="2A5A4784">
      <w:start w:val="1"/>
      <w:numFmt w:val="decimal"/>
      <w:lvlText w:val="%4."/>
      <w:lvlJc w:val="left"/>
      <w:pPr>
        <w:ind w:left="2880" w:hanging="360"/>
      </w:pPr>
    </w:lvl>
    <w:lvl w:ilvl="4" w:tplc="235AAC64">
      <w:start w:val="1"/>
      <w:numFmt w:val="lowerLetter"/>
      <w:lvlText w:val="%5."/>
      <w:lvlJc w:val="left"/>
      <w:pPr>
        <w:ind w:left="3600" w:hanging="360"/>
      </w:pPr>
    </w:lvl>
    <w:lvl w:ilvl="5" w:tplc="12FE10F0">
      <w:start w:val="1"/>
      <w:numFmt w:val="lowerRoman"/>
      <w:lvlText w:val="%6."/>
      <w:lvlJc w:val="right"/>
      <w:pPr>
        <w:ind w:left="4320" w:hanging="180"/>
      </w:pPr>
    </w:lvl>
    <w:lvl w:ilvl="6" w:tplc="08B432C8">
      <w:start w:val="1"/>
      <w:numFmt w:val="decimal"/>
      <w:lvlText w:val="%7."/>
      <w:lvlJc w:val="left"/>
      <w:pPr>
        <w:ind w:left="5040" w:hanging="360"/>
      </w:pPr>
    </w:lvl>
    <w:lvl w:ilvl="7" w:tplc="AAD2CF86">
      <w:start w:val="1"/>
      <w:numFmt w:val="lowerLetter"/>
      <w:lvlText w:val="%8."/>
      <w:lvlJc w:val="left"/>
      <w:pPr>
        <w:ind w:left="5760" w:hanging="360"/>
      </w:pPr>
    </w:lvl>
    <w:lvl w:ilvl="8" w:tplc="D38AF3D8">
      <w:start w:val="1"/>
      <w:numFmt w:val="lowerRoman"/>
      <w:lvlText w:val="%9."/>
      <w:lvlJc w:val="right"/>
      <w:pPr>
        <w:ind w:left="6480" w:hanging="180"/>
      </w:pPr>
    </w:lvl>
  </w:abstractNum>
  <w:abstractNum w:abstractNumId="2"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3" w15:restartNumberingAfterBreak="0">
    <w:nsid w:val="07950315"/>
    <w:multiLevelType w:val="hybridMultilevel"/>
    <w:tmpl w:val="41FE2828"/>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5" w15:restartNumberingAfterBreak="0">
    <w:nsid w:val="0E6F65AF"/>
    <w:multiLevelType w:val="multilevel"/>
    <w:tmpl w:val="59544A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8"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0"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1D2039E"/>
    <w:multiLevelType w:val="hybridMultilevel"/>
    <w:tmpl w:val="78C6D454"/>
    <w:lvl w:ilvl="0" w:tplc="8E7E1A8A">
      <w:start w:val="1"/>
      <w:numFmt w:val="decimal"/>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D545EC4"/>
    <w:multiLevelType w:val="multilevel"/>
    <w:tmpl w:val="4044011C"/>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9"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0"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1" w15:restartNumberingAfterBreak="0">
    <w:nsid w:val="5C42133C"/>
    <w:multiLevelType w:val="hybridMultilevel"/>
    <w:tmpl w:val="0E2066F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3"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4" w15:restartNumberingAfterBreak="0">
    <w:nsid w:val="67ED499E"/>
    <w:multiLevelType w:val="hybridMultilevel"/>
    <w:tmpl w:val="5A7495D0"/>
    <w:lvl w:ilvl="0" w:tplc="F8EC20D0">
      <w:start w:val="1"/>
      <w:numFmt w:val="decimal"/>
      <w:lvlText w:val="%1."/>
      <w:lvlJc w:val="left"/>
      <w:pPr>
        <w:ind w:left="360" w:hanging="360"/>
      </w:pPr>
      <w:rPr>
        <w:rFonts w:asciiTheme="minorHAnsi" w:eastAsia="Times New Roman" w:hAnsiTheme="minorHAnsi" w:cs="Calibri"/>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7"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pStyle w:val="HighlightBox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8" w15:restartNumberingAfterBreak="0">
    <w:nsid w:val="76282A7D"/>
    <w:multiLevelType w:val="hybridMultilevel"/>
    <w:tmpl w:val="058AD8E6"/>
    <w:lvl w:ilvl="0" w:tplc="159A3468">
      <w:start w:val="6"/>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372849190">
    <w:abstractNumId w:val="15"/>
  </w:num>
  <w:num w:numId="2" w16cid:durableId="610475745">
    <w:abstractNumId w:val="25"/>
  </w:num>
  <w:num w:numId="3" w16cid:durableId="802045446">
    <w:abstractNumId w:val="22"/>
  </w:num>
  <w:num w:numId="4" w16cid:durableId="140930832">
    <w:abstractNumId w:val="29"/>
  </w:num>
  <w:num w:numId="5" w16cid:durableId="774637203">
    <w:abstractNumId w:val="11"/>
  </w:num>
  <w:num w:numId="6" w16cid:durableId="1293751453">
    <w:abstractNumId w:val="7"/>
  </w:num>
  <w:num w:numId="7" w16cid:durableId="907574597">
    <w:abstractNumId w:val="4"/>
  </w:num>
  <w:num w:numId="8" w16cid:durableId="785345171">
    <w:abstractNumId w:val="2"/>
  </w:num>
  <w:num w:numId="9" w16cid:durableId="1108083049">
    <w:abstractNumId w:val="26"/>
  </w:num>
  <w:num w:numId="10" w16cid:durableId="1783719259">
    <w:abstractNumId w:val="9"/>
  </w:num>
  <w:num w:numId="11" w16cid:durableId="2090807313">
    <w:abstractNumId w:val="13"/>
  </w:num>
  <w:num w:numId="12" w16cid:durableId="832142897">
    <w:abstractNumId w:val="10"/>
  </w:num>
  <w:num w:numId="13" w16cid:durableId="607086715">
    <w:abstractNumId w:val="16"/>
  </w:num>
  <w:num w:numId="14" w16cid:durableId="963075854">
    <w:abstractNumId w:val="27"/>
  </w:num>
  <w:num w:numId="15" w16cid:durableId="260333637">
    <w:abstractNumId w:val="17"/>
  </w:num>
  <w:num w:numId="16" w16cid:durableId="1306198706">
    <w:abstractNumId w:val="5"/>
  </w:num>
  <w:num w:numId="17" w16cid:durableId="580794352">
    <w:abstractNumId w:val="6"/>
  </w:num>
  <w:num w:numId="18" w16cid:durableId="1859541424">
    <w:abstractNumId w:val="21"/>
  </w:num>
  <w:num w:numId="19" w16cid:durableId="2045590596">
    <w:abstractNumId w:val="24"/>
  </w:num>
  <w:num w:numId="20" w16cid:durableId="21250737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29226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06376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1164115">
    <w:abstractNumId w:val="0"/>
  </w:num>
  <w:num w:numId="24" w16cid:durableId="5980405">
    <w:abstractNumId w:val="8"/>
  </w:num>
  <w:num w:numId="25" w16cid:durableId="826749074">
    <w:abstractNumId w:val="12"/>
  </w:num>
  <w:num w:numId="26" w16cid:durableId="1690177971">
    <w:abstractNumId w:val="8"/>
    <w:lvlOverride w:ilvl="0">
      <w:startOverride w:val="1"/>
    </w:lvlOverride>
  </w:num>
  <w:num w:numId="27" w16cid:durableId="1675643540">
    <w:abstractNumId w:val="3"/>
  </w:num>
  <w:num w:numId="28" w16cid:durableId="1541286547">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E76804"/>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2F8A"/>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0"/>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3C59"/>
    <w:rsid w:val="0005472E"/>
    <w:rsid w:val="000547C6"/>
    <w:rsid w:val="00054AD4"/>
    <w:rsid w:val="00055546"/>
    <w:rsid w:val="0005568C"/>
    <w:rsid w:val="000557B4"/>
    <w:rsid w:val="00055860"/>
    <w:rsid w:val="00055D0B"/>
    <w:rsid w:val="000560BA"/>
    <w:rsid w:val="000570E5"/>
    <w:rsid w:val="00057EB2"/>
    <w:rsid w:val="0006013C"/>
    <w:rsid w:val="00060538"/>
    <w:rsid w:val="000609F1"/>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4D6F"/>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345"/>
    <w:rsid w:val="000908D6"/>
    <w:rsid w:val="0009125C"/>
    <w:rsid w:val="000913AD"/>
    <w:rsid w:val="00091F49"/>
    <w:rsid w:val="0009214D"/>
    <w:rsid w:val="000925E5"/>
    <w:rsid w:val="00093051"/>
    <w:rsid w:val="0009328B"/>
    <w:rsid w:val="000935F8"/>
    <w:rsid w:val="000938C5"/>
    <w:rsid w:val="00093F02"/>
    <w:rsid w:val="000948CF"/>
    <w:rsid w:val="00094A84"/>
    <w:rsid w:val="00094F27"/>
    <w:rsid w:val="0009521E"/>
    <w:rsid w:val="00095E8A"/>
    <w:rsid w:val="00096627"/>
    <w:rsid w:val="00096AAC"/>
    <w:rsid w:val="00096B2D"/>
    <w:rsid w:val="00096B35"/>
    <w:rsid w:val="00097170"/>
    <w:rsid w:val="00097538"/>
    <w:rsid w:val="00097763"/>
    <w:rsid w:val="000979B3"/>
    <w:rsid w:val="00097BCF"/>
    <w:rsid w:val="00097C1B"/>
    <w:rsid w:val="000A0179"/>
    <w:rsid w:val="000A04B4"/>
    <w:rsid w:val="000A055B"/>
    <w:rsid w:val="000A059B"/>
    <w:rsid w:val="000A05D6"/>
    <w:rsid w:val="000A085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2C8"/>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983"/>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1435"/>
    <w:rsid w:val="00101451"/>
    <w:rsid w:val="0010306F"/>
    <w:rsid w:val="001031FC"/>
    <w:rsid w:val="00103788"/>
    <w:rsid w:val="0010384A"/>
    <w:rsid w:val="00103D73"/>
    <w:rsid w:val="00103F0F"/>
    <w:rsid w:val="00104371"/>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2F7E"/>
    <w:rsid w:val="00133770"/>
    <w:rsid w:val="00133A4B"/>
    <w:rsid w:val="00133A9C"/>
    <w:rsid w:val="00133E3D"/>
    <w:rsid w:val="0013436B"/>
    <w:rsid w:val="0013448B"/>
    <w:rsid w:val="001346B4"/>
    <w:rsid w:val="00134898"/>
    <w:rsid w:val="00134E87"/>
    <w:rsid w:val="001350A7"/>
    <w:rsid w:val="00135A18"/>
    <w:rsid w:val="00136666"/>
    <w:rsid w:val="00136CE3"/>
    <w:rsid w:val="00136D91"/>
    <w:rsid w:val="00136EBF"/>
    <w:rsid w:val="001374EB"/>
    <w:rsid w:val="0013757A"/>
    <w:rsid w:val="001376E5"/>
    <w:rsid w:val="00137829"/>
    <w:rsid w:val="0013799D"/>
    <w:rsid w:val="0014019B"/>
    <w:rsid w:val="00140262"/>
    <w:rsid w:val="001408BD"/>
    <w:rsid w:val="001408D7"/>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655"/>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74F"/>
    <w:rsid w:val="00162B86"/>
    <w:rsid w:val="00162E29"/>
    <w:rsid w:val="0016301C"/>
    <w:rsid w:val="0016310E"/>
    <w:rsid w:val="0016334C"/>
    <w:rsid w:val="00163536"/>
    <w:rsid w:val="00163A1D"/>
    <w:rsid w:val="00163E14"/>
    <w:rsid w:val="00164055"/>
    <w:rsid w:val="00164B4C"/>
    <w:rsid w:val="00164D1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1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6E9"/>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6FFC"/>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7F0"/>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AA"/>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106"/>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D45"/>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3E23"/>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B57"/>
    <w:rsid w:val="00222D23"/>
    <w:rsid w:val="00223B9B"/>
    <w:rsid w:val="00223E41"/>
    <w:rsid w:val="00223EC7"/>
    <w:rsid w:val="002240AD"/>
    <w:rsid w:val="002241F7"/>
    <w:rsid w:val="00224234"/>
    <w:rsid w:val="002242F0"/>
    <w:rsid w:val="0022452B"/>
    <w:rsid w:val="00224EDC"/>
    <w:rsid w:val="00224F1D"/>
    <w:rsid w:val="002251DC"/>
    <w:rsid w:val="00225CB2"/>
    <w:rsid w:val="002262A7"/>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82A"/>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10E"/>
    <w:rsid w:val="002454C8"/>
    <w:rsid w:val="00245790"/>
    <w:rsid w:val="00245971"/>
    <w:rsid w:val="00245BC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656"/>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98A"/>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DF5"/>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299F"/>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1A64"/>
    <w:rsid w:val="002C223F"/>
    <w:rsid w:val="002C25A0"/>
    <w:rsid w:val="002C2715"/>
    <w:rsid w:val="002C282D"/>
    <w:rsid w:val="002C296E"/>
    <w:rsid w:val="002C2E8E"/>
    <w:rsid w:val="002C321C"/>
    <w:rsid w:val="002C3384"/>
    <w:rsid w:val="002C3560"/>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A90"/>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5D"/>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A54"/>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954"/>
    <w:rsid w:val="00324C65"/>
    <w:rsid w:val="00324E02"/>
    <w:rsid w:val="003251E1"/>
    <w:rsid w:val="00325B4F"/>
    <w:rsid w:val="00325C0C"/>
    <w:rsid w:val="003260D0"/>
    <w:rsid w:val="0032673B"/>
    <w:rsid w:val="00327052"/>
    <w:rsid w:val="00327485"/>
    <w:rsid w:val="003274B6"/>
    <w:rsid w:val="00327933"/>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B7B"/>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A84"/>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E3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ECF"/>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6C80"/>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02"/>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72E"/>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68B"/>
    <w:rsid w:val="003E39F6"/>
    <w:rsid w:val="003E3E59"/>
    <w:rsid w:val="003E4332"/>
    <w:rsid w:val="003E514F"/>
    <w:rsid w:val="003E523B"/>
    <w:rsid w:val="003E5442"/>
    <w:rsid w:val="003E5AAB"/>
    <w:rsid w:val="003E6066"/>
    <w:rsid w:val="003E60CA"/>
    <w:rsid w:val="003E6458"/>
    <w:rsid w:val="003E690B"/>
    <w:rsid w:val="003E6917"/>
    <w:rsid w:val="003E6A4C"/>
    <w:rsid w:val="003E6AE9"/>
    <w:rsid w:val="003E6CA0"/>
    <w:rsid w:val="003E724B"/>
    <w:rsid w:val="003E7618"/>
    <w:rsid w:val="003E7784"/>
    <w:rsid w:val="003F0086"/>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3FE9"/>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05A"/>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47E19"/>
    <w:rsid w:val="0045004D"/>
    <w:rsid w:val="00450BFC"/>
    <w:rsid w:val="00450C2B"/>
    <w:rsid w:val="00450E1B"/>
    <w:rsid w:val="004512D8"/>
    <w:rsid w:val="0045153F"/>
    <w:rsid w:val="0045168C"/>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20B"/>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2054"/>
    <w:rsid w:val="004B3987"/>
    <w:rsid w:val="004B3A9B"/>
    <w:rsid w:val="004B3C6B"/>
    <w:rsid w:val="004B441C"/>
    <w:rsid w:val="004B44C5"/>
    <w:rsid w:val="004B4B80"/>
    <w:rsid w:val="004B55DC"/>
    <w:rsid w:val="004B7E99"/>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9"/>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12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B3C"/>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98"/>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17B43"/>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4542"/>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45"/>
    <w:rsid w:val="00544AD7"/>
    <w:rsid w:val="005452DF"/>
    <w:rsid w:val="00545662"/>
    <w:rsid w:val="0054585E"/>
    <w:rsid w:val="00545B76"/>
    <w:rsid w:val="00546073"/>
    <w:rsid w:val="0054736B"/>
    <w:rsid w:val="005478BB"/>
    <w:rsid w:val="00547BC4"/>
    <w:rsid w:val="00550BE8"/>
    <w:rsid w:val="00550C69"/>
    <w:rsid w:val="00551607"/>
    <w:rsid w:val="005522A8"/>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CA0"/>
    <w:rsid w:val="00566DAC"/>
    <w:rsid w:val="00566FEA"/>
    <w:rsid w:val="005676F5"/>
    <w:rsid w:val="00567C79"/>
    <w:rsid w:val="00570012"/>
    <w:rsid w:val="00570018"/>
    <w:rsid w:val="005704B3"/>
    <w:rsid w:val="005705A3"/>
    <w:rsid w:val="00570BFE"/>
    <w:rsid w:val="00570C1D"/>
    <w:rsid w:val="005715BD"/>
    <w:rsid w:val="00572040"/>
    <w:rsid w:val="00572071"/>
    <w:rsid w:val="00572C10"/>
    <w:rsid w:val="00572FD2"/>
    <w:rsid w:val="005735B8"/>
    <w:rsid w:val="005735BB"/>
    <w:rsid w:val="00573ABC"/>
    <w:rsid w:val="00573EC6"/>
    <w:rsid w:val="005745BC"/>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D04"/>
    <w:rsid w:val="00587F6A"/>
    <w:rsid w:val="00587FAB"/>
    <w:rsid w:val="0059071B"/>
    <w:rsid w:val="00590903"/>
    <w:rsid w:val="00590B1F"/>
    <w:rsid w:val="00590B89"/>
    <w:rsid w:val="00591309"/>
    <w:rsid w:val="00591420"/>
    <w:rsid w:val="005915F9"/>
    <w:rsid w:val="00591CE2"/>
    <w:rsid w:val="00592077"/>
    <w:rsid w:val="005921F5"/>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D1C"/>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3F80"/>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3CA7"/>
    <w:rsid w:val="005D48A2"/>
    <w:rsid w:val="005D497A"/>
    <w:rsid w:val="005D4AA8"/>
    <w:rsid w:val="005D6192"/>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B90"/>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740"/>
    <w:rsid w:val="005F4CC2"/>
    <w:rsid w:val="005F4FED"/>
    <w:rsid w:val="005F551C"/>
    <w:rsid w:val="005F5CE7"/>
    <w:rsid w:val="005F5E45"/>
    <w:rsid w:val="005F5F36"/>
    <w:rsid w:val="005F618D"/>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2C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892"/>
    <w:rsid w:val="00623C20"/>
    <w:rsid w:val="006243D6"/>
    <w:rsid w:val="0062477F"/>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3CC2"/>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8D"/>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3D"/>
    <w:rsid w:val="00652183"/>
    <w:rsid w:val="0065246D"/>
    <w:rsid w:val="00652794"/>
    <w:rsid w:val="0065282E"/>
    <w:rsid w:val="00652840"/>
    <w:rsid w:val="00652C32"/>
    <w:rsid w:val="00652EC9"/>
    <w:rsid w:val="00652F80"/>
    <w:rsid w:val="00653313"/>
    <w:rsid w:val="00653638"/>
    <w:rsid w:val="0065399C"/>
    <w:rsid w:val="00653BF5"/>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6D9B"/>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288"/>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3E24"/>
    <w:rsid w:val="006B3E8C"/>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68D1"/>
    <w:rsid w:val="006C7058"/>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7B7"/>
    <w:rsid w:val="006E5932"/>
    <w:rsid w:val="006E5FC9"/>
    <w:rsid w:val="006E6C8C"/>
    <w:rsid w:val="006E6CB0"/>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43A"/>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7A2"/>
    <w:rsid w:val="007078F1"/>
    <w:rsid w:val="00707B50"/>
    <w:rsid w:val="0071108E"/>
    <w:rsid w:val="007112FA"/>
    <w:rsid w:val="007114A6"/>
    <w:rsid w:val="0071172A"/>
    <w:rsid w:val="0071198A"/>
    <w:rsid w:val="00711F73"/>
    <w:rsid w:val="007120C9"/>
    <w:rsid w:val="0071253A"/>
    <w:rsid w:val="0071329F"/>
    <w:rsid w:val="00713B45"/>
    <w:rsid w:val="00714578"/>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5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0BA0"/>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38D"/>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816"/>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1AD8"/>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D05"/>
    <w:rsid w:val="007D2F8D"/>
    <w:rsid w:val="007D45FF"/>
    <w:rsid w:val="007D4AB6"/>
    <w:rsid w:val="007D4B22"/>
    <w:rsid w:val="007D4E91"/>
    <w:rsid w:val="007D50FD"/>
    <w:rsid w:val="007D5363"/>
    <w:rsid w:val="007D5449"/>
    <w:rsid w:val="007D5534"/>
    <w:rsid w:val="007D5758"/>
    <w:rsid w:val="007D5923"/>
    <w:rsid w:val="007D5C33"/>
    <w:rsid w:val="007D605B"/>
    <w:rsid w:val="007D72A3"/>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41F"/>
    <w:rsid w:val="007E35F2"/>
    <w:rsid w:val="007E3890"/>
    <w:rsid w:val="007E3D2B"/>
    <w:rsid w:val="007E3DF5"/>
    <w:rsid w:val="007E3F5A"/>
    <w:rsid w:val="007E5278"/>
    <w:rsid w:val="007E536E"/>
    <w:rsid w:val="007E54C1"/>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2ED5"/>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927"/>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B0A"/>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83"/>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726"/>
    <w:rsid w:val="008B4D0A"/>
    <w:rsid w:val="008B4D8B"/>
    <w:rsid w:val="008B4FF4"/>
    <w:rsid w:val="008B51D9"/>
    <w:rsid w:val="008B528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367"/>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115"/>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8D0"/>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34E"/>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3E95"/>
    <w:rsid w:val="00944072"/>
    <w:rsid w:val="009445E0"/>
    <w:rsid w:val="00944F33"/>
    <w:rsid w:val="00944FA0"/>
    <w:rsid w:val="0094513E"/>
    <w:rsid w:val="0094554E"/>
    <w:rsid w:val="00945E56"/>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6EAC"/>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3FFD"/>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B4A"/>
    <w:rsid w:val="00975C91"/>
    <w:rsid w:val="00975D72"/>
    <w:rsid w:val="00975ED3"/>
    <w:rsid w:val="00976B89"/>
    <w:rsid w:val="00977318"/>
    <w:rsid w:val="0097757C"/>
    <w:rsid w:val="009801F9"/>
    <w:rsid w:val="0098053B"/>
    <w:rsid w:val="009807C6"/>
    <w:rsid w:val="00980ACA"/>
    <w:rsid w:val="00980F14"/>
    <w:rsid w:val="0098125C"/>
    <w:rsid w:val="0098146B"/>
    <w:rsid w:val="0098148A"/>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2A7"/>
    <w:rsid w:val="00990669"/>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CB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EBB"/>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B45"/>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E7D"/>
    <w:rsid w:val="009E4F96"/>
    <w:rsid w:val="009E520E"/>
    <w:rsid w:val="009E54A0"/>
    <w:rsid w:val="009E5513"/>
    <w:rsid w:val="009E5A1A"/>
    <w:rsid w:val="009E5D41"/>
    <w:rsid w:val="009E6606"/>
    <w:rsid w:val="009E681A"/>
    <w:rsid w:val="009E6F7C"/>
    <w:rsid w:val="009E7058"/>
    <w:rsid w:val="009E765C"/>
    <w:rsid w:val="009E76AC"/>
    <w:rsid w:val="009E775C"/>
    <w:rsid w:val="009E77D2"/>
    <w:rsid w:val="009F016C"/>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99"/>
    <w:rsid w:val="00A025B3"/>
    <w:rsid w:val="00A0276E"/>
    <w:rsid w:val="00A028C3"/>
    <w:rsid w:val="00A0310E"/>
    <w:rsid w:val="00A0424C"/>
    <w:rsid w:val="00A0498E"/>
    <w:rsid w:val="00A049CA"/>
    <w:rsid w:val="00A04A55"/>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0E74"/>
    <w:rsid w:val="00A11C70"/>
    <w:rsid w:val="00A11F87"/>
    <w:rsid w:val="00A124A0"/>
    <w:rsid w:val="00A128AF"/>
    <w:rsid w:val="00A12996"/>
    <w:rsid w:val="00A12A98"/>
    <w:rsid w:val="00A139AC"/>
    <w:rsid w:val="00A13CE0"/>
    <w:rsid w:val="00A1416B"/>
    <w:rsid w:val="00A1431F"/>
    <w:rsid w:val="00A14B4E"/>
    <w:rsid w:val="00A14C73"/>
    <w:rsid w:val="00A14CB1"/>
    <w:rsid w:val="00A15676"/>
    <w:rsid w:val="00A159CE"/>
    <w:rsid w:val="00A16110"/>
    <w:rsid w:val="00A16714"/>
    <w:rsid w:val="00A16AB7"/>
    <w:rsid w:val="00A16B92"/>
    <w:rsid w:val="00A1747D"/>
    <w:rsid w:val="00A17AB7"/>
    <w:rsid w:val="00A17CDF"/>
    <w:rsid w:val="00A17DD5"/>
    <w:rsid w:val="00A208AA"/>
    <w:rsid w:val="00A209C4"/>
    <w:rsid w:val="00A20CFE"/>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62D"/>
    <w:rsid w:val="00A50BC8"/>
    <w:rsid w:val="00A51361"/>
    <w:rsid w:val="00A51872"/>
    <w:rsid w:val="00A51A9F"/>
    <w:rsid w:val="00A51F73"/>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52"/>
    <w:rsid w:val="00A64C9F"/>
    <w:rsid w:val="00A653F3"/>
    <w:rsid w:val="00A665C7"/>
    <w:rsid w:val="00A66C93"/>
    <w:rsid w:val="00A66F00"/>
    <w:rsid w:val="00A67702"/>
    <w:rsid w:val="00A67E3F"/>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450"/>
    <w:rsid w:val="00A818C4"/>
    <w:rsid w:val="00A81BF1"/>
    <w:rsid w:val="00A822B2"/>
    <w:rsid w:val="00A8262B"/>
    <w:rsid w:val="00A82E32"/>
    <w:rsid w:val="00A82E84"/>
    <w:rsid w:val="00A83517"/>
    <w:rsid w:val="00A83660"/>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3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BF5"/>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39E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355"/>
    <w:rsid w:val="00AE1B7D"/>
    <w:rsid w:val="00AE1C38"/>
    <w:rsid w:val="00AE1D21"/>
    <w:rsid w:val="00AE2C29"/>
    <w:rsid w:val="00AE2FBA"/>
    <w:rsid w:val="00AE3242"/>
    <w:rsid w:val="00AE3298"/>
    <w:rsid w:val="00AE36B4"/>
    <w:rsid w:val="00AE382A"/>
    <w:rsid w:val="00AE38F7"/>
    <w:rsid w:val="00AE3CF0"/>
    <w:rsid w:val="00AE403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AF7B67"/>
    <w:rsid w:val="00B00433"/>
    <w:rsid w:val="00B00AFA"/>
    <w:rsid w:val="00B017D8"/>
    <w:rsid w:val="00B01A56"/>
    <w:rsid w:val="00B01E99"/>
    <w:rsid w:val="00B025A5"/>
    <w:rsid w:val="00B0383E"/>
    <w:rsid w:val="00B03852"/>
    <w:rsid w:val="00B03B76"/>
    <w:rsid w:val="00B03C53"/>
    <w:rsid w:val="00B03D71"/>
    <w:rsid w:val="00B04FF3"/>
    <w:rsid w:val="00B05AD9"/>
    <w:rsid w:val="00B060E0"/>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47C79"/>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695"/>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B54"/>
    <w:rsid w:val="00B77C75"/>
    <w:rsid w:val="00B77F09"/>
    <w:rsid w:val="00B8027E"/>
    <w:rsid w:val="00B8036D"/>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50E"/>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3D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0E0F"/>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115"/>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019"/>
    <w:rsid w:val="00C06105"/>
    <w:rsid w:val="00C0649A"/>
    <w:rsid w:val="00C06879"/>
    <w:rsid w:val="00C06B28"/>
    <w:rsid w:val="00C06BC8"/>
    <w:rsid w:val="00C070BF"/>
    <w:rsid w:val="00C07364"/>
    <w:rsid w:val="00C07BA7"/>
    <w:rsid w:val="00C07EB0"/>
    <w:rsid w:val="00C07EFB"/>
    <w:rsid w:val="00C101EC"/>
    <w:rsid w:val="00C1055F"/>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32B"/>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0F7"/>
    <w:rsid w:val="00C443F2"/>
    <w:rsid w:val="00C448BB"/>
    <w:rsid w:val="00C44DBD"/>
    <w:rsid w:val="00C44E9F"/>
    <w:rsid w:val="00C450A2"/>
    <w:rsid w:val="00C4516D"/>
    <w:rsid w:val="00C455E7"/>
    <w:rsid w:val="00C4577D"/>
    <w:rsid w:val="00C45EDF"/>
    <w:rsid w:val="00C46590"/>
    <w:rsid w:val="00C46DE1"/>
    <w:rsid w:val="00C46F79"/>
    <w:rsid w:val="00C46FC9"/>
    <w:rsid w:val="00C474A3"/>
    <w:rsid w:val="00C509E0"/>
    <w:rsid w:val="00C50CD6"/>
    <w:rsid w:val="00C51011"/>
    <w:rsid w:val="00C51174"/>
    <w:rsid w:val="00C515D3"/>
    <w:rsid w:val="00C51B84"/>
    <w:rsid w:val="00C52067"/>
    <w:rsid w:val="00C52634"/>
    <w:rsid w:val="00C52B31"/>
    <w:rsid w:val="00C52BC9"/>
    <w:rsid w:val="00C5304D"/>
    <w:rsid w:val="00C532A1"/>
    <w:rsid w:val="00C537ED"/>
    <w:rsid w:val="00C53AA8"/>
    <w:rsid w:val="00C5431F"/>
    <w:rsid w:val="00C5456C"/>
    <w:rsid w:val="00C546F5"/>
    <w:rsid w:val="00C54994"/>
    <w:rsid w:val="00C549A6"/>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52A"/>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4DBA"/>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2E4C"/>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9A"/>
    <w:rsid w:val="00CC11E1"/>
    <w:rsid w:val="00CC1266"/>
    <w:rsid w:val="00CC13A7"/>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0D8"/>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91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298"/>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037"/>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5F94"/>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43D"/>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7C6"/>
    <w:rsid w:val="00D54DBF"/>
    <w:rsid w:val="00D5556B"/>
    <w:rsid w:val="00D55628"/>
    <w:rsid w:val="00D55663"/>
    <w:rsid w:val="00D5594A"/>
    <w:rsid w:val="00D55E2B"/>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CEA"/>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6F1B"/>
    <w:rsid w:val="00D972DF"/>
    <w:rsid w:val="00D9746A"/>
    <w:rsid w:val="00D97B01"/>
    <w:rsid w:val="00D97C41"/>
    <w:rsid w:val="00D97EBB"/>
    <w:rsid w:val="00DA0680"/>
    <w:rsid w:val="00DA09FE"/>
    <w:rsid w:val="00DA0D82"/>
    <w:rsid w:val="00DA1542"/>
    <w:rsid w:val="00DA172A"/>
    <w:rsid w:val="00DA1753"/>
    <w:rsid w:val="00DA1F6B"/>
    <w:rsid w:val="00DA1F8E"/>
    <w:rsid w:val="00DA2A2F"/>
    <w:rsid w:val="00DA2AEA"/>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9EB"/>
    <w:rsid w:val="00DE1BB0"/>
    <w:rsid w:val="00DE20CE"/>
    <w:rsid w:val="00DE27B9"/>
    <w:rsid w:val="00DE291C"/>
    <w:rsid w:val="00DE3281"/>
    <w:rsid w:val="00DE32BD"/>
    <w:rsid w:val="00DE4333"/>
    <w:rsid w:val="00DE4C6A"/>
    <w:rsid w:val="00DE4F04"/>
    <w:rsid w:val="00DE522B"/>
    <w:rsid w:val="00DE5352"/>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3D76"/>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B02"/>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1AD"/>
    <w:rsid w:val="00E34CB6"/>
    <w:rsid w:val="00E34D35"/>
    <w:rsid w:val="00E3515A"/>
    <w:rsid w:val="00E3585C"/>
    <w:rsid w:val="00E35F9D"/>
    <w:rsid w:val="00E3606E"/>
    <w:rsid w:val="00E368B6"/>
    <w:rsid w:val="00E36E2C"/>
    <w:rsid w:val="00E36ECB"/>
    <w:rsid w:val="00E3707E"/>
    <w:rsid w:val="00E37291"/>
    <w:rsid w:val="00E37602"/>
    <w:rsid w:val="00E37C0C"/>
    <w:rsid w:val="00E37E28"/>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1BA8"/>
    <w:rsid w:val="00E52159"/>
    <w:rsid w:val="00E52360"/>
    <w:rsid w:val="00E52857"/>
    <w:rsid w:val="00E535E1"/>
    <w:rsid w:val="00E5396F"/>
    <w:rsid w:val="00E53C6F"/>
    <w:rsid w:val="00E53D51"/>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23E"/>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20A"/>
    <w:rsid w:val="00E743A9"/>
    <w:rsid w:val="00E74A3E"/>
    <w:rsid w:val="00E74CBF"/>
    <w:rsid w:val="00E74FC7"/>
    <w:rsid w:val="00E75FFA"/>
    <w:rsid w:val="00E76018"/>
    <w:rsid w:val="00E764C6"/>
    <w:rsid w:val="00E76804"/>
    <w:rsid w:val="00E768AA"/>
    <w:rsid w:val="00E776DD"/>
    <w:rsid w:val="00E77CAE"/>
    <w:rsid w:val="00E77DDD"/>
    <w:rsid w:val="00E8018B"/>
    <w:rsid w:val="00E803C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806"/>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50"/>
    <w:rsid w:val="00EB0092"/>
    <w:rsid w:val="00EB0283"/>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61AD"/>
    <w:rsid w:val="00EE6A67"/>
    <w:rsid w:val="00EE6E5F"/>
    <w:rsid w:val="00EE6EF4"/>
    <w:rsid w:val="00EE7192"/>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3B18"/>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BFF"/>
    <w:rsid w:val="00F33D77"/>
    <w:rsid w:val="00F33DEA"/>
    <w:rsid w:val="00F33E93"/>
    <w:rsid w:val="00F3465B"/>
    <w:rsid w:val="00F34A54"/>
    <w:rsid w:val="00F34EAC"/>
    <w:rsid w:val="00F3523F"/>
    <w:rsid w:val="00F35840"/>
    <w:rsid w:val="00F3585E"/>
    <w:rsid w:val="00F35D9B"/>
    <w:rsid w:val="00F35FDF"/>
    <w:rsid w:val="00F36874"/>
    <w:rsid w:val="00F368D7"/>
    <w:rsid w:val="00F36C78"/>
    <w:rsid w:val="00F375AE"/>
    <w:rsid w:val="00F37BF0"/>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A53"/>
    <w:rsid w:val="00F67C55"/>
    <w:rsid w:val="00F67C84"/>
    <w:rsid w:val="00F700B6"/>
    <w:rsid w:val="00F7012D"/>
    <w:rsid w:val="00F70208"/>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7F0"/>
    <w:rsid w:val="00F75B48"/>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5B4"/>
    <w:rsid w:val="00F925F6"/>
    <w:rsid w:val="00F92A8D"/>
    <w:rsid w:val="00F92FF8"/>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E13"/>
    <w:rsid w:val="00FA70CC"/>
    <w:rsid w:val="00FA7316"/>
    <w:rsid w:val="00FA77D4"/>
    <w:rsid w:val="00FA798A"/>
    <w:rsid w:val="00FA7E20"/>
    <w:rsid w:val="00FB0FF2"/>
    <w:rsid w:val="00FB18B5"/>
    <w:rsid w:val="00FB197F"/>
    <w:rsid w:val="00FB203C"/>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0D2C"/>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BFB"/>
    <w:rsid w:val="00FD6D64"/>
    <w:rsid w:val="00FD701C"/>
    <w:rsid w:val="00FD76D9"/>
    <w:rsid w:val="00FD78CB"/>
    <w:rsid w:val="00FD7A25"/>
    <w:rsid w:val="00FD7DCF"/>
    <w:rsid w:val="00FD7F1A"/>
    <w:rsid w:val="00FE00DF"/>
    <w:rsid w:val="00FE01E9"/>
    <w:rsid w:val="00FE057C"/>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174"/>
    <w:rsid w:val="00FF5257"/>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EB312A9"/>
  <w15:docId w15:val="{7D8A3D69-DA3F-4FBC-B9A3-69E4E16A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F73"/>
  </w:style>
  <w:style w:type="paragraph" w:styleId="Heading1">
    <w:name w:val="heading 1"/>
    <w:basedOn w:val="Normal"/>
    <w:next w:val="BodyText"/>
    <w:link w:val="Heading1Char"/>
    <w:qFormat/>
    <w:rsid w:val="00C440F7"/>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C440F7"/>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C440F7"/>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E37E28"/>
    <w:pPr>
      <w:spacing w:before="60" w:after="60" w:line="220" w:lineRule="atLeast"/>
      <w:ind w:left="113" w:right="113"/>
    </w:pPr>
    <w:rPr>
      <w:rFonts w:cs="Times New Roman"/>
      <w:color w:val="201547" w:themeColor="text2"/>
      <w:sz w:val="18"/>
    </w:rPr>
    <w:tblPr>
      <w:tblStyleRowBandSize w:val="1"/>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FFFFFF" w:themeFill="background1"/>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FFFFFF" w:themeFill="background1"/>
      </w:tcPr>
    </w:tblStylePr>
    <w:tblStylePr w:type="lastCol">
      <w:pPr>
        <w:jc w:val="left"/>
      </w:pPr>
    </w:tblStylePr>
    <w:tblStylePr w:type="band1Vert">
      <w:tblPr/>
      <w:tcPr>
        <w:shd w:val="clear" w:color="auto" w:fill="FFFFFF" w:themeFill="background1"/>
      </w:tcPr>
    </w:tblStylePr>
    <w:tblStylePr w:type="band2Vert">
      <w:tblPr/>
      <w:tcPr>
        <w:shd w:val="clear" w:color="auto" w:fill="FFFFFF" w:themeFill="background1"/>
      </w:tcPr>
    </w:tblStylePr>
    <w:tblStylePr w:type="band2Horz">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qFormat/>
    <w:rsid w:val="00C440F7"/>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C440F7"/>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qFormat/>
    <w:rsid w:val="00C440F7"/>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C440F7"/>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98148A"/>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98148A"/>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C440F7"/>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C440F7"/>
    <w:pPr>
      <w:spacing w:before="120" w:after="120" w:line="300" w:lineRule="atLeast"/>
      <w:ind w:left="227" w:right="227"/>
    </w:pPr>
    <w:rPr>
      <w:color w:val="FFFFFF" w:themeColor="background1"/>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C440F7"/>
    <w:rPr>
      <w:b/>
    </w:rPr>
  </w:style>
  <w:style w:type="paragraph" w:customStyle="1" w:styleId="HighlightBoxBullet">
    <w:name w:val="Highlight Box Bullet"/>
    <w:basedOn w:val="HighlightBoxText"/>
    <w:qFormat/>
    <w:rsid w:val="00C440F7"/>
    <w:pPr>
      <w:numPr>
        <w:ilvl w:val="3"/>
        <w:numId w:val="14"/>
      </w:numPr>
      <w:tabs>
        <w:tab w:val="left" w:pos="454"/>
      </w:tabs>
      <w:ind w:left="511" w:hanging="284"/>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C440F7"/>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C440F7"/>
    <w:rPr>
      <w:b/>
      <w:bCs/>
      <w:color w:val="201547" w:themeColor="accent1"/>
      <w:kern w:val="32"/>
      <w:sz w:val="40"/>
      <w:szCs w:val="32"/>
    </w:rPr>
  </w:style>
  <w:style w:type="character" w:customStyle="1" w:styleId="Heading2Char">
    <w:name w:val="Heading 2 Char"/>
    <w:basedOn w:val="DefaultParagraphFont"/>
    <w:link w:val="Heading2"/>
    <w:rsid w:val="00C440F7"/>
    <w:rPr>
      <w:b/>
      <w:bCs/>
      <w:iCs/>
      <w:color w:val="201547" w:themeColor="accent1"/>
      <w:kern w:val="20"/>
      <w:sz w:val="32"/>
      <w:szCs w:val="32"/>
    </w:rPr>
  </w:style>
  <w:style w:type="character" w:customStyle="1" w:styleId="Heading3Char">
    <w:name w:val="Heading 3 Char"/>
    <w:basedOn w:val="DefaultParagraphFont"/>
    <w:link w:val="Heading3"/>
    <w:rsid w:val="00C440F7"/>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74DF5"/>
    <w:pPr>
      <w:spacing w:line="240" w:lineRule="auto"/>
    </w:pPr>
    <w:tblPr/>
  </w:style>
  <w:style w:type="table" w:customStyle="1" w:styleId="RVStyle2">
    <w:name w:val="RV Style2"/>
    <w:basedOn w:val="TableNormal"/>
    <w:uiPriority w:val="99"/>
    <w:rsid w:val="00274DF5"/>
    <w:pPr>
      <w:spacing w:line="240" w:lineRule="auto"/>
    </w:pPr>
    <w:tblPr/>
    <w:tcPr>
      <w:shd w:val="clear" w:color="auto" w:fill="FFFFFF" w:themeFill="background1"/>
    </w:tcPr>
  </w:style>
  <w:style w:type="table" w:customStyle="1" w:styleId="Style2">
    <w:name w:val="Style2"/>
    <w:basedOn w:val="TableNormal"/>
    <w:uiPriority w:val="99"/>
    <w:rsid w:val="00E37E28"/>
    <w:pPr>
      <w:spacing w:line="240" w:lineRule="auto"/>
    </w:pPr>
    <w:tblPr/>
  </w:style>
  <w:style w:type="paragraph" w:styleId="BodyTextIndent">
    <w:name w:val="Body Text Indent"/>
    <w:basedOn w:val="Normal"/>
    <w:link w:val="BodyTextIndentChar"/>
    <w:semiHidden/>
    <w:rsid w:val="00E76804"/>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E76804"/>
    <w:rPr>
      <w:rFonts w:ascii="Calibri" w:hAnsi="Calibri" w:cs="Times New Roman"/>
      <w:color w:val="auto"/>
      <w:sz w:val="22"/>
      <w:szCs w:val="24"/>
      <w:lang w:eastAsia="en-US"/>
    </w:rPr>
  </w:style>
  <w:style w:type="paragraph" w:customStyle="1" w:styleId="DTPLIbodycopy">
    <w:name w:val="DTPLI body copy"/>
    <w:basedOn w:val="Normal"/>
    <w:qFormat/>
    <w:rsid w:val="00E76804"/>
    <w:pPr>
      <w:spacing w:after="120" w:line="240" w:lineRule="auto"/>
      <w:ind w:right="-2"/>
    </w:pPr>
    <w:rPr>
      <w:rFonts w:ascii="Tahoma" w:hAnsi="Tahoma"/>
      <w:color w:val="auto"/>
      <w:sz w:val="18"/>
    </w:rPr>
  </w:style>
  <w:style w:type="paragraph" w:customStyle="1" w:styleId="DTPLIheadinggreen">
    <w:name w:val="DTPLI heading green"/>
    <w:basedOn w:val="Normal"/>
    <w:next w:val="Normal"/>
    <w:qFormat/>
    <w:rsid w:val="00E76804"/>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E76804"/>
    <w:pPr>
      <w:keepNext/>
      <w:spacing w:after="120" w:line="240" w:lineRule="auto"/>
    </w:pPr>
    <w:rPr>
      <w:rFonts w:ascii="Verdana" w:hAnsi="Verdana" w:cs="Times New Roman"/>
      <w:color w:val="57A84C"/>
      <w:sz w:val="30"/>
    </w:rPr>
  </w:style>
  <w:style w:type="paragraph" w:customStyle="1" w:styleId="Instructions">
    <w:name w:val="Instructions"/>
    <w:locked/>
    <w:rsid w:val="00E76804"/>
    <w:pPr>
      <w:spacing w:before="240" w:after="160"/>
    </w:pPr>
    <w:rPr>
      <w:rFonts w:ascii="Verdana" w:hAnsi="Verdana" w:cs="Times New Roman"/>
      <w:color w:val="0000FF"/>
      <w:szCs w:val="24"/>
    </w:rPr>
  </w:style>
  <w:style w:type="paragraph" w:customStyle="1" w:styleId="zFooterURL">
    <w:name w:val="_zFooterURL"/>
    <w:rsid w:val="00E76804"/>
    <w:pPr>
      <w:spacing w:line="240" w:lineRule="auto"/>
      <w:ind w:left="-34" w:hanging="694"/>
    </w:pPr>
    <w:rPr>
      <w:rFonts w:ascii="Arial" w:hAnsi="Arial"/>
      <w:color w:val="636466"/>
      <w:sz w:val="54"/>
      <w:szCs w:val="24"/>
      <w:lang w:eastAsia="en-US"/>
    </w:rPr>
  </w:style>
  <w:style w:type="character" w:styleId="UnresolvedMention">
    <w:name w:val="Unresolved Mention"/>
    <w:basedOn w:val="DefaultParagraphFont"/>
    <w:uiPriority w:val="99"/>
    <w:semiHidden/>
    <w:unhideWhenUsed/>
    <w:rsid w:val="00B8036D"/>
    <w:rPr>
      <w:color w:val="605E5C"/>
      <w:shd w:val="clear" w:color="auto" w:fill="E1DFDD"/>
    </w:rPr>
  </w:style>
  <w:style w:type="paragraph" w:customStyle="1" w:styleId="normalnumbered">
    <w:name w:val="normal numbered"/>
    <w:basedOn w:val="Normal"/>
    <w:qFormat/>
    <w:rsid w:val="0045168C"/>
    <w:pPr>
      <w:numPr>
        <w:numId w:val="20"/>
      </w:numPr>
      <w:tabs>
        <w:tab w:val="left" w:pos="1134"/>
      </w:tabs>
      <w:suppressAutoHyphens/>
      <w:spacing w:after="240" w:line="240" w:lineRule="auto"/>
    </w:pPr>
    <w:rPr>
      <w:rFonts w:ascii="Calibri" w:hAnsi="Calibri" w:cs="Times New Roman"/>
      <w:color w:val="000000"/>
      <w:szCs w:val="24"/>
      <w:lang w:eastAsia="zh-CN"/>
    </w:rPr>
  </w:style>
  <w:style w:type="paragraph" w:customStyle="1" w:styleId="Default">
    <w:name w:val="Default"/>
    <w:rsid w:val="00F33BFF"/>
    <w:pPr>
      <w:autoSpaceDE w:val="0"/>
      <w:autoSpaceDN w:val="0"/>
      <w:adjustRightInd w:val="0"/>
      <w:spacing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03768">
      <w:bodyDiv w:val="1"/>
      <w:marLeft w:val="0"/>
      <w:marRight w:val="0"/>
      <w:marTop w:val="0"/>
      <w:marBottom w:val="0"/>
      <w:divBdr>
        <w:top w:val="none" w:sz="0" w:space="0" w:color="auto"/>
        <w:left w:val="none" w:sz="0" w:space="0" w:color="auto"/>
        <w:bottom w:val="none" w:sz="0" w:space="0" w:color="auto"/>
        <w:right w:val="none" w:sz="0" w:space="0" w:color="auto"/>
      </w:divBdr>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47841091">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895897293">
      <w:bodyDiv w:val="1"/>
      <w:marLeft w:val="0"/>
      <w:marRight w:val="0"/>
      <w:marTop w:val="0"/>
      <w:marBottom w:val="0"/>
      <w:divBdr>
        <w:top w:val="none" w:sz="0" w:space="0" w:color="auto"/>
        <w:left w:val="none" w:sz="0" w:space="0" w:color="auto"/>
        <w:bottom w:val="none" w:sz="0" w:space="0" w:color="auto"/>
        <w:right w:val="none" w:sz="0" w:space="0" w:color="auto"/>
      </w:divBdr>
    </w:div>
    <w:div w:id="1004355721">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39496526">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501777542">
      <w:bodyDiv w:val="1"/>
      <w:marLeft w:val="0"/>
      <w:marRight w:val="0"/>
      <w:marTop w:val="0"/>
      <w:marBottom w:val="0"/>
      <w:divBdr>
        <w:top w:val="none" w:sz="0" w:space="0" w:color="auto"/>
        <w:left w:val="none" w:sz="0" w:space="0" w:color="auto"/>
        <w:bottom w:val="none" w:sz="0" w:space="0" w:color="auto"/>
        <w:right w:val="none" w:sz="0" w:space="0" w:color="auto"/>
      </w:divBdr>
    </w:div>
    <w:div w:id="152359153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79694744">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customer.service@deeca.vic.gov.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self.determination@deeca.vic.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deeca.vic.gov.a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footer5.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h\Downloads\DEECA_Blank%20A4.dotx" TargetMode="External"/></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47332c-2762-4f24-8db6-4c40bd258828">
      <Value>8</Value>
      <Value>6</Value>
    </TaxCatchAll>
    <lcf76f155ced4ddcb4097134ff3c332f xmlns="6e09ae68-4c92-4b41-b154-6c59dcafca18" xsi:nil="true"/>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7B677-A2AB-4265-B2DA-86E2555CF5A8}">
  <ds:schemaRefs>
    <ds:schemaRef ds:uri="http://schemas.microsoft.com/sharepoint/v3/contenttype/forms"/>
  </ds:schemaRefs>
</ds:datastoreItem>
</file>

<file path=customXml/itemProps2.xml><?xml version="1.0" encoding="utf-8"?>
<ds:datastoreItem xmlns:ds="http://schemas.openxmlformats.org/officeDocument/2006/customXml" ds:itemID="{3A198BEC-C6AA-4D7F-B2CA-A8015D5DE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6e09ae68-4c92-4b41-b154-6c59dcafc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696BF2-577E-46C7-B3A1-F975119C0E6F}">
  <ds:schemaRefs>
    <ds:schemaRef ds:uri="http://schemas.microsoft.com/office/2006/metadata/properties"/>
    <ds:schemaRef ds:uri="http://schemas.microsoft.com/office/infopath/2007/PartnerControls"/>
    <ds:schemaRef ds:uri="cb47332c-2762-4f24-8db6-4c40bd258828"/>
    <ds:schemaRef ds:uri="6e09ae68-4c92-4b41-b154-6c59dcafca18"/>
    <ds:schemaRef ds:uri="e54f3929-9070-4745-aa24-088eedc8809a"/>
  </ds:schemaRefs>
</ds:datastoreItem>
</file>

<file path=customXml/itemProps4.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DEECA_Blank A4.dotx</Template>
  <TotalTime>1</TotalTime>
  <Pages>5</Pages>
  <Words>1775</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Debbie Buchanan (DELWP)</dc:creator>
  <cp:keywords/>
  <dc:description/>
  <cp:lastModifiedBy>Jennifer M Parhar (DJSIR)</cp:lastModifiedBy>
  <cp:revision>2</cp:revision>
  <cp:lastPrinted>2022-05-26T08:31:00Z</cp:lastPrinted>
  <dcterms:created xsi:type="dcterms:W3CDTF">2023-03-20T01:13:00Z</dcterms:created>
  <dcterms:modified xsi:type="dcterms:W3CDTF">2023-03-20T01:13:00Z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4257e2ab-f512-40e2-9c9a-c64247360765_Enabled">
    <vt:lpwstr>true</vt:lpwstr>
  </property>
  <property fmtid="{D5CDD505-2E9C-101B-9397-08002B2CF9AE}" pid="19" name="MSIP_Label_4257e2ab-f512-40e2-9c9a-c64247360765_SetDate">
    <vt:lpwstr>2023-01-04T04:00:27Z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80d40571-a60d-4896-92ab-e4db1507c29e</vt:lpwstr>
  </property>
  <property fmtid="{D5CDD505-2E9C-101B-9397-08002B2CF9AE}" pid="24" name="MSIP_Label_4257e2ab-f512-40e2-9c9a-c64247360765_ContentBits">
    <vt:lpwstr>2</vt:lpwstr>
  </property>
  <property fmtid="{D5CDD505-2E9C-101B-9397-08002B2CF9AE}" pid="25" name="ContentTypeId">
    <vt:lpwstr>0x010100611F6414DFB111E7BA88F9DF1743E3170005E604A029D90340AA18C6072A59A1F4</vt:lpwstr>
  </property>
  <property fmtid="{D5CDD505-2E9C-101B-9397-08002B2CF9AE}" pid="26" name="MediaServiceImageTags">
    <vt:lpwstr/>
  </property>
  <property fmtid="{D5CDD505-2E9C-101B-9397-08002B2CF9AE}" pid="27" name="DEDJTRSection">
    <vt:lpwstr/>
  </property>
  <property fmtid="{D5CDD505-2E9C-101B-9397-08002B2CF9AE}" pid="28" name="DEDJTRGroup">
    <vt:lpwstr/>
  </property>
  <property fmtid="{D5CDD505-2E9C-101B-9397-08002B2CF9AE}" pid="29" name="DEDJTRSecurityClassification">
    <vt:lpwstr/>
  </property>
  <property fmtid="{D5CDD505-2E9C-101B-9397-08002B2CF9AE}" pid="30" name="DEDJTRDivision">
    <vt:lpwstr>8;#Office of the Chief Operating Officer|dabf6008-6a2c-4bd9-b15d-34c4e64458e8</vt:lpwstr>
  </property>
  <property fmtid="{D5CDD505-2E9C-101B-9397-08002B2CF9AE}" pid="31" name="DEDJTRBranch">
    <vt:lpwstr/>
  </property>
  <property fmtid="{D5CDD505-2E9C-101B-9397-08002B2CF9AE}" pid="32" name="DEDJTRPortfolio">
    <vt:lpwstr>6;#Employment Investment and Trade|55ce1999-68b6-4f37-bdce-009ad410cd2a</vt:lpwstr>
  </property>
  <property fmtid="{D5CDD505-2E9C-101B-9397-08002B2CF9AE}" pid="33" name="MSIP_Label_d00a4df9-c942-4b09-b23a-6c1023f6de27_Enabled">
    <vt:lpwstr>true</vt:lpwstr>
  </property>
  <property fmtid="{D5CDD505-2E9C-101B-9397-08002B2CF9AE}" pid="34" name="MSIP_Label_d00a4df9-c942-4b09-b23a-6c1023f6de27_SetDate">
    <vt:lpwstr>2023-03-20T01:13:23Z</vt:lpwstr>
  </property>
  <property fmtid="{D5CDD505-2E9C-101B-9397-08002B2CF9AE}" pid="35" name="MSIP_Label_d00a4df9-c942-4b09-b23a-6c1023f6de27_Method">
    <vt:lpwstr>Privileged</vt:lpwstr>
  </property>
  <property fmtid="{D5CDD505-2E9C-101B-9397-08002B2CF9AE}" pid="36" name="MSIP_Label_d00a4df9-c942-4b09-b23a-6c1023f6de27_Name">
    <vt:lpwstr>Official (DJPR)</vt:lpwstr>
  </property>
  <property fmtid="{D5CDD505-2E9C-101B-9397-08002B2CF9AE}" pid="37" name="MSIP_Label_d00a4df9-c942-4b09-b23a-6c1023f6de27_SiteId">
    <vt:lpwstr>722ea0be-3e1c-4b11-ad6f-9401d6856e24</vt:lpwstr>
  </property>
  <property fmtid="{D5CDD505-2E9C-101B-9397-08002B2CF9AE}" pid="38" name="MSIP_Label_d00a4df9-c942-4b09-b23a-6c1023f6de27_ActionId">
    <vt:lpwstr>0298d302-c9b3-4e70-bdcd-3bc33b91497e</vt:lpwstr>
  </property>
  <property fmtid="{D5CDD505-2E9C-101B-9397-08002B2CF9AE}" pid="39" name="MSIP_Label_d00a4df9-c942-4b09-b23a-6c1023f6de27_ContentBits">
    <vt:lpwstr>3</vt:lpwstr>
  </property>
</Properties>
</file>